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0B27B2A5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B54128">
        <w:rPr>
          <w:b/>
          <w:sz w:val="24"/>
        </w:rPr>
        <w:t>D</w:t>
      </w:r>
      <w:r w:rsidR="00D67F29"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2E37F3">
        <w:rPr>
          <w:b/>
          <w:sz w:val="24"/>
        </w:rPr>
        <w:t>verklaring</w:t>
      </w:r>
      <w:r w:rsidR="00AB2225">
        <w:rPr>
          <w:b/>
          <w:sz w:val="24"/>
        </w:rPr>
        <w:t xml:space="preserve"> </w:t>
      </w:r>
    </w:p>
    <w:p w14:paraId="4F50C946" w14:textId="77777777" w:rsidR="003A4EF6" w:rsidRDefault="003A4EF6" w:rsidP="00995856">
      <w:pPr>
        <w:rPr>
          <w:szCs w:val="18"/>
        </w:rPr>
      </w:pPr>
    </w:p>
    <w:p w14:paraId="0F91B96C" w14:textId="36D2C809" w:rsidR="00D939BE" w:rsidRDefault="00D939BE" w:rsidP="00995856">
      <w:r>
        <w:rPr>
          <w:szCs w:val="18"/>
        </w:rPr>
        <w:t xml:space="preserve">De aanbestedende dienst heeft in </w:t>
      </w:r>
      <w:r w:rsidR="002E37F3">
        <w:rPr>
          <w:szCs w:val="18"/>
        </w:rPr>
        <w:t>H</w:t>
      </w:r>
      <w:r w:rsidR="00EB714E">
        <w:rPr>
          <w:szCs w:val="18"/>
        </w:rPr>
        <w:t>oofdstuk 4</w:t>
      </w:r>
      <w:r>
        <w:rPr>
          <w:szCs w:val="18"/>
        </w:rPr>
        <w:t xml:space="preserve"> van het </w:t>
      </w:r>
      <w:r w:rsidR="002E37F3">
        <w:rPr>
          <w:szCs w:val="18"/>
        </w:rPr>
        <w:t xml:space="preserve">Beschrijvend document </w:t>
      </w:r>
      <w:r>
        <w:rPr>
          <w:szCs w:val="18"/>
        </w:rPr>
        <w:t>de volgende kerncompetentie</w:t>
      </w:r>
      <w:r w:rsidR="002E37F3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  <w:bookmarkStart w:id="0" w:name="_GoBack"/>
      <w:bookmarkEnd w:id="0"/>
    </w:p>
    <w:p w14:paraId="76277BE4" w14:textId="77777777" w:rsidR="003A4EF6" w:rsidRDefault="003A4EF6" w:rsidP="00D939BE">
      <w:pPr>
        <w:rPr>
          <w:rFonts w:cs="Arial"/>
          <w:bCs/>
          <w:iCs/>
          <w:szCs w:val="18"/>
        </w:rPr>
      </w:pPr>
    </w:p>
    <w:p w14:paraId="0F91B96D" w14:textId="0510F22E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39255C6A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  <w:r w:rsidR="002E37F3">
              <w:t>…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41A23F2A" w:rsidR="00D939BE" w:rsidRDefault="001605F0" w:rsidP="003E1F37">
            <w:r>
              <w:t>Naam organisati</w:t>
            </w:r>
            <w:r w:rsidR="0017508B">
              <w:t>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D" w14:textId="1AD62732" w:rsidR="00D939BE" w:rsidRPr="00600148" w:rsidRDefault="001727BE" w:rsidP="00DA6BCE">
            <w:pPr>
              <w:rPr>
                <w:szCs w:val="18"/>
              </w:rPr>
            </w:pPr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22366349" w:rsidR="00D939BE" w:rsidRPr="00A91D54" w:rsidRDefault="007017E0" w:rsidP="002E37F3">
            <w:pPr>
              <w:rPr>
                <w:szCs w:val="18"/>
              </w:rPr>
            </w:pPr>
            <w:r>
              <w:t xml:space="preserve"> </w:t>
            </w:r>
            <w:r w:rsidR="002E37F3">
              <w:t>…………..</w:t>
            </w:r>
            <w:r>
              <w:t xml:space="preserve">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65E5212B" w:rsidR="00D939BE" w:rsidRPr="00A91D54" w:rsidRDefault="00D939BE" w:rsidP="002E37F3">
            <w:pPr>
              <w:rPr>
                <w:szCs w:val="18"/>
              </w:rPr>
            </w:pPr>
            <w:r>
              <w:t>Van</w:t>
            </w:r>
            <w:r w:rsidR="002E37F3">
              <w:t xml:space="preserve"> …..</w:t>
            </w:r>
            <w:r>
              <w:t xml:space="preserve">    </w:t>
            </w:r>
            <w:r w:rsidR="007017E0">
              <w:t xml:space="preserve">           </w:t>
            </w:r>
            <w:r>
              <w:t xml:space="preserve">tot </w:t>
            </w:r>
            <w:r w:rsidR="002E37F3">
              <w:t>…….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A4EF6">
            <w:pPr>
              <w:ind w:firstLine="708"/>
            </w:pPr>
          </w:p>
        </w:tc>
      </w:tr>
    </w:tbl>
    <w:p w14:paraId="0F91B9A4" w14:textId="77777777" w:rsidR="00241548" w:rsidRPr="00241548" w:rsidRDefault="00241548" w:rsidP="003A4EF6"/>
    <w:sectPr w:rsidR="00241548" w:rsidRPr="00241548" w:rsidSect="009B704F">
      <w:headerReference w:type="default" r:id="rId12"/>
      <w:footerReference w:type="default" r:id="rId13"/>
      <w:footerReference w:type="first" r:id="rId14"/>
      <w:pgSz w:w="11906" w:h="16838" w:code="9"/>
      <w:pgMar w:top="1418" w:right="1826" w:bottom="1418" w:left="1418" w:header="902" w:footer="6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1E1005" w:rsidP="002150CF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DejaVu Sans"/>
        <w:sz w:val="16"/>
        <w:szCs w:val="16"/>
      </w:rPr>
      <w:id w:val="1418439845"/>
      <w:docPartObj>
        <w:docPartGallery w:val="Page Numbers (Bottom of Page)"/>
        <w:docPartUnique/>
      </w:docPartObj>
    </w:sdtPr>
    <w:sdtEndPr/>
    <w:sdtContent>
      <w:sdt>
        <w:sdtPr>
          <w:rPr>
            <w:rFonts w:eastAsia="DejaVu Sans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264CB52" w14:textId="13C6D777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</w:p>
          <w:p w14:paraId="6FD8ACFA" w14:textId="77777777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</w:p>
          <w:p w14:paraId="572D0282" w14:textId="480085C1" w:rsidR="008B0AF3" w:rsidRPr="008B0AF3" w:rsidRDefault="008B0AF3" w:rsidP="008B0AF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sz w:val="16"/>
                <w:szCs w:val="16"/>
              </w:rPr>
            </w:pPr>
            <w:r w:rsidRPr="008B0AF3">
              <w:rPr>
                <w:rFonts w:eastAsia="DejaVu Sans"/>
                <w:sz w:val="16"/>
                <w:szCs w:val="16"/>
              </w:rPr>
              <w:t>Openbare Europese aanb</w:t>
            </w:r>
            <w:r w:rsidR="00342FB0">
              <w:rPr>
                <w:rFonts w:eastAsia="DejaVu Sans"/>
                <w:sz w:val="16"/>
                <w:szCs w:val="16"/>
              </w:rPr>
              <w:t xml:space="preserve">esteding </w:t>
            </w:r>
            <w:r w:rsidR="00B54128">
              <w:rPr>
                <w:rFonts w:eastAsia="DejaVu Sans"/>
                <w:sz w:val="16"/>
                <w:szCs w:val="16"/>
              </w:rPr>
              <w:t xml:space="preserve">- </w:t>
            </w:r>
            <w:r w:rsidR="00435E14" w:rsidRPr="00435E14">
              <w:rPr>
                <w:sz w:val="16"/>
              </w:rPr>
              <w:t>Engineering- en Installatiewerkzaamheden ten behoeve van het Maritiem Informatievoorziening Servicepunt 2.0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1E1005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1E1005" w:rsidP="002150CF"/>
  <w:p w14:paraId="0F91B9AB" w14:textId="77777777" w:rsidR="000258E1" w:rsidRPr="00740712" w:rsidRDefault="001E1005" w:rsidP="002150CF"/>
  <w:p w14:paraId="0F91B9AC" w14:textId="77777777" w:rsidR="000258E1" w:rsidRPr="00217880" w:rsidRDefault="001E1005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1E1005" w:rsidP="002150CF">
    <w:pPr>
      <w:spacing w:line="0" w:lineRule="atLeast"/>
      <w:rPr>
        <w:sz w:val="2"/>
        <w:szCs w:val="2"/>
      </w:rPr>
    </w:pPr>
  </w:p>
  <w:p w14:paraId="0F91B9AE" w14:textId="77777777" w:rsidR="000258E1" w:rsidRDefault="001E10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A315B"/>
    <w:rsid w:val="000E1F3B"/>
    <w:rsid w:val="001376E7"/>
    <w:rsid w:val="00143C1B"/>
    <w:rsid w:val="001605F0"/>
    <w:rsid w:val="001727BE"/>
    <w:rsid w:val="0017387B"/>
    <w:rsid w:val="0017508B"/>
    <w:rsid w:val="001D6F03"/>
    <w:rsid w:val="001E1005"/>
    <w:rsid w:val="00241548"/>
    <w:rsid w:val="0027382E"/>
    <w:rsid w:val="002A6578"/>
    <w:rsid w:val="002B1092"/>
    <w:rsid w:val="002D7D2B"/>
    <w:rsid w:val="002E0FD2"/>
    <w:rsid w:val="002E37F3"/>
    <w:rsid w:val="002E40CB"/>
    <w:rsid w:val="00326475"/>
    <w:rsid w:val="00342FB0"/>
    <w:rsid w:val="003757AB"/>
    <w:rsid w:val="0038549E"/>
    <w:rsid w:val="003A4EF6"/>
    <w:rsid w:val="003C4BF2"/>
    <w:rsid w:val="003F22A6"/>
    <w:rsid w:val="0040142D"/>
    <w:rsid w:val="0040571B"/>
    <w:rsid w:val="00413124"/>
    <w:rsid w:val="00435E14"/>
    <w:rsid w:val="00450447"/>
    <w:rsid w:val="00454F7F"/>
    <w:rsid w:val="004B0EA1"/>
    <w:rsid w:val="004C04C1"/>
    <w:rsid w:val="004D766D"/>
    <w:rsid w:val="004E0434"/>
    <w:rsid w:val="004F5DEA"/>
    <w:rsid w:val="00543997"/>
    <w:rsid w:val="005A3D40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5610F"/>
    <w:rsid w:val="007F4AEA"/>
    <w:rsid w:val="00830BA7"/>
    <w:rsid w:val="0088501B"/>
    <w:rsid w:val="008B0AF3"/>
    <w:rsid w:val="008E3581"/>
    <w:rsid w:val="00904781"/>
    <w:rsid w:val="00905289"/>
    <w:rsid w:val="0091543A"/>
    <w:rsid w:val="00995856"/>
    <w:rsid w:val="009B704F"/>
    <w:rsid w:val="009C0DB3"/>
    <w:rsid w:val="009C1A60"/>
    <w:rsid w:val="009C5CF5"/>
    <w:rsid w:val="00A32591"/>
    <w:rsid w:val="00A5364A"/>
    <w:rsid w:val="00A72E8D"/>
    <w:rsid w:val="00A77ABF"/>
    <w:rsid w:val="00A863E9"/>
    <w:rsid w:val="00AA32EF"/>
    <w:rsid w:val="00AB2225"/>
    <w:rsid w:val="00AB45F7"/>
    <w:rsid w:val="00AF3FED"/>
    <w:rsid w:val="00B022C4"/>
    <w:rsid w:val="00B54128"/>
    <w:rsid w:val="00B559E9"/>
    <w:rsid w:val="00B72222"/>
    <w:rsid w:val="00B80650"/>
    <w:rsid w:val="00C36FAA"/>
    <w:rsid w:val="00CA55CC"/>
    <w:rsid w:val="00CE5E12"/>
    <w:rsid w:val="00D55175"/>
    <w:rsid w:val="00D67F29"/>
    <w:rsid w:val="00D939BE"/>
    <w:rsid w:val="00DA3555"/>
    <w:rsid w:val="00DA6BCE"/>
    <w:rsid w:val="00DE367B"/>
    <w:rsid w:val="00E55208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Werkpakket xmlns="18328050-003e-440c-9366-0bb500d84bb6">
      <Value>WP 8 - Projectmanagement en -beheersing</Value>
    </Werkpakket>
    <datum xmlns="5b1d9f6a-0455-4590-9b01-7fb2be3a851f" xsi:nil="true"/>
    <Eigenaar_x0020_document xmlns="5b1d9f6a-0455-4590-9b01-7fb2be3a851f">
      <UserInfo>
        <DisplayName/>
        <AccountId xsi:nil="true"/>
        <AccountType/>
      </UserInfo>
    </Eigenaar_x0020_document>
    <Einde_x0020_looptijd xmlns="5b1d9f6a-0455-4590-9b01-7fb2be3a851f" xsi:nil="true"/>
    <Document_x0020_locatie xmlns="5b1d9f6a-0455-4590-9b01-7fb2be3a851f">WP 8 - Projectmanagement en -beheersing</Document_x0020_locatie>
    <Laatst_x0020_gewijzigd xmlns="5b1d9f6a-0455-4590-9b01-7fb2be3a851f" xsi:nil="true"/>
    <MIVSP_x0020_2_x002e_0 xmlns="5b1d9f6a-0455-4590-9b01-7fb2be3a851f">false</MIVSP_x0020_2_x002e_0>
    <_dlc_DocId xmlns="18328050-003e-440c-9366-0bb500d84bb6">SW00-31750852-11704</_dlc_DocId>
    <_dlc_DocIdUrl xmlns="18328050-003e-440c-9366-0bb500d84bb6">
      <Url>https://samenwerken.rws.nl/sites/vpr0000648/_layouts/15/DocIdRedir.aspx?ID=SW00-31750852-11704</Url>
      <Description>SW00-31750852-11704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4A3618027CE4E8E721508514896BF" ma:contentTypeVersion="13" ma:contentTypeDescription="Een nieuw document maken." ma:contentTypeScope="" ma:versionID="d11d2d318b0432f0d0ec44a38c508ec8">
  <xsd:schema xmlns:xsd="http://www.w3.org/2001/XMLSchema" xmlns:xs="http://www.w3.org/2001/XMLSchema" xmlns:p="http://schemas.microsoft.com/office/2006/metadata/properties" xmlns:ns2="18328050-003e-440c-9366-0bb500d84bb6" xmlns:ns3="5b1d9f6a-0455-4590-9b01-7fb2be3a851f" targetNamespace="http://schemas.microsoft.com/office/2006/metadata/properties" ma:root="true" ma:fieldsID="644eede8993b8d1dbe40c5a10a5483f4" ns2:_="" ns3:_="">
    <xsd:import namespace="18328050-003e-440c-9366-0bb500d84bb6"/>
    <xsd:import namespace="5b1d9f6a-0455-4590-9b01-7fb2be3a85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VSP_x0020_2_x002e_0" minOccurs="0"/>
                <xsd:element ref="ns2:SharedWithUsers" minOccurs="0"/>
                <xsd:element ref="ns2:SharedWithDetails" minOccurs="0"/>
                <xsd:element ref="ns3:Document_x0020_locatie" minOccurs="0"/>
                <xsd:element ref="ns3:Laatst_x0020_gewijzigd" minOccurs="0"/>
                <xsd:element ref="ns2:Werkpakket" minOccurs="0"/>
                <xsd:element ref="ns3:Einde_x0020_looptijd" minOccurs="0"/>
                <xsd:element ref="ns3:Eigenaar_x0020_document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28050-003e-440c-9366-0bb500d84b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Werkpakket" ma:index="16" nillable="true" ma:displayName="Werkpakket" ma:default="---" ma:internalName="Werkpakk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"/>
                    <xsd:enumeration value="WP 1 - Nautische sensoren"/>
                    <xsd:enumeration value="WP 2 - Ecologische sensoren"/>
                    <xsd:enumeration value="WP 3 - Hydro en Meteo sensoren"/>
                    <xsd:enumeration value="WP 4 - Infrastructure"/>
                    <xsd:enumeration value="WP 5 - OEC en werf"/>
                    <xsd:enumeration value="WP 6 - Algemeen"/>
                    <xsd:enumeration value="WP 7 - Beheer"/>
                    <xsd:enumeration value="WP 8 - Projectmanagement en -beheersing"/>
                    <xsd:enumeration value="WP 9 - Security Monitoring en Maintenance"/>
                    <xsd:enumeration value="WPA - Archief Rober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d9f6a-0455-4590-9b01-7fb2be3a851f" elementFormDefault="qualified">
    <xsd:import namespace="http://schemas.microsoft.com/office/2006/documentManagement/types"/>
    <xsd:import namespace="http://schemas.microsoft.com/office/infopath/2007/PartnerControls"/>
    <xsd:element name="MIVSP_x0020_2_x002e_0" ma:index="11" nillable="true" ma:displayName="MIVSP 2.0" ma:default="0" ma:internalName="MIVSP_x0020_2_x002e_0">
      <xsd:simpleType>
        <xsd:restriction base="dms:Boolean"/>
      </xsd:simpleType>
    </xsd:element>
    <xsd:element name="Document_x0020_locatie" ma:index="14" nillable="true" ma:displayName="Document locatie" ma:description="Hiermee kan de fysieke locatie in de bibliotheek vermeld worden." ma:format="Dropdown" ma:internalName="Document_x0020_locatie">
      <xsd:simpleType>
        <xsd:restriction base="dms:Choice">
          <xsd:enumeration value="Root van de bibliotheek"/>
          <xsd:enumeration value="WP 1 - Nautische sensoren"/>
          <xsd:enumeration value="WP 1 - Nautische sensoren/financieel"/>
          <xsd:enumeration value="WP 1 - Nautische sensoren/Kustwacht - IRK"/>
          <xsd:enumeration value="WP 1 - Nautische sensoren/Minimale machtigingen"/>
          <xsd:enumeration value="WP 1 - Nautische sensoren/Radar doc"/>
          <xsd:enumeration value="WP 1 - Nautische sensoren/Review documenten"/>
          <xsd:enumeration value="WP 1 - Nautische sensoren/Terma docs HKZ en HKN system integration"/>
          <xsd:enumeration value="WP 2 - Ecologische sensoren"/>
          <xsd:enumeration value="WP 3 - Hydro en Meteo sensoren"/>
          <xsd:enumeration value="WP 4 - Infrastructure"/>
          <xsd:enumeration value="WP 5 - OEC en werf"/>
          <xsd:enumeration value="WP 6 - Algemeen"/>
          <xsd:enumeration value="WP 7 - Beheer"/>
          <xsd:enumeration value="WP 8 - Projectmanagement en -beheersing"/>
          <xsd:enumeration value="WP 9 - Security Monitoring en Maintenance"/>
        </xsd:restriction>
      </xsd:simpleType>
    </xsd:element>
    <xsd:element name="Laatst_x0020_gewijzigd" ma:index="15" nillable="true" ma:displayName="Laatst gewijzigd" ma:format="DateOnly" ma:internalName="Laatst_x0020_gewijzigd">
      <xsd:simpleType>
        <xsd:restriction base="dms:DateTime"/>
      </xsd:simpleType>
    </xsd:element>
    <xsd:element name="Einde_x0020_looptijd" ma:index="17" nillable="true" ma:displayName="Einde looptijd" ma:format="DateOnly" ma:internalName="Einde_x0020_looptijd">
      <xsd:simpleType>
        <xsd:restriction base="dms:DateTime"/>
      </xsd:simpleType>
    </xsd:element>
    <xsd:element name="Eigenaar_x0020_document" ma:index="18" nillable="true" ma:displayName="Eigenaar document" ma:list="UserInfo" ma:SharePointGroup="45" ma:internalName="Eigenaar_x0020_docume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" ma:index="21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0890E-44D7-4CE6-AFB1-6ABDABBE72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1d9f6a-0455-4590-9b01-7fb2be3a851f"/>
    <ds:schemaRef ds:uri="18328050-003e-440c-9366-0bb500d84bb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6029C4-19A4-4836-8F0A-4E014666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28050-003e-440c-9366-0bb500d84bb6"/>
    <ds:schemaRef ds:uri="5b1d9f6a-0455-4590-9b01-7fb2be3a8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C08523-577F-4114-8919-7FECED80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Manager>Ina Lenssen-Wairata</Manager>
  <Company>Rijkswaterstaat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Wairata, Ina (CIV)</dc:creator>
  <cp:lastModifiedBy>Doeze Jager, Siem (GPO)</cp:lastModifiedBy>
  <cp:revision>2</cp:revision>
  <dcterms:created xsi:type="dcterms:W3CDTF">2024-03-01T07:52:00Z</dcterms:created>
  <dcterms:modified xsi:type="dcterms:W3CDTF">2024-03-01T07:52:00Z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0x0101007C74A3618027CE4E8E721508514896BF</vt:lpwstr>
  </property>
  <property fmtid="{D5CDD505-2E9C-101B-9397-08002B2CF9AE}" pid="3" name="RWS Classificatie">
    <vt:lpwstr>RWS bedrijfsvertrouwelijk</vt:lpwstr>
  </property>
  <property fmtid="{D5CDD505-2E9C-101B-9397-08002B2CF9AE}" pid="4" name="Archief">
    <vt:bool>false</vt:bool>
  </property>
  <property fmtid="{D5CDD505-2E9C-101B-9397-08002B2CF9AE}" pid="5" name="_dlc_DocIdItemGuid">
    <vt:lpwstr>f33c6716-ae6b-45a8-b4d4-7a83279ba0ef</vt:lpwstr>
  </property>
</Properties>
</file>