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F69B2" w14:textId="6056A334" w:rsidR="00DA2F7A" w:rsidRPr="00761184" w:rsidRDefault="009106A5" w:rsidP="00794E41">
      <w:pPr>
        <w:pStyle w:val="Heading1nonumberRYSE"/>
        <w:rPr>
          <w:rFonts w:ascii="Arial" w:hAnsi="Arial" w:cs="Arial"/>
          <w:color w:val="5B9BD5"/>
          <w:sz w:val="22"/>
          <w:szCs w:val="22"/>
        </w:rPr>
      </w:pPr>
      <w:r w:rsidRPr="00761184">
        <w:rPr>
          <w:rFonts w:ascii="Arial" w:hAnsi="Arial" w:cs="Arial"/>
          <w:color w:val="5B9BD5"/>
          <w:sz w:val="22"/>
          <w:szCs w:val="22"/>
        </w:rPr>
        <w:t xml:space="preserve">Bijlage </w:t>
      </w:r>
      <w:r w:rsidR="00A25C20">
        <w:rPr>
          <w:rFonts w:ascii="Arial" w:hAnsi="Arial" w:cs="Arial"/>
          <w:color w:val="5B9BD5"/>
          <w:sz w:val="22"/>
          <w:szCs w:val="22"/>
        </w:rPr>
        <w:t>3</w:t>
      </w:r>
      <w:r w:rsidRPr="00761184">
        <w:rPr>
          <w:rFonts w:ascii="Arial" w:hAnsi="Arial" w:cs="Arial"/>
          <w:color w:val="5B9BD5"/>
          <w:sz w:val="22"/>
          <w:szCs w:val="22"/>
        </w:rPr>
        <w:t xml:space="preserve">. </w:t>
      </w:r>
      <w:r w:rsidR="00431113" w:rsidRPr="00761184">
        <w:rPr>
          <w:rFonts w:ascii="Arial" w:hAnsi="Arial" w:cs="Arial"/>
          <w:color w:val="5B9BD5"/>
          <w:sz w:val="22"/>
          <w:szCs w:val="22"/>
        </w:rPr>
        <w:t>Model</w:t>
      </w:r>
      <w:r w:rsidR="00363A6A" w:rsidRPr="00761184">
        <w:rPr>
          <w:rFonts w:ascii="Arial" w:hAnsi="Arial" w:cs="Arial"/>
          <w:color w:val="5B9BD5"/>
          <w:sz w:val="22"/>
          <w:szCs w:val="22"/>
        </w:rPr>
        <w:t xml:space="preserve"> Liquiditeit en solvabiliteit </w:t>
      </w:r>
    </w:p>
    <w:p w14:paraId="6A50A099" w14:textId="464963A9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  <w:r w:rsidRPr="00761184">
        <w:rPr>
          <w:rFonts w:ascii="Arial" w:hAnsi="Arial" w:cs="Arial"/>
          <w:sz w:val="22"/>
          <w:szCs w:val="22"/>
        </w:rPr>
        <w:t xml:space="preserve">De </w:t>
      </w:r>
      <w:r w:rsidR="00D2717A" w:rsidRPr="00761184">
        <w:rPr>
          <w:rFonts w:ascii="Arial" w:hAnsi="Arial" w:cs="Arial"/>
          <w:sz w:val="22"/>
          <w:szCs w:val="22"/>
        </w:rPr>
        <w:t>Gegadigde</w:t>
      </w:r>
      <w:r w:rsidRPr="00761184">
        <w:rPr>
          <w:rFonts w:ascii="Arial" w:hAnsi="Arial" w:cs="Arial"/>
          <w:sz w:val="22"/>
          <w:szCs w:val="22"/>
        </w:rPr>
        <w:t xml:space="preserve"> verklaart door deze verklaring over voldoende financiële en economische draagkracht te beschikken voor (continuïteit in) de uitvoering van de Opdracht. </w:t>
      </w:r>
    </w:p>
    <w:p w14:paraId="322DFCA0" w14:textId="77777777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</w:p>
    <w:p w14:paraId="5E8F413C" w14:textId="76364A5B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  <w:r w:rsidRPr="00761184">
        <w:rPr>
          <w:rFonts w:ascii="Arial" w:hAnsi="Arial" w:cs="Arial"/>
          <w:sz w:val="22"/>
          <w:szCs w:val="22"/>
        </w:rPr>
        <w:t>De liquiditeits- en solvabiliteitsratio worden berekend met gebruikmaking van onderstaande formules:</w:t>
      </w:r>
    </w:p>
    <w:p w14:paraId="4CCA937C" w14:textId="77777777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761184" w14:paraId="48D6B252" w14:textId="77777777" w:rsidTr="00204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2D664E4D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Liquiditeit</w:t>
            </w:r>
          </w:p>
        </w:tc>
      </w:tr>
      <w:tr w:rsidR="00401916" w:rsidRPr="00761184" w14:paraId="78056E50" w14:textId="77777777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5A5A5"/>
          </w:tcPr>
          <w:p w14:paraId="6F83BF2A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</w:p>
          <w:p w14:paraId="2C49A41F" w14:textId="65FD968F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                       (debiteuren + liquide middelen)</w:t>
            </w:r>
          </w:p>
          <w:p w14:paraId="202A0877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Liquiditeit   =   ------------------------------------------</w:t>
            </w:r>
          </w:p>
          <w:p w14:paraId="0793707C" w14:textId="401CF75F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                              kort vreemd vermogen</w:t>
            </w:r>
          </w:p>
          <w:p w14:paraId="3E4F01D0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738C77CF" w14:textId="77777777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</w:p>
    <w:tbl>
      <w:tblPr>
        <w:tblStyle w:val="Tabelstijlturquoiseabcnova"/>
        <w:tblW w:w="0" w:type="auto"/>
        <w:tblInd w:w="852" w:type="dxa"/>
        <w:tblLook w:val="04A0" w:firstRow="1" w:lastRow="0" w:firstColumn="1" w:lastColumn="0" w:noHBand="0" w:noVBand="1"/>
      </w:tblPr>
      <w:tblGrid>
        <w:gridCol w:w="5097"/>
      </w:tblGrid>
      <w:tr w:rsidR="00401916" w:rsidRPr="00761184" w14:paraId="0EB4C4B9" w14:textId="77777777" w:rsidTr="00204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9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5B9BD5"/>
          </w:tcPr>
          <w:p w14:paraId="6BA75D57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Solvabiliteit</w:t>
            </w:r>
          </w:p>
        </w:tc>
      </w:tr>
      <w:tr w:rsidR="00401916" w:rsidRPr="00761184" w14:paraId="6577F454" w14:textId="77777777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46"/>
        </w:trPr>
        <w:tc>
          <w:tcPr>
            <w:tcW w:w="5097" w:type="dxa"/>
            <w:tcBorders>
              <w:top w:val="single" w:sz="4" w:space="0" w:color="5B9BD5"/>
              <w:left w:val="single" w:sz="4" w:space="0" w:color="5B9BD5"/>
              <w:bottom w:val="single" w:sz="4" w:space="0" w:color="5B9BD5"/>
              <w:right w:val="single" w:sz="4" w:space="0" w:color="5B9BD5"/>
            </w:tcBorders>
            <w:shd w:val="clear" w:color="auto" w:fill="A5A5A5"/>
          </w:tcPr>
          <w:p w14:paraId="47EBB942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</w:p>
          <w:p w14:paraId="392F00D4" w14:textId="4051B27C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                            totaal eigen vermogen </w:t>
            </w:r>
          </w:p>
          <w:p w14:paraId="5B3F956A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Solvabiliteit   =   -------------------------------- x 100%</w:t>
            </w:r>
          </w:p>
          <w:p w14:paraId="3153D987" w14:textId="680C541B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                                      Balanstotaal</w:t>
            </w:r>
          </w:p>
          <w:p w14:paraId="78CCD799" w14:textId="77777777" w:rsidR="00401916" w:rsidRPr="00761184" w:rsidRDefault="00401916">
            <w:pPr>
              <w:pStyle w:val="BodytextRYSE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8ECDFFE" w14:textId="77777777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</w:p>
    <w:p w14:paraId="6D6074EC" w14:textId="5540E3BC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  <w:r w:rsidRPr="00761184">
        <w:rPr>
          <w:rFonts w:ascii="Arial" w:hAnsi="Arial" w:cs="Arial"/>
          <w:sz w:val="22"/>
          <w:szCs w:val="22"/>
        </w:rPr>
        <w:t xml:space="preserve">De </w:t>
      </w:r>
      <w:r w:rsidR="00D2717A" w:rsidRPr="00761184">
        <w:rPr>
          <w:rFonts w:ascii="Arial" w:hAnsi="Arial" w:cs="Arial"/>
          <w:sz w:val="22"/>
          <w:szCs w:val="22"/>
        </w:rPr>
        <w:t>Gegadigde</w:t>
      </w:r>
      <w:r w:rsidRPr="00761184">
        <w:rPr>
          <w:rFonts w:ascii="Arial" w:hAnsi="Arial" w:cs="Arial"/>
          <w:sz w:val="22"/>
          <w:szCs w:val="22"/>
        </w:rPr>
        <w:t xml:space="preserve"> heeft met betrekking tot de liquiditeit en solvabiliteit over de afgelopen drie boekjaren de onderstaande resultaten bereikt:</w:t>
      </w:r>
    </w:p>
    <w:p w14:paraId="39331EC9" w14:textId="77777777" w:rsidR="00401916" w:rsidRPr="00761184" w:rsidRDefault="00401916" w:rsidP="00401916">
      <w:pPr>
        <w:pStyle w:val="Basistekstabcnova"/>
        <w:rPr>
          <w:rFonts w:ascii="Arial" w:hAnsi="Arial" w:cs="Arial"/>
          <w:sz w:val="22"/>
          <w:szCs w:val="22"/>
        </w:rPr>
      </w:pPr>
    </w:p>
    <w:tbl>
      <w:tblPr>
        <w:tblStyle w:val="Rastertabel4-Accent1"/>
        <w:tblW w:w="8098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2213F6" w:rsidRPr="00761184" w14:paraId="149DB634" w14:textId="14B5C890" w:rsidTr="00204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61868CC8" w14:textId="01E4E364" w:rsidR="002213F6" w:rsidRPr="00761184" w:rsidRDefault="002213F6">
            <w:pPr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01D3BA90" w14:textId="4EC2A069" w:rsidR="002213F6" w:rsidRPr="00761184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</w:t>
            </w:r>
            <w:r w:rsidR="00D51CBC"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</w:t>
            </w:r>
            <w:r w:rsidR="003119B9"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</w:t>
            </w: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32A8E674" w14:textId="1B404399" w:rsidR="002213F6" w:rsidRPr="00761184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202</w:t>
            </w:r>
            <w:r w:rsidR="003119B9"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1</w:t>
            </w:r>
          </w:p>
        </w:tc>
        <w:tc>
          <w:tcPr>
            <w:tcW w:w="18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3D9AC459" w14:textId="0EC721D5" w:rsidR="002213F6" w:rsidRPr="00761184" w:rsidRDefault="002213F6" w:rsidP="00363A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</w:t>
            </w:r>
            <w:r w:rsidR="003119B9"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</w:t>
            </w:r>
          </w:p>
        </w:tc>
      </w:tr>
      <w:tr w:rsidR="002213F6" w:rsidRPr="00761184" w14:paraId="54F051EA" w14:textId="6D78231D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0163AD01" w14:textId="4C7FE920" w:rsidR="002213F6" w:rsidRPr="00761184" w:rsidRDefault="002213F6" w:rsidP="00363A6A">
            <w:pPr>
              <w:pStyle w:val="Opsommingnummer3eniveauabcnova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000000"/>
                <w:sz w:val="22"/>
                <w:szCs w:val="22"/>
              </w:rPr>
              <w:t xml:space="preserve">Debiteuren </w:t>
            </w:r>
          </w:p>
        </w:tc>
        <w:tc>
          <w:tcPr>
            <w:tcW w:w="1815" w:type="dxa"/>
            <w:shd w:val="clear" w:color="auto" w:fill="A5A5A5"/>
          </w:tcPr>
          <w:p w14:paraId="67F0B71C" w14:textId="4989839A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AC142A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D4B64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AD4B64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AD4B64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AD4B64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AD4B64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700" w:type="dxa"/>
            <w:shd w:val="clear" w:color="auto" w:fill="A5A5A5"/>
          </w:tcPr>
          <w:p w14:paraId="18AD8C69" w14:textId="3C251E3B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3E17514F" w14:textId="625BEA13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 xml:space="preserve">€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3F6" w:rsidRPr="00761184" w14:paraId="7F15AF80" w14:textId="009C784F" w:rsidTr="00204AF8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22835993" w14:textId="4C97429F" w:rsidR="002213F6" w:rsidRPr="00761184" w:rsidRDefault="002213F6" w:rsidP="00363A6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000000"/>
                <w:sz w:val="22"/>
                <w:szCs w:val="22"/>
              </w:rPr>
              <w:t xml:space="preserve">Liquide middelen </w:t>
            </w:r>
          </w:p>
        </w:tc>
        <w:tc>
          <w:tcPr>
            <w:tcW w:w="1815" w:type="dxa"/>
            <w:shd w:val="clear" w:color="auto" w:fill="A5A5A5"/>
          </w:tcPr>
          <w:p w14:paraId="24100E88" w14:textId="27526DFB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AC142A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AC142A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AC142A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1700" w:type="dxa"/>
            <w:shd w:val="clear" w:color="auto" w:fill="A5A5A5"/>
          </w:tcPr>
          <w:p w14:paraId="170A3EBE" w14:textId="645D0AE8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4194668F" w14:textId="682F55BD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3F6" w:rsidRPr="00761184" w14:paraId="7F4A9616" w14:textId="22E3F586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7DFAAF57" w14:textId="738322CB" w:rsidR="002213F6" w:rsidRPr="00761184" w:rsidRDefault="002213F6" w:rsidP="00363A6A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000000"/>
                <w:sz w:val="22"/>
                <w:szCs w:val="22"/>
              </w:rPr>
              <w:t>Kort vreemd vermogen</w:t>
            </w:r>
          </w:p>
        </w:tc>
        <w:tc>
          <w:tcPr>
            <w:tcW w:w="1815" w:type="dxa"/>
            <w:shd w:val="clear" w:color="auto" w:fill="A5A5A5"/>
          </w:tcPr>
          <w:p w14:paraId="1525A7E6" w14:textId="618A3603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CA21DA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CA21DA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CA21DA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CA21DA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CA21DA"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00" w:type="dxa"/>
            <w:shd w:val="clear" w:color="auto" w:fill="A5A5A5"/>
          </w:tcPr>
          <w:p w14:paraId="60A6EFCE" w14:textId="0B07B6A3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2181D53B" w14:textId="5A6570FC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3F6" w:rsidRPr="00761184" w14:paraId="61D75D42" w14:textId="51DB5F45" w:rsidTr="00204AF8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11A15E42" w14:textId="3FAF52C3" w:rsidR="002213F6" w:rsidRPr="00761184" w:rsidRDefault="002213F6" w:rsidP="00363A6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61184">
              <w:rPr>
                <w:rFonts w:ascii="Arial" w:hAnsi="Arial" w:cs="Arial"/>
                <w:iCs/>
                <w:sz w:val="22"/>
                <w:szCs w:val="22"/>
              </w:rPr>
              <w:t>Totaal eigen vermogen</w:t>
            </w:r>
          </w:p>
        </w:tc>
        <w:tc>
          <w:tcPr>
            <w:tcW w:w="1815" w:type="dxa"/>
            <w:shd w:val="clear" w:color="auto" w:fill="A5A5A5"/>
          </w:tcPr>
          <w:p w14:paraId="76A9B92E" w14:textId="550753C0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A5A5A5"/>
          </w:tcPr>
          <w:p w14:paraId="6832042F" w14:textId="6A9BC520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6CD2B84B" w14:textId="238619FD" w:rsidR="002213F6" w:rsidRPr="00761184" w:rsidRDefault="002213F6" w:rsidP="00363A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2213F6" w:rsidRPr="00761184" w14:paraId="289AD724" w14:textId="48881916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1E21932E" w14:textId="151275AB" w:rsidR="002213F6" w:rsidRPr="00761184" w:rsidRDefault="002213F6" w:rsidP="00363A6A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761184">
              <w:rPr>
                <w:rFonts w:ascii="Arial" w:hAnsi="Arial" w:cs="Arial"/>
                <w:iCs/>
                <w:sz w:val="22"/>
                <w:szCs w:val="22"/>
              </w:rPr>
              <w:t xml:space="preserve">Balanstotaal </w:t>
            </w:r>
          </w:p>
        </w:tc>
        <w:tc>
          <w:tcPr>
            <w:tcW w:w="1815" w:type="dxa"/>
            <w:shd w:val="clear" w:color="auto" w:fill="A5A5A5"/>
          </w:tcPr>
          <w:p w14:paraId="09181C43" w14:textId="1DFFBDC2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00" w:type="dxa"/>
            <w:shd w:val="clear" w:color="auto" w:fill="A5A5A5"/>
          </w:tcPr>
          <w:p w14:paraId="7D00F3ED" w14:textId="7F816504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73527ABE" w14:textId="159FA739" w:rsidR="002213F6" w:rsidRPr="00761184" w:rsidRDefault="002213F6" w:rsidP="00363A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t>€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="004976B1"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7CF1624F" w14:textId="41CBBEE3" w:rsidR="00966CCD" w:rsidRPr="00761184" w:rsidRDefault="00966CCD" w:rsidP="008A275B">
      <w:pPr>
        <w:pStyle w:val="Basistekstabcnova"/>
        <w:rPr>
          <w:rFonts w:ascii="Arial" w:hAnsi="Arial" w:cs="Arial"/>
          <w:sz w:val="22"/>
          <w:szCs w:val="22"/>
        </w:rPr>
      </w:pPr>
    </w:p>
    <w:tbl>
      <w:tblPr>
        <w:tblStyle w:val="Rastertabel4-Accent1"/>
        <w:tblW w:w="8098" w:type="dxa"/>
        <w:tblBorders>
          <w:top w:val="single" w:sz="4" w:space="0" w:color="5B9BD5"/>
          <w:left w:val="single" w:sz="4" w:space="0" w:color="5B9BD5"/>
          <w:bottom w:val="single" w:sz="4" w:space="0" w:color="5B9BD5"/>
          <w:right w:val="single" w:sz="4" w:space="0" w:color="5B9BD5"/>
          <w:insideH w:val="single" w:sz="4" w:space="0" w:color="5B9BD5"/>
          <w:insideV w:val="single" w:sz="4" w:space="0" w:color="5B9BD5"/>
        </w:tblBorders>
        <w:tblLook w:val="04A0" w:firstRow="1" w:lastRow="0" w:firstColumn="1" w:lastColumn="0" w:noHBand="0" w:noVBand="1"/>
      </w:tblPr>
      <w:tblGrid>
        <w:gridCol w:w="2726"/>
        <w:gridCol w:w="1815"/>
        <w:gridCol w:w="1700"/>
        <w:gridCol w:w="1857"/>
      </w:tblGrid>
      <w:tr w:rsidR="0030443D" w:rsidRPr="00761184" w14:paraId="1F8CC681" w14:textId="77777777" w:rsidTr="00204AF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170DB9C9" w14:textId="77777777" w:rsidR="0030443D" w:rsidRPr="00761184" w:rsidRDefault="0030443D">
            <w:pPr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049D1848" w14:textId="77777777" w:rsidR="0030443D" w:rsidRPr="00761184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2022</w:t>
            </w:r>
          </w:p>
        </w:tc>
        <w:tc>
          <w:tcPr>
            <w:tcW w:w="170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19B947D8" w14:textId="77777777" w:rsidR="0030443D" w:rsidRPr="00761184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2021</w:t>
            </w:r>
          </w:p>
        </w:tc>
        <w:tc>
          <w:tcPr>
            <w:tcW w:w="185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5B9BD5"/>
          </w:tcPr>
          <w:p w14:paraId="7405DA18" w14:textId="77777777" w:rsidR="0030443D" w:rsidRPr="00761184" w:rsidRDefault="0030443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color w:val="FFFFFF" w:themeColor="background1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FFFFFF" w:themeColor="background1"/>
                <w:sz w:val="22"/>
                <w:szCs w:val="22"/>
              </w:rPr>
              <w:t>2020</w:t>
            </w:r>
          </w:p>
        </w:tc>
      </w:tr>
      <w:tr w:rsidR="0030443D" w:rsidRPr="00761184" w14:paraId="7D1C89CA" w14:textId="77777777" w:rsidTr="00204AF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76A7F909" w14:textId="765E2C22" w:rsidR="0030443D" w:rsidRPr="00761184" w:rsidRDefault="00E92DBD">
            <w:pPr>
              <w:pStyle w:val="Opsommingnummer3eniveauabcnova"/>
              <w:numPr>
                <w:ilvl w:val="0"/>
                <w:numId w:val="0"/>
              </w:numPr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000000"/>
                <w:sz w:val="22"/>
                <w:szCs w:val="22"/>
              </w:rPr>
              <w:t>Liquiditeit</w:t>
            </w:r>
          </w:p>
        </w:tc>
        <w:tc>
          <w:tcPr>
            <w:tcW w:w="1815" w:type="dxa"/>
            <w:shd w:val="clear" w:color="auto" w:fill="A5A5A5"/>
          </w:tcPr>
          <w:p w14:paraId="2509B4A0" w14:textId="7CAE5D72" w:rsidR="0030443D" w:rsidRPr="00761184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92DBD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shd w:val="clear" w:color="auto" w:fill="A5A5A5"/>
          </w:tcPr>
          <w:p w14:paraId="00631666" w14:textId="410A0486" w:rsidR="0030443D" w:rsidRPr="00761184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745F0A56" w14:textId="267F9294" w:rsidR="0030443D" w:rsidRPr="00761184" w:rsidRDefault="003044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30443D" w:rsidRPr="00761184" w14:paraId="31F90E8A" w14:textId="77777777" w:rsidTr="00204AF8">
        <w:trPr>
          <w:trHeight w:val="4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26" w:type="dxa"/>
            <w:shd w:val="clear" w:color="auto" w:fill="A5A5A5"/>
          </w:tcPr>
          <w:p w14:paraId="4ADEFF0C" w14:textId="5BD0F291" w:rsidR="0030443D" w:rsidRPr="00761184" w:rsidRDefault="00E92DBD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761184">
              <w:rPr>
                <w:rFonts w:ascii="Arial" w:hAnsi="Arial" w:cs="Arial"/>
                <w:color w:val="000000"/>
                <w:sz w:val="22"/>
                <w:szCs w:val="22"/>
              </w:rPr>
              <w:t>Solvabiliteit</w:t>
            </w:r>
            <w:r w:rsidR="0030443D" w:rsidRPr="00761184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815" w:type="dxa"/>
            <w:shd w:val="clear" w:color="auto" w:fill="A5A5A5"/>
          </w:tcPr>
          <w:p w14:paraId="67EB4227" w14:textId="4B7FB0CC" w:rsidR="0030443D" w:rsidRPr="00761184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="00E92DBD" w:rsidRPr="0076118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700" w:type="dxa"/>
            <w:shd w:val="clear" w:color="auto" w:fill="A5A5A5"/>
          </w:tcPr>
          <w:p w14:paraId="4755C75B" w14:textId="48B59716" w:rsidR="0030443D" w:rsidRPr="00761184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857" w:type="dxa"/>
            <w:shd w:val="clear" w:color="auto" w:fill="A5A5A5"/>
          </w:tcPr>
          <w:p w14:paraId="40CDCB32" w14:textId="7CC4E80D" w:rsidR="0030443D" w:rsidRPr="00761184" w:rsidRDefault="003044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2"/>
                <w:szCs w:val="22"/>
              </w:rPr>
            </w:pPr>
            <w:r w:rsidRPr="00761184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761184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761184">
              <w:rPr>
                <w:rFonts w:ascii="Arial" w:hAnsi="Arial" w:cs="Arial"/>
                <w:sz w:val="22"/>
                <w:szCs w:val="22"/>
              </w:rPr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761184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</w:tbl>
    <w:p w14:paraId="5DCF6BBF" w14:textId="77777777" w:rsidR="002213F6" w:rsidRPr="00761184" w:rsidRDefault="002213F6" w:rsidP="00DA2F7A">
      <w:pPr>
        <w:pStyle w:val="Basistekstabcnova"/>
        <w:spacing w:line="480" w:lineRule="auto"/>
        <w:rPr>
          <w:rFonts w:ascii="Arial" w:hAnsi="Arial" w:cs="Arial"/>
          <w:sz w:val="22"/>
          <w:szCs w:val="22"/>
        </w:rPr>
      </w:pPr>
    </w:p>
    <w:sectPr w:rsidR="002213F6" w:rsidRPr="00761184" w:rsidSect="00797293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5FD61C" w14:textId="77777777" w:rsidR="00204109" w:rsidRPr="00910752" w:rsidRDefault="00204109" w:rsidP="00910752">
      <w:pPr>
        <w:pStyle w:val="Voettekst"/>
      </w:pPr>
    </w:p>
  </w:endnote>
  <w:endnote w:type="continuationSeparator" w:id="0">
    <w:p w14:paraId="135437F3" w14:textId="77777777" w:rsidR="00204109" w:rsidRPr="00910752" w:rsidRDefault="00204109" w:rsidP="00910752">
      <w:pPr>
        <w:pStyle w:val="Voettekst"/>
      </w:pPr>
    </w:p>
  </w:endnote>
  <w:endnote w:type="continuationNotice" w:id="1">
    <w:p w14:paraId="299EEF10" w14:textId="77777777" w:rsidR="00204109" w:rsidRDefault="00204109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iandra GD">
    <w:altName w:val="Candara"/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Myriad Pro">
    <w:altName w:val="Corbel"/>
    <w:charset w:val="00"/>
    <w:family w:val="swiss"/>
    <w:pitch w:val="variable"/>
    <w:sig w:usb0="20000287" w:usb1="00000001" w:usb2="00000000" w:usb3="00000000" w:csb0="0000019F" w:csb1="00000000"/>
  </w:font>
  <w:font w:name="Oswald Medium">
    <w:altName w:val="Oswald Medium"/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Montserrat Thin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Oswald Light">
    <w:panose1 w:val="00000000000000000000"/>
    <w:charset w:val="00"/>
    <w:family w:val="auto"/>
    <w:pitch w:val="variable"/>
    <w:sig w:usb0="A00002FF" w:usb1="4000204B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ITC Avant Garde Std Md">
    <w:altName w:val="Calibri"/>
    <w:charset w:val="00"/>
    <w:family w:val="auto"/>
    <w:pitch w:val="variable"/>
    <w:sig w:usb0="A00000AF" w:usb1="5000205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A33BC" w14:textId="77777777" w:rsidR="00204109" w:rsidRPr="00910752" w:rsidRDefault="00204109" w:rsidP="00910752">
      <w:pPr>
        <w:pStyle w:val="Voettekst"/>
      </w:pPr>
    </w:p>
  </w:footnote>
  <w:footnote w:type="continuationSeparator" w:id="0">
    <w:p w14:paraId="30E87D1E" w14:textId="77777777" w:rsidR="00204109" w:rsidRPr="00910752" w:rsidRDefault="00204109" w:rsidP="00910752">
      <w:pPr>
        <w:pStyle w:val="Voettekst"/>
      </w:pPr>
    </w:p>
  </w:footnote>
  <w:footnote w:type="continuationNotice" w:id="1">
    <w:p w14:paraId="511A0FAE" w14:textId="77777777" w:rsidR="00204109" w:rsidRDefault="00204109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ListletterRYSE"/>
    <w:lvl w:ilvl="0">
      <w:start w:val="1"/>
      <w:numFmt w:val="none"/>
      <w:pStyle w:val="ListletterbodytextRYSE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Listlett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Listlett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Listlett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ListdashRYSE"/>
    <w:lvl w:ilvl="0">
      <w:start w:val="1"/>
      <w:numFmt w:val="bullet"/>
      <w:pStyle w:val="Listdash1stlevelRYSE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Listdash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dash3rdlevelRYSE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2" w15:restartNumberingAfterBreak="0">
    <w:nsid w:val="138B5EF8"/>
    <w:multiLevelType w:val="multilevel"/>
    <w:tmpl w:val="48B4A0B0"/>
    <w:numStyleLink w:val="Bijlagenummeringabcnova"/>
  </w:abstractNum>
  <w:abstractNum w:abstractNumId="13" w15:restartNumberingAfterBreak="0">
    <w:nsid w:val="13C23557"/>
    <w:multiLevelType w:val="multilevel"/>
    <w:tmpl w:val="A22AC060"/>
    <w:numStyleLink w:val="ListstandardRYSE"/>
  </w:abstractNum>
  <w:abstractNum w:abstractNumId="14" w15:restartNumberingAfterBreak="0">
    <w:nsid w:val="13E86A68"/>
    <w:multiLevelType w:val="multilevel"/>
    <w:tmpl w:val="4E06C6A6"/>
    <w:styleLink w:val="AgendaitemlistRYSE"/>
    <w:lvl w:ilvl="0">
      <w:start w:val="1"/>
      <w:numFmt w:val="decimal"/>
      <w:pStyle w:val="AgendaitemRYSE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2879C7"/>
    <w:multiLevelType w:val="multilevel"/>
    <w:tmpl w:val="89367262"/>
    <w:numStyleLink w:val="Opsommingnummerabcnova"/>
  </w:abstractNum>
  <w:abstractNum w:abstractNumId="16" w15:restartNumberingAfterBreak="0">
    <w:nsid w:val="1A4330DF"/>
    <w:multiLevelType w:val="multilevel"/>
    <w:tmpl w:val="55226C1A"/>
    <w:styleLink w:val="ListnumberRYSE"/>
    <w:lvl w:ilvl="0">
      <w:start w:val="1"/>
      <w:numFmt w:val="none"/>
      <w:pStyle w:val="ListnumberbodytextRYS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Listnumber1stlevelRYSE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Listnumber2ndlevelRYSE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Listnumber3rdlevelRYSE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7" w15:restartNumberingAfterBreak="0">
    <w:nsid w:val="1B897BE8"/>
    <w:multiLevelType w:val="multilevel"/>
    <w:tmpl w:val="E11C6A4C"/>
    <w:numStyleLink w:val="ListbulletRYSE"/>
  </w:abstractNum>
  <w:abstractNum w:abstractNumId="18" w15:restartNumberingAfterBreak="0">
    <w:nsid w:val="1F7808FC"/>
    <w:multiLevelType w:val="multilevel"/>
    <w:tmpl w:val="AEC402B4"/>
    <w:numStyleLink w:val="ListletterRYSE"/>
  </w:abstractNum>
  <w:abstractNum w:abstractNumId="19" w15:restartNumberingAfterBreak="0">
    <w:nsid w:val="27994F45"/>
    <w:multiLevelType w:val="multilevel"/>
    <w:tmpl w:val="10A04120"/>
    <w:styleLink w:val="AppendixnumberingRYSE"/>
    <w:lvl w:ilvl="0">
      <w:start w:val="1"/>
      <w:numFmt w:val="decimal"/>
      <w:pStyle w:val="Appendixheading1RYSE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Appendixheading2RYSE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665843"/>
    <w:multiLevelType w:val="multilevel"/>
    <w:tmpl w:val="48B4A0B0"/>
    <w:styleLink w:val="Bijlagenummeringabcnova"/>
    <w:lvl w:ilvl="0">
      <w:start w:val="1"/>
      <w:numFmt w:val="decimal"/>
      <w:pStyle w:val="Bijlagekop1abcnova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abcnova"/>
      <w:lvlText w:val="%1.%2"/>
      <w:lvlJc w:val="left"/>
      <w:pPr>
        <w:ind w:left="737" w:hanging="73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2" w15:restartNumberingAfterBreak="0">
    <w:nsid w:val="398A2A0C"/>
    <w:multiLevelType w:val="multilevel"/>
    <w:tmpl w:val="89367262"/>
    <w:styleLink w:val="Opsommingnummerabcnova"/>
    <w:lvl w:ilvl="0">
      <w:start w:val="1"/>
      <w:numFmt w:val="decimal"/>
      <w:pStyle w:val="Opsommingnummer1eniveauabcnova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abcnova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abcnova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3" w15:restartNumberingAfterBreak="0">
    <w:nsid w:val="47F25D85"/>
    <w:multiLevelType w:val="multilevel"/>
    <w:tmpl w:val="AEC402B4"/>
    <w:numStyleLink w:val="ListletterRYSE"/>
  </w:abstractNum>
  <w:abstractNum w:abstractNumId="24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53221547"/>
    <w:multiLevelType w:val="multilevel"/>
    <w:tmpl w:val="4E06C6A6"/>
    <w:numStyleLink w:val="AgendaitemlistRYSE"/>
  </w:abstractNum>
  <w:abstractNum w:abstractNumId="26" w15:restartNumberingAfterBreak="0">
    <w:nsid w:val="5FA80606"/>
    <w:multiLevelType w:val="multilevel"/>
    <w:tmpl w:val="10A04120"/>
    <w:numStyleLink w:val="AppendixnumberingRYSE"/>
  </w:abstractNum>
  <w:abstractNum w:abstractNumId="27" w15:restartNumberingAfterBreak="0">
    <w:nsid w:val="63F335A0"/>
    <w:multiLevelType w:val="multilevel"/>
    <w:tmpl w:val="A22AC060"/>
    <w:styleLink w:val="ListstandardRYSE"/>
    <w:lvl w:ilvl="0">
      <w:start w:val="1"/>
      <w:numFmt w:val="bullet"/>
      <w:pStyle w:val="Liststandard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standard2ndlevelRYSE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Liststandard3rdlevelRYSE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110E17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110E17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110E17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110E17" w:themeColor="text1"/>
      </w:rPr>
    </w:lvl>
  </w:abstractNum>
  <w:abstractNum w:abstractNumId="28" w15:restartNumberingAfterBreak="0">
    <w:nsid w:val="64222887"/>
    <w:multiLevelType w:val="multilevel"/>
    <w:tmpl w:val="B4BACAD8"/>
    <w:numStyleLink w:val="ListdashRYSE"/>
  </w:abstractNum>
  <w:abstractNum w:abstractNumId="29" w15:restartNumberingAfterBreak="0">
    <w:nsid w:val="6CA11D32"/>
    <w:multiLevelType w:val="multilevel"/>
    <w:tmpl w:val="B168765A"/>
    <w:styleLink w:val="HeadingnumberingRYSE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E11C6A4C"/>
    <w:styleLink w:val="ListbulletRYSE"/>
    <w:lvl w:ilvl="0">
      <w:start w:val="1"/>
      <w:numFmt w:val="bullet"/>
      <w:pStyle w:val="Listbullet1stlevelRYSE"/>
      <w:lvlText w:val=""/>
      <w:lvlJc w:val="left"/>
      <w:pPr>
        <w:ind w:left="284" w:hanging="284"/>
      </w:pPr>
      <w:rPr>
        <w:rFonts w:ascii="Wingdings 2" w:hAnsi="Wingdings 2" w:hint="default"/>
        <w:color w:val="A47319" w:themeColor="accent1"/>
      </w:rPr>
    </w:lvl>
    <w:lvl w:ilvl="1">
      <w:start w:val="1"/>
      <w:numFmt w:val="bullet"/>
      <w:pStyle w:val="Listbullet2ndlevelRYSE"/>
      <w:lvlText w:val=""/>
      <w:lvlJc w:val="left"/>
      <w:pPr>
        <w:ind w:left="568" w:hanging="284"/>
      </w:pPr>
      <w:rPr>
        <w:rFonts w:ascii="Wingdings 2" w:hAnsi="Wingdings 2" w:hint="default"/>
        <w:color w:val="A47319" w:themeColor="accent1"/>
      </w:rPr>
    </w:lvl>
    <w:lvl w:ilvl="2">
      <w:start w:val="1"/>
      <w:numFmt w:val="bullet"/>
      <w:pStyle w:val="Listbullet3rdlevelRYSE"/>
      <w:lvlText w:val=""/>
      <w:lvlJc w:val="left"/>
      <w:pPr>
        <w:ind w:left="852" w:hanging="284"/>
      </w:pPr>
      <w:rPr>
        <w:rFonts w:ascii="Wingdings 2" w:hAnsi="Wingdings 2" w:hint="default"/>
        <w:color w:val="A47319" w:themeColor="accent1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636179924">
    <w:abstractNumId w:val="9"/>
  </w:num>
  <w:num w:numId="2" w16cid:durableId="1397513816">
    <w:abstractNumId w:val="7"/>
  </w:num>
  <w:num w:numId="3" w16cid:durableId="983318239">
    <w:abstractNumId w:val="6"/>
  </w:num>
  <w:num w:numId="4" w16cid:durableId="474034980">
    <w:abstractNumId w:val="5"/>
  </w:num>
  <w:num w:numId="5" w16cid:durableId="1287157315">
    <w:abstractNumId w:val="4"/>
  </w:num>
  <w:num w:numId="6" w16cid:durableId="1219634965">
    <w:abstractNumId w:val="8"/>
  </w:num>
  <w:num w:numId="7" w16cid:durableId="415633942">
    <w:abstractNumId w:val="3"/>
  </w:num>
  <w:num w:numId="8" w16cid:durableId="1009986395">
    <w:abstractNumId w:val="2"/>
  </w:num>
  <w:num w:numId="9" w16cid:durableId="362480440">
    <w:abstractNumId w:val="1"/>
  </w:num>
  <w:num w:numId="10" w16cid:durableId="1226256260">
    <w:abstractNumId w:val="0"/>
  </w:num>
  <w:num w:numId="11" w16cid:durableId="759522500">
    <w:abstractNumId w:val="30"/>
  </w:num>
  <w:num w:numId="12" w16cid:durableId="13532584">
    <w:abstractNumId w:val="11"/>
  </w:num>
  <w:num w:numId="13" w16cid:durableId="210045197">
    <w:abstractNumId w:val="27"/>
  </w:num>
  <w:num w:numId="14" w16cid:durableId="916593252">
    <w:abstractNumId w:val="19"/>
  </w:num>
  <w:num w:numId="15" w16cid:durableId="2519736">
    <w:abstractNumId w:val="29"/>
  </w:num>
  <w:num w:numId="16" w16cid:durableId="1649745824">
    <w:abstractNumId w:val="16"/>
  </w:num>
  <w:num w:numId="17" w16cid:durableId="65687085">
    <w:abstractNumId w:val="10"/>
  </w:num>
  <w:num w:numId="18" w16cid:durableId="2021009405">
    <w:abstractNumId w:val="18"/>
  </w:num>
  <w:num w:numId="19" w16cid:durableId="1697147746">
    <w:abstractNumId w:val="31"/>
  </w:num>
  <w:num w:numId="20" w16cid:durableId="110514113">
    <w:abstractNumId w:val="24"/>
  </w:num>
  <w:num w:numId="21" w16cid:durableId="1712076828">
    <w:abstractNumId w:val="20"/>
  </w:num>
  <w:num w:numId="22" w16cid:durableId="492064860">
    <w:abstractNumId w:val="14"/>
  </w:num>
  <w:num w:numId="23" w16cid:durableId="803933411">
    <w:abstractNumId w:val="25"/>
  </w:num>
  <w:num w:numId="24" w16cid:durableId="1918661711">
    <w:abstractNumId w:val="13"/>
  </w:num>
  <w:num w:numId="25" w16cid:durableId="519051323">
    <w:abstractNumId w:val="17"/>
  </w:num>
  <w:num w:numId="26" w16cid:durableId="1649169191">
    <w:abstractNumId w:val="28"/>
  </w:num>
  <w:num w:numId="27" w16cid:durableId="604658633">
    <w:abstractNumId w:val="23"/>
  </w:num>
  <w:num w:numId="28" w16cid:durableId="1545174202">
    <w:abstractNumId w:val="26"/>
  </w:num>
  <w:num w:numId="29" w16cid:durableId="1151288077">
    <w:abstractNumId w:val="30"/>
  </w:num>
  <w:num w:numId="30" w16cid:durableId="1489520349">
    <w:abstractNumId w:val="27"/>
  </w:num>
  <w:num w:numId="31" w16cid:durableId="2018265315">
    <w:abstractNumId w:val="30"/>
  </w:num>
  <w:num w:numId="32" w16cid:durableId="2137528690">
    <w:abstractNumId w:val="27"/>
  </w:num>
  <w:num w:numId="33" w16cid:durableId="1720545536">
    <w:abstractNumId w:val="22"/>
  </w:num>
  <w:num w:numId="34" w16cid:durableId="1404452131">
    <w:abstractNumId w:val="21"/>
  </w:num>
  <w:num w:numId="35" w16cid:durableId="467942066">
    <w:abstractNumId w:val="12"/>
  </w:num>
  <w:num w:numId="36" w16cid:durableId="2106533708">
    <w:abstractNumId w:val="1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ocumentProtection w:edit="forms" w:enforcement="1" w:cryptProviderType="rsaAES" w:cryptAlgorithmClass="hash" w:cryptAlgorithmType="typeAny" w:cryptAlgorithmSid="14" w:cryptSpinCount="100000" w:hash="wiFFmH1/xu9ipOiq5u5ZjQt5jo/5ogNh6d1aX/E6KVdKmvMnKl4UkySd8scmtIc9SKtnzb1Fwr+2yvviV0rViA==" w:salt="+Y2mlbpmeGBTDrdov/UJe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F7A"/>
    <w:rsid w:val="0000108E"/>
    <w:rsid w:val="000170C0"/>
    <w:rsid w:val="000204AD"/>
    <w:rsid w:val="00027634"/>
    <w:rsid w:val="000352C3"/>
    <w:rsid w:val="0004043A"/>
    <w:rsid w:val="00040569"/>
    <w:rsid w:val="00051DF4"/>
    <w:rsid w:val="000711C1"/>
    <w:rsid w:val="000878B0"/>
    <w:rsid w:val="000A095B"/>
    <w:rsid w:val="000A3729"/>
    <w:rsid w:val="000D3607"/>
    <w:rsid w:val="000E484F"/>
    <w:rsid w:val="000E5B48"/>
    <w:rsid w:val="000E6FC7"/>
    <w:rsid w:val="00107942"/>
    <w:rsid w:val="001224BC"/>
    <w:rsid w:val="00126244"/>
    <w:rsid w:val="0013335F"/>
    <w:rsid w:val="001351A1"/>
    <w:rsid w:val="001476E8"/>
    <w:rsid w:val="00153125"/>
    <w:rsid w:val="00153DEF"/>
    <w:rsid w:val="00173754"/>
    <w:rsid w:val="00175E46"/>
    <w:rsid w:val="001875BA"/>
    <w:rsid w:val="001A3D2F"/>
    <w:rsid w:val="001A63A7"/>
    <w:rsid w:val="001B0D01"/>
    <w:rsid w:val="001C44A9"/>
    <w:rsid w:val="001C66E4"/>
    <w:rsid w:val="001D017C"/>
    <w:rsid w:val="001D6A1E"/>
    <w:rsid w:val="001D7E3F"/>
    <w:rsid w:val="001E7B9F"/>
    <w:rsid w:val="00204109"/>
    <w:rsid w:val="00204AF8"/>
    <w:rsid w:val="00204F95"/>
    <w:rsid w:val="00205E6C"/>
    <w:rsid w:val="00214599"/>
    <w:rsid w:val="00214847"/>
    <w:rsid w:val="00220037"/>
    <w:rsid w:val="002213F6"/>
    <w:rsid w:val="002270D7"/>
    <w:rsid w:val="002309C5"/>
    <w:rsid w:val="002331B9"/>
    <w:rsid w:val="00234A61"/>
    <w:rsid w:val="00234D6C"/>
    <w:rsid w:val="00240BED"/>
    <w:rsid w:val="00243851"/>
    <w:rsid w:val="002643A8"/>
    <w:rsid w:val="0026521D"/>
    <w:rsid w:val="00273893"/>
    <w:rsid w:val="00282603"/>
    <w:rsid w:val="0028524C"/>
    <w:rsid w:val="00293CD1"/>
    <w:rsid w:val="002C0B60"/>
    <w:rsid w:val="002C1623"/>
    <w:rsid w:val="002E0FAE"/>
    <w:rsid w:val="002E3479"/>
    <w:rsid w:val="002E7CC6"/>
    <w:rsid w:val="002F5027"/>
    <w:rsid w:val="002F5489"/>
    <w:rsid w:val="002F59C1"/>
    <w:rsid w:val="0030443D"/>
    <w:rsid w:val="00306772"/>
    <w:rsid w:val="00306902"/>
    <w:rsid w:val="003119B9"/>
    <w:rsid w:val="00320C9F"/>
    <w:rsid w:val="003215C7"/>
    <w:rsid w:val="00342270"/>
    <w:rsid w:val="00350031"/>
    <w:rsid w:val="003564AF"/>
    <w:rsid w:val="00363A6A"/>
    <w:rsid w:val="00371601"/>
    <w:rsid w:val="003765C6"/>
    <w:rsid w:val="00376F1C"/>
    <w:rsid w:val="003A0EAC"/>
    <w:rsid w:val="003A55AE"/>
    <w:rsid w:val="003A63DA"/>
    <w:rsid w:val="003C2826"/>
    <w:rsid w:val="003C4A1A"/>
    <w:rsid w:val="003D0548"/>
    <w:rsid w:val="003D10F4"/>
    <w:rsid w:val="003D5EE5"/>
    <w:rsid w:val="003E7187"/>
    <w:rsid w:val="00401916"/>
    <w:rsid w:val="00404919"/>
    <w:rsid w:val="00414E41"/>
    <w:rsid w:val="004206EE"/>
    <w:rsid w:val="0042300F"/>
    <w:rsid w:val="00431113"/>
    <w:rsid w:val="0043382C"/>
    <w:rsid w:val="004347F4"/>
    <w:rsid w:val="00434C3D"/>
    <w:rsid w:val="0046495A"/>
    <w:rsid w:val="00471502"/>
    <w:rsid w:val="00473788"/>
    <w:rsid w:val="00477834"/>
    <w:rsid w:val="00493EE1"/>
    <w:rsid w:val="004976B1"/>
    <w:rsid w:val="004A06F2"/>
    <w:rsid w:val="004A372A"/>
    <w:rsid w:val="004A397F"/>
    <w:rsid w:val="004A40AA"/>
    <w:rsid w:val="004A5F4D"/>
    <w:rsid w:val="004B3DB4"/>
    <w:rsid w:val="004C500A"/>
    <w:rsid w:val="004C5073"/>
    <w:rsid w:val="004D16C3"/>
    <w:rsid w:val="004F02D6"/>
    <w:rsid w:val="004F57E4"/>
    <w:rsid w:val="00500FE0"/>
    <w:rsid w:val="0050207D"/>
    <w:rsid w:val="005067A8"/>
    <w:rsid w:val="00506EEC"/>
    <w:rsid w:val="00511E5D"/>
    <w:rsid w:val="005267FB"/>
    <w:rsid w:val="00532543"/>
    <w:rsid w:val="00536D71"/>
    <w:rsid w:val="00537436"/>
    <w:rsid w:val="00557F4A"/>
    <w:rsid w:val="0056560C"/>
    <w:rsid w:val="005770CE"/>
    <w:rsid w:val="00595490"/>
    <w:rsid w:val="005C363C"/>
    <w:rsid w:val="005C72DF"/>
    <w:rsid w:val="005D6750"/>
    <w:rsid w:val="005E2C61"/>
    <w:rsid w:val="005E7E4A"/>
    <w:rsid w:val="00610796"/>
    <w:rsid w:val="00611090"/>
    <w:rsid w:val="00620F0D"/>
    <w:rsid w:val="00630409"/>
    <w:rsid w:val="00632CF8"/>
    <w:rsid w:val="00635878"/>
    <w:rsid w:val="0065052C"/>
    <w:rsid w:val="0065116E"/>
    <w:rsid w:val="0065338C"/>
    <w:rsid w:val="00654E76"/>
    <w:rsid w:val="00656722"/>
    <w:rsid w:val="00670596"/>
    <w:rsid w:val="00677AB6"/>
    <w:rsid w:val="00684ECA"/>
    <w:rsid w:val="00686E31"/>
    <w:rsid w:val="006939B9"/>
    <w:rsid w:val="006B578A"/>
    <w:rsid w:val="006B5B95"/>
    <w:rsid w:val="006B6A3B"/>
    <w:rsid w:val="006C3862"/>
    <w:rsid w:val="006C7509"/>
    <w:rsid w:val="006D3C1D"/>
    <w:rsid w:val="006D4AD5"/>
    <w:rsid w:val="006F3F4A"/>
    <w:rsid w:val="006F459F"/>
    <w:rsid w:val="006F46B2"/>
    <w:rsid w:val="006F613E"/>
    <w:rsid w:val="00720D67"/>
    <w:rsid w:val="00724F6B"/>
    <w:rsid w:val="00732ED7"/>
    <w:rsid w:val="007452FD"/>
    <w:rsid w:val="00761184"/>
    <w:rsid w:val="00763CBE"/>
    <w:rsid w:val="00773A13"/>
    <w:rsid w:val="00773AD7"/>
    <w:rsid w:val="00786B13"/>
    <w:rsid w:val="007910B2"/>
    <w:rsid w:val="007920C2"/>
    <w:rsid w:val="00794E41"/>
    <w:rsid w:val="007964F9"/>
    <w:rsid w:val="00797293"/>
    <w:rsid w:val="007A3484"/>
    <w:rsid w:val="007A3C4B"/>
    <w:rsid w:val="007A54E0"/>
    <w:rsid w:val="007B2999"/>
    <w:rsid w:val="007B4213"/>
    <w:rsid w:val="007B7AA1"/>
    <w:rsid w:val="007C104F"/>
    <w:rsid w:val="007D0859"/>
    <w:rsid w:val="007D61E7"/>
    <w:rsid w:val="007E0B19"/>
    <w:rsid w:val="00804E8D"/>
    <w:rsid w:val="00811350"/>
    <w:rsid w:val="008124B7"/>
    <w:rsid w:val="00817973"/>
    <w:rsid w:val="00817CB4"/>
    <w:rsid w:val="00821E93"/>
    <w:rsid w:val="00843AB5"/>
    <w:rsid w:val="00845A10"/>
    <w:rsid w:val="00860C86"/>
    <w:rsid w:val="00861E37"/>
    <w:rsid w:val="00863184"/>
    <w:rsid w:val="00870F53"/>
    <w:rsid w:val="008809AC"/>
    <w:rsid w:val="00883FEB"/>
    <w:rsid w:val="008A275B"/>
    <w:rsid w:val="008B40CA"/>
    <w:rsid w:val="008C7B08"/>
    <w:rsid w:val="008D5541"/>
    <w:rsid w:val="008D7D13"/>
    <w:rsid w:val="008E0383"/>
    <w:rsid w:val="009039FE"/>
    <w:rsid w:val="00907E72"/>
    <w:rsid w:val="009106A5"/>
    <w:rsid w:val="00910752"/>
    <w:rsid w:val="009112F9"/>
    <w:rsid w:val="00912A42"/>
    <w:rsid w:val="0091373B"/>
    <w:rsid w:val="009378D9"/>
    <w:rsid w:val="00964070"/>
    <w:rsid w:val="00966CCD"/>
    <w:rsid w:val="00974350"/>
    <w:rsid w:val="00977D09"/>
    <w:rsid w:val="0098452D"/>
    <w:rsid w:val="00993EBC"/>
    <w:rsid w:val="009B1264"/>
    <w:rsid w:val="009B1B13"/>
    <w:rsid w:val="009B6B97"/>
    <w:rsid w:val="009B76D8"/>
    <w:rsid w:val="009C1FD4"/>
    <w:rsid w:val="009C67C4"/>
    <w:rsid w:val="009D506D"/>
    <w:rsid w:val="009E5C98"/>
    <w:rsid w:val="009E612F"/>
    <w:rsid w:val="009E6FC4"/>
    <w:rsid w:val="009F3B9B"/>
    <w:rsid w:val="009F7CE1"/>
    <w:rsid w:val="00A03AC8"/>
    <w:rsid w:val="00A03E62"/>
    <w:rsid w:val="00A25C20"/>
    <w:rsid w:val="00A30A69"/>
    <w:rsid w:val="00A45A62"/>
    <w:rsid w:val="00A72A81"/>
    <w:rsid w:val="00A74B2C"/>
    <w:rsid w:val="00A80ED9"/>
    <w:rsid w:val="00A90E74"/>
    <w:rsid w:val="00A93DAA"/>
    <w:rsid w:val="00AA1450"/>
    <w:rsid w:val="00AA478E"/>
    <w:rsid w:val="00AA7AA8"/>
    <w:rsid w:val="00AB75C6"/>
    <w:rsid w:val="00AC1252"/>
    <w:rsid w:val="00AC142A"/>
    <w:rsid w:val="00AC5A80"/>
    <w:rsid w:val="00AC6F65"/>
    <w:rsid w:val="00AC76CB"/>
    <w:rsid w:val="00AD25B9"/>
    <w:rsid w:val="00AD4B64"/>
    <w:rsid w:val="00AF1D74"/>
    <w:rsid w:val="00AF76BF"/>
    <w:rsid w:val="00B01CD9"/>
    <w:rsid w:val="00B14D6F"/>
    <w:rsid w:val="00B3369B"/>
    <w:rsid w:val="00B41BAA"/>
    <w:rsid w:val="00B44A3C"/>
    <w:rsid w:val="00B454E0"/>
    <w:rsid w:val="00B61743"/>
    <w:rsid w:val="00B64C83"/>
    <w:rsid w:val="00B87D4A"/>
    <w:rsid w:val="00BA14CC"/>
    <w:rsid w:val="00BA69B7"/>
    <w:rsid w:val="00BC5C5D"/>
    <w:rsid w:val="00BD2473"/>
    <w:rsid w:val="00BD3AD4"/>
    <w:rsid w:val="00BE03BA"/>
    <w:rsid w:val="00BE367B"/>
    <w:rsid w:val="00BF3373"/>
    <w:rsid w:val="00BF3608"/>
    <w:rsid w:val="00C0245B"/>
    <w:rsid w:val="00C049AA"/>
    <w:rsid w:val="00C04A90"/>
    <w:rsid w:val="00C115F8"/>
    <w:rsid w:val="00C13CF7"/>
    <w:rsid w:val="00C13DB3"/>
    <w:rsid w:val="00C1501C"/>
    <w:rsid w:val="00C228C9"/>
    <w:rsid w:val="00C358D8"/>
    <w:rsid w:val="00C550D9"/>
    <w:rsid w:val="00C559C8"/>
    <w:rsid w:val="00C57F59"/>
    <w:rsid w:val="00C72FB9"/>
    <w:rsid w:val="00C9251C"/>
    <w:rsid w:val="00CA21DA"/>
    <w:rsid w:val="00CB44AE"/>
    <w:rsid w:val="00CB6C8B"/>
    <w:rsid w:val="00CD41CF"/>
    <w:rsid w:val="00CF67ED"/>
    <w:rsid w:val="00CF7DA5"/>
    <w:rsid w:val="00D031A5"/>
    <w:rsid w:val="00D03A66"/>
    <w:rsid w:val="00D13B41"/>
    <w:rsid w:val="00D21EF1"/>
    <w:rsid w:val="00D2695C"/>
    <w:rsid w:val="00D2717A"/>
    <w:rsid w:val="00D278A0"/>
    <w:rsid w:val="00D305F9"/>
    <w:rsid w:val="00D37741"/>
    <w:rsid w:val="00D43B68"/>
    <w:rsid w:val="00D456F9"/>
    <w:rsid w:val="00D47B7C"/>
    <w:rsid w:val="00D51CBC"/>
    <w:rsid w:val="00D55601"/>
    <w:rsid w:val="00D5721F"/>
    <w:rsid w:val="00D631B1"/>
    <w:rsid w:val="00D73F90"/>
    <w:rsid w:val="00D762D5"/>
    <w:rsid w:val="00D92B22"/>
    <w:rsid w:val="00D940F7"/>
    <w:rsid w:val="00D95269"/>
    <w:rsid w:val="00D96AF7"/>
    <w:rsid w:val="00DA2F7A"/>
    <w:rsid w:val="00DD2516"/>
    <w:rsid w:val="00DD2B33"/>
    <w:rsid w:val="00DE07B0"/>
    <w:rsid w:val="00DE22A5"/>
    <w:rsid w:val="00DF0229"/>
    <w:rsid w:val="00DF2BBA"/>
    <w:rsid w:val="00E0385C"/>
    <w:rsid w:val="00E11CBE"/>
    <w:rsid w:val="00E13DC8"/>
    <w:rsid w:val="00E2016C"/>
    <w:rsid w:val="00E41F71"/>
    <w:rsid w:val="00E448D0"/>
    <w:rsid w:val="00E5195E"/>
    <w:rsid w:val="00E80282"/>
    <w:rsid w:val="00E85522"/>
    <w:rsid w:val="00E901C2"/>
    <w:rsid w:val="00E90844"/>
    <w:rsid w:val="00E9216A"/>
    <w:rsid w:val="00E92DBD"/>
    <w:rsid w:val="00EA62E9"/>
    <w:rsid w:val="00EB6872"/>
    <w:rsid w:val="00EC16B2"/>
    <w:rsid w:val="00ED579F"/>
    <w:rsid w:val="00EE1714"/>
    <w:rsid w:val="00F001A6"/>
    <w:rsid w:val="00F009FE"/>
    <w:rsid w:val="00F01327"/>
    <w:rsid w:val="00F13B84"/>
    <w:rsid w:val="00F16342"/>
    <w:rsid w:val="00F30FBA"/>
    <w:rsid w:val="00F34F48"/>
    <w:rsid w:val="00F44F33"/>
    <w:rsid w:val="00F4795E"/>
    <w:rsid w:val="00F54822"/>
    <w:rsid w:val="00F7755D"/>
    <w:rsid w:val="00F77CD1"/>
    <w:rsid w:val="00F90A16"/>
    <w:rsid w:val="00FA1535"/>
    <w:rsid w:val="00FA448F"/>
    <w:rsid w:val="00FB5D73"/>
    <w:rsid w:val="00FB61B8"/>
    <w:rsid w:val="00FC06DE"/>
    <w:rsid w:val="00FC3178"/>
    <w:rsid w:val="00FD2BD2"/>
    <w:rsid w:val="00FD39A0"/>
    <w:rsid w:val="00FD4632"/>
    <w:rsid w:val="00FD4A46"/>
    <w:rsid w:val="00FD7B50"/>
    <w:rsid w:val="00FE7AC0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FDF5136"/>
  <w15:chartTrackingRefBased/>
  <w15:docId w15:val="{F66F0495-C2D5-41F1-93DD-C9E4944DE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Montserrat" w:eastAsia="Times New Roman" w:hAnsi="Montserrat" w:cs="Maiandra GD"/>
        <w:color w:val="110E17"/>
        <w:sz w:val="18"/>
        <w:szCs w:val="18"/>
        <w:lang w:val="nl-NL" w:eastAsia="nl-NL" w:bidi="nl-NL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Normal" w:uiPriority="4"/>
    <w:lsdException w:name="heading 1" w:qFormat="1"/>
    <w:lsdException w:name="heading 2" w:semiHidden="1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RYSE,Standaard abcnova"/>
    <w:uiPriority w:val="4"/>
    <w:rsid w:val="0030443D"/>
    <w:pPr>
      <w:spacing w:line="300" w:lineRule="atLeast"/>
    </w:pPr>
    <w:rPr>
      <w:rFonts w:ascii="Myriad Pro" w:hAnsi="Myriad Pro"/>
      <w:color w:val="auto"/>
      <w:lang w:bidi="ar-SA"/>
    </w:rPr>
  </w:style>
  <w:style w:type="paragraph" w:styleId="Kop1">
    <w:name w:val="heading 1"/>
    <w:aliases w:val="Heading 1 RYSE"/>
    <w:basedOn w:val="ZsysbasisRYSE"/>
    <w:next w:val="BodytextRYSE"/>
    <w:link w:val="Kop1Char"/>
    <w:uiPriority w:val="3"/>
    <w:qFormat/>
    <w:rsid w:val="00910752"/>
    <w:pPr>
      <w:keepNext/>
      <w:keepLines/>
      <w:numPr>
        <w:numId w:val="15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styleId="Kop2">
    <w:name w:val="heading 2"/>
    <w:aliases w:val="Heading 2 RYSE"/>
    <w:basedOn w:val="ZsysbasisRYSE"/>
    <w:next w:val="BodytextRYSE"/>
    <w:link w:val="Kop2Char"/>
    <w:uiPriority w:val="5"/>
    <w:qFormat/>
    <w:rsid w:val="00910752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Heading 3 RYSE"/>
    <w:basedOn w:val="ZsysbasisRYSE"/>
    <w:next w:val="BodytextRYSE"/>
    <w:link w:val="Kop3Char"/>
    <w:uiPriority w:val="7"/>
    <w:qFormat/>
    <w:rsid w:val="00910752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Heading 4 RYSE"/>
    <w:basedOn w:val="ZsysbasisRYSE"/>
    <w:next w:val="BodytextRYSE"/>
    <w:link w:val="Kop4Char"/>
    <w:uiPriority w:val="9"/>
    <w:qFormat/>
    <w:rsid w:val="00910752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Heading 5 RYSE"/>
    <w:basedOn w:val="ZsysbasisRYSE"/>
    <w:next w:val="BodytextRYSE"/>
    <w:link w:val="Kop5Char"/>
    <w:uiPriority w:val="97"/>
    <w:unhideWhenUsed/>
    <w:rsid w:val="00910752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Heading 6 RYSE"/>
    <w:basedOn w:val="ZsysbasisRYSE"/>
    <w:next w:val="BodytextRYSE"/>
    <w:link w:val="Kop6Char"/>
    <w:uiPriority w:val="97"/>
    <w:unhideWhenUsed/>
    <w:rsid w:val="00910752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Heading 7 RYSE"/>
    <w:basedOn w:val="ZsysbasisRYSE"/>
    <w:next w:val="BodytextRYSE"/>
    <w:link w:val="Kop7Char"/>
    <w:uiPriority w:val="97"/>
    <w:unhideWhenUsed/>
    <w:rsid w:val="00910752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Heading 8 RYSE"/>
    <w:basedOn w:val="ZsysbasisRYSE"/>
    <w:next w:val="BodytextRYSE"/>
    <w:link w:val="Kop8Char"/>
    <w:uiPriority w:val="97"/>
    <w:unhideWhenUsed/>
    <w:rsid w:val="00910752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Heading 9 RYSE"/>
    <w:basedOn w:val="ZsysbasisRYSE"/>
    <w:next w:val="BodytextRYSE"/>
    <w:link w:val="Kop9Char"/>
    <w:uiPriority w:val="97"/>
    <w:unhideWhenUsed/>
    <w:rsid w:val="00910752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RYSE">
    <w:name w:val="Zsysbasis RYSE"/>
    <w:next w:val="BodytextRYSE"/>
    <w:link w:val="ZsysbasisRYSEChar"/>
    <w:uiPriority w:val="96"/>
    <w:semiHidden/>
    <w:rsid w:val="00910752"/>
  </w:style>
  <w:style w:type="character" w:customStyle="1" w:styleId="ZsysbasisRYSEChar">
    <w:name w:val="Zsysbasis RYSE Char"/>
    <w:basedOn w:val="Standaardalinea-lettertype"/>
    <w:link w:val="ZsysbasisRYSE"/>
    <w:uiPriority w:val="96"/>
    <w:semiHidden/>
    <w:rsid w:val="00910752"/>
  </w:style>
  <w:style w:type="paragraph" w:customStyle="1" w:styleId="AddressboxRYSE">
    <w:name w:val="Address box RYSE"/>
    <w:basedOn w:val="ZsysbasisRYSE"/>
    <w:uiPriority w:val="95"/>
    <w:rsid w:val="00910752"/>
    <w:rPr>
      <w:noProof/>
    </w:rPr>
  </w:style>
  <w:style w:type="paragraph" w:customStyle="1" w:styleId="SenderinformationheadingRYSE">
    <w:name w:val="Sender information heading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SenderinformationRYSE">
    <w:name w:val="Sender information RYSE"/>
    <w:basedOn w:val="ZsysbasisdocumentdataRYSE"/>
    <w:uiPriority w:val="95"/>
    <w:rsid w:val="00910752"/>
    <w:rPr>
      <w:rFonts w:ascii="Montserrat Thin" w:hAnsi="Montserrat Thin"/>
      <w:color w:val="A47319" w:themeColor="accent1"/>
      <w:sz w:val="16"/>
    </w:rPr>
  </w:style>
  <w:style w:type="paragraph" w:customStyle="1" w:styleId="AgendaitemRYSE">
    <w:name w:val="Agenda item RYSE"/>
    <w:basedOn w:val="ZsysbasisRYSE"/>
    <w:uiPriority w:val="95"/>
    <w:rsid w:val="00910752"/>
    <w:pPr>
      <w:numPr>
        <w:numId w:val="23"/>
      </w:numPr>
    </w:pPr>
  </w:style>
  <w:style w:type="paragraph" w:customStyle="1" w:styleId="ParagraphforpictureRYSE">
    <w:name w:val="Paragraph for picture RYSE"/>
    <w:basedOn w:val="ZsysbasisRYSE"/>
    <w:next w:val="BodytextRYSE"/>
    <w:uiPriority w:val="95"/>
    <w:rsid w:val="00910752"/>
  </w:style>
  <w:style w:type="paragraph" w:customStyle="1" w:styleId="BodytextitalicRYSE">
    <w:name w:val="Body text italic RYSE"/>
    <w:basedOn w:val="ZsysbasisRYSE"/>
    <w:next w:val="BodytextRYSE"/>
    <w:link w:val="BodytextitalicRYSEChar"/>
    <w:uiPriority w:val="1"/>
    <w:qFormat/>
    <w:rsid w:val="00910752"/>
    <w:rPr>
      <w:i/>
      <w:iCs/>
    </w:rPr>
  </w:style>
  <w:style w:type="paragraph" w:customStyle="1" w:styleId="BodytextboldRYSE">
    <w:name w:val="Body text bold RYSE"/>
    <w:basedOn w:val="ZsysbasisRYSE"/>
    <w:next w:val="BodytextRYSE"/>
    <w:link w:val="BodytextboldRYSEChar"/>
    <w:uiPriority w:val="2"/>
    <w:qFormat/>
    <w:rsid w:val="00910752"/>
    <w:rPr>
      <w:b/>
      <w:bCs/>
    </w:rPr>
  </w:style>
  <w:style w:type="paragraph" w:customStyle="1" w:styleId="BodytextRYSE">
    <w:name w:val="Body text RYSE"/>
    <w:basedOn w:val="ZsysbasisRYSE"/>
    <w:qFormat/>
    <w:rsid w:val="00910752"/>
  </w:style>
  <w:style w:type="paragraph" w:customStyle="1" w:styleId="Appendixheading1RYSE">
    <w:name w:val="Appendix heading 1 RYSE"/>
    <w:basedOn w:val="ZsysbasisRYSE"/>
    <w:next w:val="BodytextRYSE"/>
    <w:uiPriority w:val="11"/>
    <w:qFormat/>
    <w:rsid w:val="00910752"/>
    <w:pPr>
      <w:keepNext/>
      <w:keepLines/>
      <w:numPr>
        <w:numId w:val="28"/>
      </w:numPr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Appendixheading2RYSE">
    <w:name w:val="Appendix heading 2 RYSE"/>
    <w:basedOn w:val="ZsysbasisRYSE"/>
    <w:next w:val="BodytextRYSE"/>
    <w:uiPriority w:val="12"/>
    <w:qFormat/>
    <w:rsid w:val="00910752"/>
    <w:pPr>
      <w:keepNext/>
      <w:keepLines/>
      <w:numPr>
        <w:ilvl w:val="1"/>
        <w:numId w:val="28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Bijschrift">
    <w:name w:val="caption"/>
    <w:aliases w:val="Caption RYSE"/>
    <w:basedOn w:val="ZsysbasisRYSE"/>
    <w:next w:val="BodytextRYSE"/>
    <w:uiPriority w:val="97"/>
    <w:unhideWhenUsed/>
    <w:rsid w:val="00910752"/>
  </w:style>
  <w:style w:type="paragraph" w:customStyle="1" w:styleId="DocumentdataheadingRYSE">
    <w:name w:val="Document data heading RYSE"/>
    <w:basedOn w:val="ZsysbasisdocumentdataRYSE"/>
    <w:uiPriority w:val="96"/>
    <w:rsid w:val="00910752"/>
  </w:style>
  <w:style w:type="paragraph" w:customStyle="1" w:styleId="DocumentdataRYSE">
    <w:name w:val="Document data RYSE"/>
    <w:basedOn w:val="ZsysbasisdocumentdataRYSE"/>
    <w:uiPriority w:val="96"/>
    <w:rsid w:val="00910752"/>
  </w:style>
  <w:style w:type="paragraph" w:customStyle="1" w:styleId="DocumentnameRYSE">
    <w:name w:val="Document name RYSE"/>
    <w:basedOn w:val="ZsysbasisRYSE"/>
    <w:next w:val="BodytextRYSE"/>
    <w:uiPriority w:val="96"/>
    <w:rsid w:val="00910752"/>
  </w:style>
  <w:style w:type="character" w:styleId="Eindnootmarkering">
    <w:name w:val="endnote reference"/>
    <w:aliases w:val="End note reference RYSE"/>
    <w:basedOn w:val="Standaardalinea-lettertype"/>
    <w:uiPriority w:val="97"/>
    <w:semiHidden/>
    <w:rsid w:val="001D7E3F"/>
    <w:rPr>
      <w:color w:val="110E17"/>
      <w:vertAlign w:val="superscript"/>
    </w:rPr>
  </w:style>
  <w:style w:type="paragraph" w:styleId="Eindnoottekst">
    <w:name w:val="endnote text"/>
    <w:aliases w:val="End note text RYSE"/>
    <w:basedOn w:val="ZsysbasisRYSE"/>
    <w:next w:val="BodytextRYSE"/>
    <w:link w:val="EindnoottekstChar"/>
    <w:uiPriority w:val="97"/>
    <w:semiHidden/>
    <w:rsid w:val="00910752"/>
    <w:rPr>
      <w:rFonts w:asciiTheme="minorHAnsi" w:hAnsiTheme="minorHAnsi"/>
    </w:rPr>
  </w:style>
  <w:style w:type="character" w:customStyle="1" w:styleId="EindnoottekstChar">
    <w:name w:val="Eindnoottekst Char"/>
    <w:aliases w:val="End note text RYSE Char"/>
    <w:basedOn w:val="Standaardalinea-lettertype"/>
    <w:link w:val="Eindnoottekst"/>
    <w:uiPriority w:val="97"/>
    <w:semiHidden/>
    <w:rsid w:val="00910752"/>
    <w:rPr>
      <w:rFonts w:asciiTheme="minorHAnsi" w:hAnsiTheme="minorHAnsi"/>
    </w:rPr>
  </w:style>
  <w:style w:type="character" w:styleId="GevolgdeHyperlink">
    <w:name w:val="FollowedHyperlink"/>
    <w:aliases w:val="FollowedHyperlink RYSE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RYSE"/>
    <w:basedOn w:val="Standaardalinea-lettertype"/>
    <w:uiPriority w:val="97"/>
    <w:semiHidden/>
    <w:rsid w:val="001D7E3F"/>
    <w:rPr>
      <w:color w:val="auto"/>
      <w:u w:val="single"/>
    </w:rPr>
  </w:style>
  <w:style w:type="paragraph" w:styleId="Inhopg1">
    <w:name w:val="toc 1"/>
    <w:aliases w:val="TOC 1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TOC 2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3">
    <w:name w:val="toc 3"/>
    <w:aliases w:val="TOC 3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4">
    <w:name w:val="toc 4"/>
    <w:aliases w:val="TOC 4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TOC 5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TOC 6 RYSE"/>
    <w:basedOn w:val="ZsysbasistocRYSE"/>
    <w:next w:val="BodytextRYSE"/>
    <w:uiPriority w:val="97"/>
    <w:unhideWhenUsed/>
    <w:rsid w:val="00910752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TOC 7 RYSE"/>
    <w:basedOn w:val="ZsysbasistocRYSE"/>
    <w:next w:val="BodytextRYSE"/>
    <w:uiPriority w:val="97"/>
    <w:unhideWhenUsed/>
    <w:rsid w:val="00910752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TOC 8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styleId="Inhopg9">
    <w:name w:val="toc 9"/>
    <w:aliases w:val="TOC 9 RYSE"/>
    <w:basedOn w:val="ZsysbasistocRYSE"/>
    <w:next w:val="BodytextRYSE"/>
    <w:uiPriority w:val="97"/>
    <w:unhideWhenUsed/>
    <w:rsid w:val="00910752"/>
    <w:rPr>
      <w:rFonts w:eastAsiaTheme="minorHAnsi" w:cstheme="minorBidi"/>
      <w:szCs w:val="22"/>
      <w:lang w:eastAsia="en-US"/>
    </w:rPr>
  </w:style>
  <w:style w:type="paragraph" w:customStyle="1" w:styleId="Customlist1stlevelRYSE">
    <w:name w:val="Custom list 1st level RYSE"/>
    <w:basedOn w:val="ZsysbasisRYSE"/>
    <w:uiPriority w:val="30"/>
    <w:qFormat/>
    <w:rsid w:val="00910752"/>
    <w:pPr>
      <w:tabs>
        <w:tab w:val="left" w:pos="284"/>
      </w:tabs>
      <w:ind w:left="284" w:hanging="284"/>
    </w:pPr>
  </w:style>
  <w:style w:type="paragraph" w:customStyle="1" w:styleId="Customlist2ndlevelRYSE">
    <w:name w:val="Custom list 2nd level RYSE"/>
    <w:basedOn w:val="ZsysbasisRYSE"/>
    <w:uiPriority w:val="31"/>
    <w:qFormat/>
    <w:rsid w:val="00910752"/>
    <w:pPr>
      <w:tabs>
        <w:tab w:val="left" w:pos="567"/>
      </w:tabs>
      <w:ind w:left="568" w:hanging="284"/>
    </w:pPr>
  </w:style>
  <w:style w:type="paragraph" w:customStyle="1" w:styleId="Customlist3rdlevelRYSE">
    <w:name w:val="Custom list 3rd level RYSE"/>
    <w:basedOn w:val="ZsysbasisRYSE"/>
    <w:uiPriority w:val="32"/>
    <w:qFormat/>
    <w:rsid w:val="00910752"/>
    <w:pPr>
      <w:tabs>
        <w:tab w:val="left" w:pos="851"/>
      </w:tabs>
      <w:ind w:left="851" w:hanging="284"/>
    </w:pPr>
  </w:style>
  <w:style w:type="paragraph" w:customStyle="1" w:styleId="Heading1nonumberRYSE">
    <w:name w:val="Heading 1 no number RYSE"/>
    <w:basedOn w:val="ZsysbasisRYSE"/>
    <w:next w:val="BodytextRYSE"/>
    <w:uiPriority w:val="4"/>
    <w:qFormat/>
    <w:rsid w:val="00910752"/>
    <w:pPr>
      <w:keepNext/>
      <w:keepLines/>
      <w:spacing w:before="720" w:line="320" w:lineRule="exact"/>
      <w:outlineLvl w:val="0"/>
    </w:pPr>
    <w:rPr>
      <w:rFonts w:ascii="Oswald Medium" w:hAnsi="Oswald Medium"/>
      <w:bCs/>
      <w:caps/>
      <w:color w:val="A47319"/>
      <w:sz w:val="32"/>
      <w:szCs w:val="32"/>
    </w:rPr>
  </w:style>
  <w:style w:type="character" w:customStyle="1" w:styleId="Kop1Char">
    <w:name w:val="Kop 1 Char"/>
    <w:aliases w:val="Heading 1 RYSE Char"/>
    <w:basedOn w:val="Standaardalinea-lettertype"/>
    <w:link w:val="Kop1"/>
    <w:uiPriority w:val="3"/>
    <w:rsid w:val="00910752"/>
    <w:rPr>
      <w:rFonts w:ascii="Oswald Medium" w:hAnsi="Oswald Medium"/>
      <w:bCs/>
      <w:caps/>
      <w:color w:val="A47319"/>
      <w:sz w:val="32"/>
      <w:szCs w:val="32"/>
    </w:rPr>
  </w:style>
  <w:style w:type="paragraph" w:customStyle="1" w:styleId="Heading2nonumberRYSE">
    <w:name w:val="Heading 2 no number RYSE"/>
    <w:basedOn w:val="ZsysbasisRYSE"/>
    <w:next w:val="BodytextRYSE"/>
    <w:uiPriority w:val="6"/>
    <w:qFormat/>
    <w:rsid w:val="00910752"/>
    <w:pPr>
      <w:keepNext/>
      <w:keepLines/>
      <w:outlineLvl w:val="1"/>
    </w:pPr>
    <w:rPr>
      <w:rFonts w:asciiTheme="minorHAnsi" w:hAnsiTheme="minorHAnsi"/>
      <w:b/>
      <w:bCs/>
      <w:iCs/>
      <w:szCs w:val="28"/>
    </w:rPr>
  </w:style>
  <w:style w:type="character" w:customStyle="1" w:styleId="Kop2Char">
    <w:name w:val="Kop 2 Char"/>
    <w:aliases w:val="Heading 2 RYSE Char"/>
    <w:basedOn w:val="Standaardalinea-lettertype"/>
    <w:link w:val="Kop2"/>
    <w:uiPriority w:val="5"/>
    <w:rsid w:val="00910752"/>
    <w:rPr>
      <w:rFonts w:asciiTheme="minorHAnsi" w:hAnsiTheme="minorHAnsi"/>
      <w:b/>
      <w:bCs/>
      <w:iCs/>
      <w:szCs w:val="28"/>
    </w:rPr>
  </w:style>
  <w:style w:type="paragraph" w:customStyle="1" w:styleId="Heading3nonumberRYSE">
    <w:name w:val="Heading 3 no number RYSE"/>
    <w:basedOn w:val="ZsysbasisRYSE"/>
    <w:next w:val="BodytextRYSE"/>
    <w:uiPriority w:val="8"/>
    <w:qFormat/>
    <w:rsid w:val="00910752"/>
    <w:pPr>
      <w:keepNext/>
      <w:keepLines/>
      <w:outlineLvl w:val="2"/>
    </w:pPr>
    <w:rPr>
      <w:i/>
    </w:rPr>
  </w:style>
  <w:style w:type="character" w:customStyle="1" w:styleId="Kop3Char">
    <w:name w:val="Kop 3 Char"/>
    <w:aliases w:val="Heading 3 RYSE Char"/>
    <w:basedOn w:val="Standaardalinea-lettertype"/>
    <w:link w:val="Kop3"/>
    <w:uiPriority w:val="7"/>
    <w:rsid w:val="00910752"/>
    <w:rPr>
      <w:rFonts w:asciiTheme="minorHAnsi" w:hAnsiTheme="minorHAnsi"/>
      <w:i/>
      <w:iCs/>
    </w:rPr>
  </w:style>
  <w:style w:type="paragraph" w:customStyle="1" w:styleId="Heading4nonumberRYSE">
    <w:name w:val="Heading 4 no number RYSE"/>
    <w:basedOn w:val="ZsysbasisRYSE"/>
    <w:next w:val="BodytextRYSE"/>
    <w:uiPriority w:val="10"/>
    <w:qFormat/>
    <w:rsid w:val="00910752"/>
    <w:pPr>
      <w:keepNext/>
      <w:keepLines/>
      <w:outlineLvl w:val="3"/>
    </w:pPr>
  </w:style>
  <w:style w:type="character" w:customStyle="1" w:styleId="Kop4Char">
    <w:name w:val="Kop 4 Char"/>
    <w:aliases w:val="Heading 4 RYSE Char"/>
    <w:basedOn w:val="Standaardalinea-lettertype"/>
    <w:link w:val="Kop4"/>
    <w:uiPriority w:val="9"/>
    <w:rsid w:val="00910752"/>
    <w:rPr>
      <w:rFonts w:asciiTheme="minorHAnsi" w:hAnsiTheme="minorHAnsi"/>
      <w:bCs/>
      <w:szCs w:val="24"/>
    </w:rPr>
  </w:style>
  <w:style w:type="character" w:customStyle="1" w:styleId="Kop5Char">
    <w:name w:val="Kop 5 Char"/>
    <w:aliases w:val="Heading 5 RYSE Char"/>
    <w:basedOn w:val="Standaardalinea-lettertype"/>
    <w:link w:val="Kop5"/>
    <w:uiPriority w:val="97"/>
    <w:rsid w:val="00910752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Heading 6 RYSE Char"/>
    <w:basedOn w:val="Standaardalinea-lettertype"/>
    <w:link w:val="Kop6"/>
    <w:uiPriority w:val="97"/>
    <w:rsid w:val="00910752"/>
    <w:rPr>
      <w:rFonts w:asciiTheme="minorHAnsi" w:hAnsiTheme="minorHAnsi"/>
    </w:rPr>
  </w:style>
  <w:style w:type="character" w:customStyle="1" w:styleId="Kop7Char">
    <w:name w:val="Kop 7 Char"/>
    <w:aliases w:val="Heading 7 RYSE Char"/>
    <w:basedOn w:val="Standaardalinea-lettertype"/>
    <w:link w:val="Kop7"/>
    <w:uiPriority w:val="97"/>
    <w:rsid w:val="00910752"/>
    <w:rPr>
      <w:rFonts w:asciiTheme="minorHAnsi" w:hAnsiTheme="minorHAnsi"/>
      <w:bCs/>
      <w:szCs w:val="20"/>
    </w:rPr>
  </w:style>
  <w:style w:type="character" w:customStyle="1" w:styleId="Kop8Char">
    <w:name w:val="Kop 8 Char"/>
    <w:aliases w:val="Heading 8 RYSE Char"/>
    <w:basedOn w:val="Standaardalinea-lettertype"/>
    <w:link w:val="Kop8"/>
    <w:uiPriority w:val="97"/>
    <w:rsid w:val="00910752"/>
    <w:rPr>
      <w:rFonts w:asciiTheme="minorHAnsi" w:hAnsiTheme="minorHAnsi"/>
      <w:iCs/>
      <w:szCs w:val="20"/>
    </w:rPr>
  </w:style>
  <w:style w:type="character" w:customStyle="1" w:styleId="Kop9Char">
    <w:name w:val="Kop 9 Char"/>
    <w:aliases w:val="Heading 9 RYSE Char"/>
    <w:basedOn w:val="Standaardalinea-lettertype"/>
    <w:link w:val="Kop9"/>
    <w:uiPriority w:val="97"/>
    <w:rsid w:val="00910752"/>
    <w:rPr>
      <w:rFonts w:asciiTheme="minorHAnsi" w:hAnsiTheme="minorHAnsi"/>
      <w:bCs/>
    </w:rPr>
  </w:style>
  <w:style w:type="paragraph" w:customStyle="1" w:styleId="HeadertextRYSE">
    <w:name w:val="Header text RYSE"/>
    <w:basedOn w:val="ZsysbasisRYSE"/>
    <w:uiPriority w:val="95"/>
    <w:rsid w:val="00910752"/>
    <w:pPr>
      <w:spacing w:line="240" w:lineRule="exact"/>
    </w:pPr>
  </w:style>
  <w:style w:type="paragraph" w:styleId="Lijstmetafbeeldingen">
    <w:name w:val="table of figures"/>
    <w:aliases w:val="Lijst met afbeeldingen RYSE"/>
    <w:basedOn w:val="ZsysbasisRYSE"/>
    <w:next w:val="BodytextRYSE"/>
    <w:uiPriority w:val="99"/>
    <w:semiHidden/>
    <w:rsid w:val="00910752"/>
  </w:style>
  <w:style w:type="paragraph" w:customStyle="1" w:styleId="Listbullet1stlevelRYSE">
    <w:name w:val="List bullet 1st level RYSE"/>
    <w:basedOn w:val="ZsysbasisRYSE"/>
    <w:uiPriority w:val="27"/>
    <w:qFormat/>
    <w:rsid w:val="00910752"/>
    <w:pPr>
      <w:numPr>
        <w:numId w:val="25"/>
      </w:numPr>
    </w:pPr>
  </w:style>
  <w:style w:type="paragraph" w:customStyle="1" w:styleId="Listbullet2ndlevelRYSE">
    <w:name w:val="List bullet 2nd level RYSE"/>
    <w:basedOn w:val="ZsysbasisRYSE"/>
    <w:uiPriority w:val="28"/>
    <w:qFormat/>
    <w:rsid w:val="00910752"/>
    <w:pPr>
      <w:numPr>
        <w:ilvl w:val="1"/>
        <w:numId w:val="25"/>
      </w:numPr>
    </w:pPr>
  </w:style>
  <w:style w:type="paragraph" w:customStyle="1" w:styleId="Listbullet3rdlevelRYSE">
    <w:name w:val="List bullet 3rd level RYSE"/>
    <w:basedOn w:val="ZsysbasisRYSE"/>
    <w:uiPriority w:val="29"/>
    <w:qFormat/>
    <w:rsid w:val="00910752"/>
    <w:pPr>
      <w:numPr>
        <w:ilvl w:val="2"/>
        <w:numId w:val="25"/>
      </w:numPr>
    </w:pPr>
  </w:style>
  <w:style w:type="numbering" w:customStyle="1" w:styleId="ListbulletRYSE">
    <w:name w:val="List bullet RYSE"/>
    <w:uiPriority w:val="99"/>
    <w:semiHidden/>
    <w:rsid w:val="00670596"/>
    <w:pPr>
      <w:numPr>
        <w:numId w:val="11"/>
      </w:numPr>
    </w:pPr>
  </w:style>
  <w:style w:type="paragraph" w:customStyle="1" w:styleId="Listletter1stlevelRYSE">
    <w:name w:val="List letter 1st level RYSE"/>
    <w:basedOn w:val="ZsysbasisRYSE"/>
    <w:uiPriority w:val="17"/>
    <w:qFormat/>
    <w:rsid w:val="00910752"/>
    <w:pPr>
      <w:numPr>
        <w:ilvl w:val="1"/>
        <w:numId w:val="27"/>
      </w:numPr>
    </w:pPr>
  </w:style>
  <w:style w:type="paragraph" w:customStyle="1" w:styleId="Listletter2ndlevelRYSE">
    <w:name w:val="List letter 2nd level RYSE"/>
    <w:basedOn w:val="ZsysbasisRYSE"/>
    <w:uiPriority w:val="18"/>
    <w:qFormat/>
    <w:rsid w:val="00910752"/>
    <w:pPr>
      <w:numPr>
        <w:ilvl w:val="2"/>
        <w:numId w:val="27"/>
      </w:numPr>
    </w:pPr>
  </w:style>
  <w:style w:type="paragraph" w:customStyle="1" w:styleId="Listletter3rdlevelRYSE">
    <w:name w:val="List letter 3rd level RYSE"/>
    <w:basedOn w:val="ZsysbasisRYSE"/>
    <w:uiPriority w:val="19"/>
    <w:qFormat/>
    <w:rsid w:val="00910752"/>
    <w:pPr>
      <w:numPr>
        <w:ilvl w:val="3"/>
        <w:numId w:val="27"/>
      </w:numPr>
    </w:pPr>
  </w:style>
  <w:style w:type="paragraph" w:customStyle="1" w:styleId="ListletterbodytextRYSE">
    <w:name w:val="List letter body text RYSE"/>
    <w:basedOn w:val="ZsysbasisRYSE"/>
    <w:next w:val="BodytextRYSE"/>
    <w:uiPriority w:val="16"/>
    <w:qFormat/>
    <w:rsid w:val="00910752"/>
    <w:pPr>
      <w:numPr>
        <w:numId w:val="27"/>
      </w:numPr>
    </w:pPr>
  </w:style>
  <w:style w:type="paragraph" w:customStyle="1" w:styleId="Listnumber1stlevelRYSE">
    <w:name w:val="List number 1st level RYSE"/>
    <w:basedOn w:val="ZsysbasisRYSE"/>
    <w:uiPriority w:val="21"/>
    <w:qFormat/>
    <w:rsid w:val="00910752"/>
    <w:pPr>
      <w:numPr>
        <w:ilvl w:val="1"/>
        <w:numId w:val="16"/>
      </w:numPr>
    </w:pPr>
  </w:style>
  <w:style w:type="paragraph" w:customStyle="1" w:styleId="Listnumber2ndlevelRYSE">
    <w:name w:val="List number 2nd level RYSE"/>
    <w:basedOn w:val="ZsysbasisRYSE"/>
    <w:uiPriority w:val="22"/>
    <w:qFormat/>
    <w:rsid w:val="00910752"/>
    <w:pPr>
      <w:numPr>
        <w:ilvl w:val="2"/>
        <w:numId w:val="16"/>
      </w:numPr>
    </w:pPr>
  </w:style>
  <w:style w:type="paragraph" w:customStyle="1" w:styleId="Listnumber3rdlevelRYSE">
    <w:name w:val="List number 3rd level RYSE"/>
    <w:basedOn w:val="ZsysbasisRYSE"/>
    <w:uiPriority w:val="23"/>
    <w:qFormat/>
    <w:rsid w:val="00910752"/>
    <w:pPr>
      <w:numPr>
        <w:ilvl w:val="3"/>
        <w:numId w:val="16"/>
      </w:numPr>
    </w:pPr>
  </w:style>
  <w:style w:type="paragraph" w:customStyle="1" w:styleId="ListnumberbodytextRYSE">
    <w:name w:val="List number body text RYSE"/>
    <w:basedOn w:val="ZsysbasisRYSE"/>
    <w:next w:val="BodytextRYSE"/>
    <w:uiPriority w:val="20"/>
    <w:qFormat/>
    <w:rsid w:val="00910752"/>
    <w:pPr>
      <w:numPr>
        <w:numId w:val="16"/>
      </w:numPr>
    </w:pPr>
  </w:style>
  <w:style w:type="numbering" w:customStyle="1" w:styleId="ListletterRYSE">
    <w:name w:val="List letter RYSE"/>
    <w:uiPriority w:val="99"/>
    <w:semiHidden/>
    <w:rsid w:val="003D0548"/>
    <w:pPr>
      <w:numPr>
        <w:numId w:val="17"/>
      </w:numPr>
    </w:pPr>
  </w:style>
  <w:style w:type="paragraph" w:customStyle="1" w:styleId="Listdash1stlevelRYSE">
    <w:name w:val="List dash 1st level RYSE"/>
    <w:basedOn w:val="ZsysbasisRYSE"/>
    <w:uiPriority w:val="24"/>
    <w:qFormat/>
    <w:rsid w:val="00910752"/>
    <w:pPr>
      <w:numPr>
        <w:numId w:val="26"/>
      </w:numPr>
    </w:pPr>
  </w:style>
  <w:style w:type="paragraph" w:customStyle="1" w:styleId="Listdash2ndlevelRYSE">
    <w:name w:val="List dash 2nd level RYSE"/>
    <w:basedOn w:val="ZsysbasisRYSE"/>
    <w:uiPriority w:val="25"/>
    <w:qFormat/>
    <w:rsid w:val="00910752"/>
    <w:pPr>
      <w:numPr>
        <w:ilvl w:val="1"/>
        <w:numId w:val="26"/>
      </w:numPr>
    </w:pPr>
  </w:style>
  <w:style w:type="paragraph" w:customStyle="1" w:styleId="Listdash3rdlevelRYSE">
    <w:name w:val="List dash 3rd level RYSE"/>
    <w:basedOn w:val="ZsysbasisRYSE"/>
    <w:uiPriority w:val="26"/>
    <w:qFormat/>
    <w:rsid w:val="00910752"/>
    <w:pPr>
      <w:numPr>
        <w:ilvl w:val="2"/>
        <w:numId w:val="26"/>
      </w:numPr>
    </w:pPr>
  </w:style>
  <w:style w:type="numbering" w:customStyle="1" w:styleId="ListdashRYSE">
    <w:name w:val="List dash RYSE"/>
    <w:uiPriority w:val="99"/>
    <w:semiHidden/>
    <w:rsid w:val="001D7E3F"/>
    <w:pPr>
      <w:numPr>
        <w:numId w:val="12"/>
      </w:numPr>
    </w:pPr>
  </w:style>
  <w:style w:type="paragraph" w:customStyle="1" w:styleId="Liststandard1stlevelRYSE">
    <w:name w:val="List standard 1st level RYSE"/>
    <w:basedOn w:val="ZsysbasisRYSE"/>
    <w:uiPriority w:val="13"/>
    <w:qFormat/>
    <w:rsid w:val="00910752"/>
    <w:pPr>
      <w:numPr>
        <w:numId w:val="24"/>
      </w:numPr>
    </w:pPr>
  </w:style>
  <w:style w:type="paragraph" w:customStyle="1" w:styleId="Liststandard2ndlevelRYSE">
    <w:name w:val="List standard 2nd level RYSE"/>
    <w:basedOn w:val="ZsysbasisRYSE"/>
    <w:uiPriority w:val="14"/>
    <w:qFormat/>
    <w:rsid w:val="00910752"/>
    <w:pPr>
      <w:numPr>
        <w:ilvl w:val="1"/>
        <w:numId w:val="24"/>
      </w:numPr>
    </w:pPr>
  </w:style>
  <w:style w:type="paragraph" w:customStyle="1" w:styleId="Liststandard3rdlevelRYSE">
    <w:name w:val="List standard 3rd level RYSE"/>
    <w:basedOn w:val="ZsysbasisRYSE"/>
    <w:uiPriority w:val="15"/>
    <w:qFormat/>
    <w:rsid w:val="00910752"/>
    <w:pPr>
      <w:numPr>
        <w:ilvl w:val="2"/>
        <w:numId w:val="24"/>
      </w:numPr>
    </w:pPr>
  </w:style>
  <w:style w:type="numbering" w:customStyle="1" w:styleId="ListstandardRYSE">
    <w:name w:val="List standard RYSE"/>
    <w:uiPriority w:val="99"/>
    <w:semiHidden/>
    <w:rsid w:val="00670596"/>
    <w:pPr>
      <w:numPr>
        <w:numId w:val="13"/>
      </w:numPr>
    </w:pPr>
  </w:style>
  <w:style w:type="paragraph" w:customStyle="1" w:styleId="PagenumberRYSE">
    <w:name w:val="Page number RYSE"/>
    <w:basedOn w:val="ZsysbasisRYSE"/>
    <w:uiPriority w:val="95"/>
    <w:rsid w:val="00910752"/>
    <w:pPr>
      <w:spacing w:line="240" w:lineRule="exact"/>
    </w:pPr>
  </w:style>
  <w:style w:type="paragraph" w:customStyle="1" w:styleId="SubtitleRYSE">
    <w:name w:val="Subtitle RYSE"/>
    <w:basedOn w:val="ZsysbasisRYSE"/>
    <w:uiPriority w:val="95"/>
    <w:rsid w:val="00910752"/>
    <w:pPr>
      <w:keepLines/>
      <w:spacing w:line="640" w:lineRule="exact"/>
    </w:pPr>
    <w:rPr>
      <w:rFonts w:ascii="Oswald Light" w:hAnsi="Oswald Light"/>
      <w:caps/>
      <w:color w:val="A47319"/>
      <w:sz w:val="48"/>
    </w:rPr>
  </w:style>
  <w:style w:type="paragraph" w:customStyle="1" w:styleId="TitleRYSE">
    <w:name w:val="Title RYSE"/>
    <w:basedOn w:val="ZsysbasisRYSE"/>
    <w:uiPriority w:val="95"/>
    <w:qFormat/>
    <w:rsid w:val="00910752"/>
    <w:pPr>
      <w:keepLines/>
      <w:spacing w:line="480" w:lineRule="exact"/>
    </w:pPr>
    <w:rPr>
      <w:rFonts w:ascii="Oswald Medium" w:hAnsi="Oswald Medium"/>
      <w:caps/>
      <w:color w:val="A47319" w:themeColor="accent1"/>
      <w:sz w:val="28"/>
    </w:rPr>
  </w:style>
  <w:style w:type="character" w:styleId="Voetnootmarkering">
    <w:name w:val="footnote reference"/>
    <w:aliases w:val="Footnote reference RYSE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Footnote text RYSE"/>
    <w:basedOn w:val="ZsysbasisRYSE"/>
    <w:link w:val="VoetnoottekstChar"/>
    <w:uiPriority w:val="97"/>
    <w:unhideWhenUsed/>
    <w:rsid w:val="00910752"/>
    <w:rPr>
      <w:rFonts w:asciiTheme="minorHAnsi" w:hAnsiTheme="minorHAnsi"/>
      <w:sz w:val="15"/>
    </w:rPr>
  </w:style>
  <w:style w:type="character" w:customStyle="1" w:styleId="VoetnoottekstChar">
    <w:name w:val="Voetnoottekst Char"/>
    <w:aliases w:val="Footnote text RYSE Char"/>
    <w:basedOn w:val="Standaardalinea-lettertype"/>
    <w:link w:val="Voetnoottekst"/>
    <w:uiPriority w:val="97"/>
    <w:rsid w:val="00910752"/>
    <w:rPr>
      <w:rFonts w:asciiTheme="minorHAnsi" w:hAnsiTheme="minorHAnsi"/>
      <w:sz w:val="15"/>
    </w:rPr>
  </w:style>
  <w:style w:type="paragraph" w:customStyle="1" w:styleId="FootertextRYSE">
    <w:name w:val="Footer text RYSE"/>
    <w:basedOn w:val="ZsysbasisdocumentdataRYSE"/>
    <w:uiPriority w:val="95"/>
    <w:rsid w:val="00910752"/>
  </w:style>
  <w:style w:type="paragraph" w:customStyle="1" w:styleId="ZsysbasisdocumentdataRYSE">
    <w:name w:val="Zsysbasisdocumentdata RYSE"/>
    <w:basedOn w:val="ZsysbasisRYSE"/>
    <w:next w:val="BodytextRYSE"/>
    <w:uiPriority w:val="96"/>
    <w:semiHidden/>
    <w:rsid w:val="00910752"/>
    <w:pPr>
      <w:spacing w:line="240" w:lineRule="exact"/>
    </w:pPr>
    <w:rPr>
      <w:noProof/>
      <w:color w:val="110E17" w:themeColor="text1"/>
    </w:rPr>
  </w:style>
  <w:style w:type="paragraph" w:customStyle="1" w:styleId="ZsysbasistocRYSE">
    <w:name w:val="Zsysbasistoc RYSE"/>
    <w:basedOn w:val="ZsysbasisRYSE"/>
    <w:next w:val="BodytextRYSE"/>
    <w:uiPriority w:val="96"/>
    <w:semiHidden/>
    <w:rsid w:val="00910752"/>
    <w:pPr>
      <w:ind w:left="709" w:right="567" w:hanging="709"/>
    </w:pPr>
  </w:style>
  <w:style w:type="paragraph" w:customStyle="1" w:styleId="ZsysonepointRYSE">
    <w:name w:val="Zsysonepoint RYSE"/>
    <w:basedOn w:val="ZsysbasisRYSE"/>
    <w:uiPriority w:val="96"/>
    <w:semiHidden/>
    <w:rsid w:val="00910752"/>
    <w:pPr>
      <w:spacing w:line="20" w:lineRule="exact"/>
    </w:pPr>
    <w:rPr>
      <w:sz w:val="2"/>
    </w:rPr>
  </w:style>
  <w:style w:type="paragraph" w:customStyle="1" w:styleId="Zsysframepag11RYSE">
    <w:name w:val="Zsysframepag1_1 RYSE"/>
    <w:basedOn w:val="ZsysbasisRYSE"/>
    <w:next w:val="BodytextRYSE"/>
    <w:uiPriority w:val="96"/>
    <w:semiHidden/>
    <w:rsid w:val="00910752"/>
  </w:style>
  <w:style w:type="paragraph" w:customStyle="1" w:styleId="Indent1stlevelRYSE">
    <w:name w:val="Indent 1st level RYSE"/>
    <w:basedOn w:val="ZsysbasisRYSE"/>
    <w:uiPriority w:val="33"/>
    <w:qFormat/>
    <w:rsid w:val="00910752"/>
    <w:pPr>
      <w:ind w:left="284"/>
    </w:pPr>
  </w:style>
  <w:style w:type="paragraph" w:customStyle="1" w:styleId="Indent2ndlevelRYSE">
    <w:name w:val="Indent 2nd level RYSE"/>
    <w:basedOn w:val="ZsysbasisRYSE"/>
    <w:uiPriority w:val="34"/>
    <w:qFormat/>
    <w:rsid w:val="00910752"/>
    <w:pPr>
      <w:ind w:left="567"/>
    </w:pPr>
  </w:style>
  <w:style w:type="paragraph" w:customStyle="1" w:styleId="Indent3rdlevelRYSE">
    <w:name w:val="Indent 3rd level RYSE"/>
    <w:basedOn w:val="ZsysbasisRYSE"/>
    <w:uiPriority w:val="35"/>
    <w:qFormat/>
    <w:rsid w:val="00910752"/>
    <w:pPr>
      <w:ind w:left="851"/>
    </w:pPr>
  </w:style>
  <w:style w:type="table" w:customStyle="1" w:styleId="TablewithoutformattingRYSE">
    <w:name w:val="Table without formatting RYSE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customStyle="1" w:styleId="zsysFldRYSE">
    <w:name w:val="zsysFld RYSE"/>
    <w:basedOn w:val="Standaardalinea-lettertype"/>
    <w:uiPriority w:val="96"/>
    <w:semiHidden/>
    <w:rsid w:val="001D7E3F"/>
    <w:rPr>
      <w:color w:val="000000"/>
      <w:bdr w:val="none" w:sz="0" w:space="0" w:color="auto"/>
      <w:shd w:val="clear" w:color="auto" w:fill="FFB15B"/>
    </w:rPr>
  </w:style>
  <w:style w:type="character" w:styleId="Tekstvantijdelijkeaanduiding">
    <w:name w:val="Placeholder Text"/>
    <w:aliases w:val="Placeholder RYSE"/>
    <w:basedOn w:val="zsysFldRYSE"/>
    <w:uiPriority w:val="99"/>
    <w:semiHidden/>
    <w:rsid w:val="00632CF8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RYSE"/>
    <w:next w:val="BodytextRYSE"/>
    <w:link w:val="KoptekstChar"/>
    <w:uiPriority w:val="99"/>
    <w:semiHidden/>
    <w:rsid w:val="00910752"/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10752"/>
  </w:style>
  <w:style w:type="paragraph" w:styleId="Voettekst">
    <w:name w:val="footer"/>
    <w:basedOn w:val="ZsysbasisRYSE"/>
    <w:next w:val="BodytextRYSE"/>
    <w:link w:val="VoettekstChar"/>
    <w:uiPriority w:val="99"/>
    <w:semiHidden/>
    <w:rsid w:val="00910752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910752"/>
  </w:style>
  <w:style w:type="paragraph" w:styleId="Index1">
    <w:name w:val="index 1"/>
    <w:basedOn w:val="ZsysbasisRYSE"/>
    <w:next w:val="BodytextRYSE"/>
    <w:uiPriority w:val="99"/>
    <w:semiHidden/>
    <w:rsid w:val="00910752"/>
  </w:style>
  <w:style w:type="paragraph" w:styleId="Index2">
    <w:name w:val="index 2"/>
    <w:basedOn w:val="ZsysbasisRYSE"/>
    <w:next w:val="BodytextRYSE"/>
    <w:uiPriority w:val="99"/>
    <w:semiHidden/>
    <w:rsid w:val="00910752"/>
  </w:style>
  <w:style w:type="paragraph" w:styleId="Index3">
    <w:name w:val="index 3"/>
    <w:basedOn w:val="ZsysbasisRYSE"/>
    <w:next w:val="BodytextRYSE"/>
    <w:uiPriority w:val="99"/>
    <w:semiHidden/>
    <w:rsid w:val="00910752"/>
  </w:style>
  <w:style w:type="paragraph" w:styleId="Index4">
    <w:name w:val="index 4"/>
    <w:basedOn w:val="ZsysbasisRYSE"/>
    <w:next w:val="BodytextRYSE"/>
    <w:uiPriority w:val="99"/>
    <w:semiHidden/>
    <w:rsid w:val="00910752"/>
    <w:pPr>
      <w:ind w:left="720" w:hanging="181"/>
    </w:pPr>
  </w:style>
  <w:style w:type="paragraph" w:styleId="Index5">
    <w:name w:val="index 5"/>
    <w:basedOn w:val="ZsysbasisRYSE"/>
    <w:next w:val="BodytextRYSE"/>
    <w:uiPriority w:val="99"/>
    <w:semiHidden/>
    <w:rsid w:val="00910752"/>
    <w:pPr>
      <w:ind w:left="901" w:hanging="181"/>
    </w:pPr>
  </w:style>
  <w:style w:type="paragraph" w:styleId="Index6">
    <w:name w:val="index 6"/>
    <w:basedOn w:val="ZsysbasisRYSE"/>
    <w:next w:val="BodytextRYSE"/>
    <w:uiPriority w:val="99"/>
    <w:semiHidden/>
    <w:rsid w:val="00910752"/>
    <w:pPr>
      <w:ind w:left="1083" w:hanging="181"/>
    </w:pPr>
  </w:style>
  <w:style w:type="paragraph" w:styleId="Index7">
    <w:name w:val="index 7"/>
    <w:basedOn w:val="ZsysbasisRYSE"/>
    <w:next w:val="BodytextRYSE"/>
    <w:uiPriority w:val="99"/>
    <w:semiHidden/>
    <w:rsid w:val="00910752"/>
    <w:pPr>
      <w:ind w:left="1258" w:hanging="181"/>
    </w:pPr>
  </w:style>
  <w:style w:type="paragraph" w:styleId="Index8">
    <w:name w:val="index 8"/>
    <w:basedOn w:val="ZsysbasisRYSE"/>
    <w:next w:val="BodytextRYSE"/>
    <w:uiPriority w:val="99"/>
    <w:semiHidden/>
    <w:rsid w:val="00910752"/>
    <w:pPr>
      <w:ind w:left="1440" w:hanging="181"/>
    </w:pPr>
  </w:style>
  <w:style w:type="paragraph" w:styleId="Index9">
    <w:name w:val="index 9"/>
    <w:basedOn w:val="ZsysbasisRYSE"/>
    <w:next w:val="BodytextRYSE"/>
    <w:uiPriority w:val="99"/>
    <w:semiHidden/>
    <w:rsid w:val="00910752"/>
    <w:pPr>
      <w:ind w:left="1621" w:hanging="181"/>
    </w:pPr>
  </w:style>
  <w:style w:type="paragraph" w:styleId="Indexkop">
    <w:name w:val="index heading"/>
    <w:basedOn w:val="ZsysbasisRYSE"/>
    <w:next w:val="BodytextRYSE"/>
    <w:uiPriority w:val="99"/>
    <w:semiHidden/>
    <w:rsid w:val="00910752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  <w:rPr>
      <w:color w:val="110E17"/>
    </w:rPr>
  </w:style>
  <w:style w:type="paragraph" w:styleId="Standaardinspringing">
    <w:name w:val="Normal Indent"/>
    <w:basedOn w:val="ZsysbasisRYSE"/>
    <w:next w:val="BodytextRYSE"/>
    <w:uiPriority w:val="99"/>
    <w:semiHidden/>
    <w:rsid w:val="00910752"/>
    <w:pPr>
      <w:ind w:left="708"/>
    </w:pPr>
  </w:style>
  <w:style w:type="paragraph" w:styleId="Aanhef">
    <w:name w:val="Salutation"/>
    <w:basedOn w:val="ZsysbasisRYSE"/>
    <w:next w:val="BodytextRYSE"/>
    <w:link w:val="AanhefChar"/>
    <w:uiPriority w:val="99"/>
    <w:semiHidden/>
    <w:rsid w:val="00910752"/>
  </w:style>
  <w:style w:type="character" w:customStyle="1" w:styleId="AanhefChar">
    <w:name w:val="Aanhef Char"/>
    <w:basedOn w:val="Standaardalinea-lettertype"/>
    <w:link w:val="Aanhef"/>
    <w:uiPriority w:val="99"/>
    <w:semiHidden/>
    <w:rsid w:val="00910752"/>
  </w:style>
  <w:style w:type="paragraph" w:styleId="Adresenvelop">
    <w:name w:val="envelope address"/>
    <w:basedOn w:val="ZsysbasisRYSE"/>
    <w:next w:val="BodytextRYSE"/>
    <w:uiPriority w:val="99"/>
    <w:semiHidden/>
    <w:rsid w:val="00910752"/>
    <w:rPr>
      <w:rFonts w:eastAsiaTheme="majorEastAsia" w:cstheme="majorBidi"/>
      <w:szCs w:val="24"/>
    </w:rPr>
  </w:style>
  <w:style w:type="paragraph" w:styleId="Afsluiting">
    <w:name w:val="Closing"/>
    <w:basedOn w:val="ZsysbasisRYSE"/>
    <w:next w:val="BodytextRYSE"/>
    <w:link w:val="AfsluitingChar"/>
    <w:uiPriority w:val="99"/>
    <w:semiHidden/>
    <w:rsid w:val="00910752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910752"/>
  </w:style>
  <w:style w:type="paragraph" w:styleId="Afzender">
    <w:name w:val="envelope return"/>
    <w:basedOn w:val="ZsysbasisRYSE"/>
    <w:next w:val="BodytextRYSE"/>
    <w:uiPriority w:val="99"/>
    <w:semiHidden/>
    <w:rsid w:val="00910752"/>
    <w:rPr>
      <w:rFonts w:eastAsiaTheme="majorEastAsia" w:cstheme="majorBidi"/>
    </w:rPr>
  </w:style>
  <w:style w:type="paragraph" w:styleId="Ballontekst">
    <w:name w:val="Balloon Text"/>
    <w:basedOn w:val="ZsysbasisRYSE"/>
    <w:next w:val="BodytextRYSE"/>
    <w:link w:val="BallontekstChar"/>
    <w:uiPriority w:val="99"/>
    <w:semiHidden/>
    <w:rsid w:val="00910752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0752"/>
    <w:rPr>
      <w:rFonts w:cs="Segoe UI"/>
    </w:rPr>
  </w:style>
  <w:style w:type="paragraph" w:styleId="Berichtkop">
    <w:name w:val="Message Header"/>
    <w:basedOn w:val="ZsysbasisRYSE"/>
    <w:next w:val="BodytextRYSE"/>
    <w:link w:val="BerichtkopChar"/>
    <w:uiPriority w:val="99"/>
    <w:semiHidden/>
    <w:rsid w:val="00910752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910752"/>
    <w:rPr>
      <w:rFonts w:eastAsiaTheme="majorEastAsia" w:cstheme="majorBidi"/>
      <w:szCs w:val="24"/>
    </w:rPr>
  </w:style>
  <w:style w:type="paragraph" w:styleId="Bibliografie">
    <w:name w:val="Bibliography"/>
    <w:basedOn w:val="ZsysbasisRYSE"/>
    <w:next w:val="BodytextRYSE"/>
    <w:uiPriority w:val="99"/>
    <w:semiHidden/>
    <w:rsid w:val="00910752"/>
  </w:style>
  <w:style w:type="paragraph" w:styleId="Bloktekst">
    <w:name w:val="Block Text"/>
    <w:basedOn w:val="ZsysbasisRYSE"/>
    <w:next w:val="BodytextRYSE"/>
    <w:uiPriority w:val="99"/>
    <w:semiHidden/>
    <w:rsid w:val="00910752"/>
    <w:rPr>
      <w:rFonts w:eastAsiaTheme="minorEastAsia" w:cstheme="minorBidi"/>
      <w:iCs/>
    </w:rPr>
  </w:style>
  <w:style w:type="paragraph" w:styleId="Bronvermelding">
    <w:name w:val="table of authorities"/>
    <w:basedOn w:val="ZsysbasisRYSE"/>
    <w:next w:val="BodytextRYSE"/>
    <w:uiPriority w:val="99"/>
    <w:semiHidden/>
    <w:rsid w:val="00910752"/>
  </w:style>
  <w:style w:type="paragraph" w:styleId="Citaat">
    <w:name w:val="Quote"/>
    <w:basedOn w:val="ZsysbasisRYSE"/>
    <w:next w:val="BodytextRYSE"/>
    <w:link w:val="CitaatChar"/>
    <w:uiPriority w:val="99"/>
    <w:semiHidden/>
    <w:rsid w:val="00910752"/>
    <w:rPr>
      <w:i/>
      <w:iCs/>
      <w:color w:val="473B6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910752"/>
    <w:rPr>
      <w:i/>
      <w:iCs/>
      <w:color w:val="473B60" w:themeColor="text1" w:themeTint="BF"/>
    </w:rPr>
  </w:style>
  <w:style w:type="paragraph" w:styleId="Datum">
    <w:name w:val="Date"/>
    <w:basedOn w:val="ZsysbasisRYSE"/>
    <w:next w:val="BodytextRYSE"/>
    <w:link w:val="DatumChar"/>
    <w:uiPriority w:val="99"/>
    <w:semiHidden/>
    <w:rsid w:val="00910752"/>
  </w:style>
  <w:style w:type="character" w:customStyle="1" w:styleId="DatumChar">
    <w:name w:val="Datum Char"/>
    <w:basedOn w:val="Standaardalinea-lettertype"/>
    <w:link w:val="Datum"/>
    <w:uiPriority w:val="99"/>
    <w:semiHidden/>
    <w:rsid w:val="00910752"/>
  </w:style>
  <w:style w:type="paragraph" w:styleId="Documentstructuur">
    <w:name w:val="Document Map"/>
    <w:basedOn w:val="ZsysbasisRYSE"/>
    <w:next w:val="BodytextRYSE"/>
    <w:link w:val="DocumentstructuurChar"/>
    <w:uiPriority w:val="99"/>
    <w:semiHidden/>
    <w:rsid w:val="00910752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910752"/>
    <w:rPr>
      <w:rFonts w:cs="Segoe UI"/>
      <w:szCs w:val="16"/>
    </w:rPr>
  </w:style>
  <w:style w:type="paragraph" w:styleId="Duidelijkcitaat">
    <w:name w:val="Intense Quote"/>
    <w:basedOn w:val="ZsysbasisRYSE"/>
    <w:next w:val="BodytextRYSE"/>
    <w:link w:val="DuidelijkcitaatChar"/>
    <w:uiPriority w:val="99"/>
    <w:semiHidden/>
    <w:rsid w:val="00910752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910752"/>
    <w:rPr>
      <w:b/>
      <w:i/>
      <w:iCs/>
    </w:rPr>
  </w:style>
  <w:style w:type="paragraph" w:styleId="E-mailhandtekening">
    <w:name w:val="E-mail Signature"/>
    <w:basedOn w:val="ZsysbasisRYSE"/>
    <w:link w:val="E-mailhandtekeningChar"/>
    <w:uiPriority w:val="99"/>
    <w:semiHidden/>
    <w:rsid w:val="00910752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910752"/>
  </w:style>
  <w:style w:type="paragraph" w:styleId="Geenafstand">
    <w:name w:val="No Spacing"/>
    <w:uiPriority w:val="99"/>
    <w:semiHidden/>
    <w:rsid w:val="00910752"/>
    <w:pPr>
      <w:spacing w:line="240" w:lineRule="auto"/>
    </w:pPr>
  </w:style>
  <w:style w:type="paragraph" w:styleId="Handtekening">
    <w:name w:val="Signature"/>
    <w:basedOn w:val="ZsysbasisRYSE"/>
    <w:next w:val="BodytextRYSE"/>
    <w:link w:val="HandtekeningChar"/>
    <w:uiPriority w:val="99"/>
    <w:semiHidden/>
    <w:rsid w:val="00910752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910752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910752"/>
    <w:pPr>
      <w:spacing w:line="240" w:lineRule="auto"/>
    </w:pPr>
    <w:rPr>
      <w:rFonts w:ascii="Consolas" w:hAnsi="Consolas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910752"/>
    <w:rPr>
      <w:rFonts w:ascii="Consolas" w:hAnsi="Consolas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acroniem">
    <w:name w:val="HTML Acronym"/>
    <w:basedOn w:val="Standaardalinea-lettertype"/>
    <w:uiPriority w:val="99"/>
    <w:semiHidden/>
    <w:rsid w:val="00630409"/>
    <w:rPr>
      <w:color w:val="110E17"/>
    </w:rPr>
  </w:style>
  <w:style w:type="paragraph" w:styleId="HTML-adres">
    <w:name w:val="HTML Address"/>
    <w:basedOn w:val="Standaard"/>
    <w:link w:val="HTML-adresChar"/>
    <w:uiPriority w:val="99"/>
    <w:semiHidden/>
    <w:rsid w:val="00910752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910752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  <w:color w:val="110E17"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color w:val="110E17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color w:val="110E17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RYSE"/>
    <w:next w:val="BodytextRYSE"/>
    <w:uiPriority w:val="99"/>
    <w:semiHidden/>
    <w:rsid w:val="00910752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odytextRYSE"/>
    <w:uiPriority w:val="99"/>
    <w:semiHidden/>
    <w:rsid w:val="00910752"/>
    <w:pPr>
      <w:numPr>
        <w:numId w:val="0"/>
      </w:numPr>
      <w:spacing w:before="240"/>
      <w:outlineLvl w:val="9"/>
    </w:pPr>
    <w:rPr>
      <w:rFonts w:eastAsiaTheme="majorEastAsia" w:cstheme="majorBidi"/>
      <w:b/>
      <w:bCs w:val="0"/>
    </w:rPr>
  </w:style>
  <w:style w:type="paragraph" w:styleId="Lijst">
    <w:name w:val="List"/>
    <w:basedOn w:val="ZsysbasisRYSE"/>
    <w:next w:val="BodytextRYSE"/>
    <w:uiPriority w:val="99"/>
    <w:semiHidden/>
    <w:rsid w:val="00910752"/>
    <w:pPr>
      <w:ind w:left="284" w:hanging="284"/>
      <w:contextualSpacing/>
    </w:pPr>
  </w:style>
  <w:style w:type="paragraph" w:styleId="Lijst2">
    <w:name w:val="List 2"/>
    <w:basedOn w:val="ZsysbasisRYSE"/>
    <w:next w:val="BodytextRYSE"/>
    <w:uiPriority w:val="99"/>
    <w:semiHidden/>
    <w:rsid w:val="00910752"/>
    <w:pPr>
      <w:ind w:left="568" w:hanging="284"/>
      <w:contextualSpacing/>
    </w:pPr>
  </w:style>
  <w:style w:type="paragraph" w:styleId="Lijst3">
    <w:name w:val="List 3"/>
    <w:basedOn w:val="ZsysbasisRYSE"/>
    <w:next w:val="BodytextRYSE"/>
    <w:uiPriority w:val="99"/>
    <w:semiHidden/>
    <w:rsid w:val="00910752"/>
    <w:pPr>
      <w:ind w:left="849" w:hanging="283"/>
      <w:contextualSpacing/>
    </w:pPr>
  </w:style>
  <w:style w:type="paragraph" w:styleId="Lijst4">
    <w:name w:val="List 4"/>
    <w:basedOn w:val="ZsysbasisRYSE"/>
    <w:next w:val="BodytextRYSE"/>
    <w:uiPriority w:val="99"/>
    <w:semiHidden/>
    <w:rsid w:val="00910752"/>
    <w:pPr>
      <w:ind w:left="1132" w:hanging="283"/>
      <w:contextualSpacing/>
    </w:pPr>
  </w:style>
  <w:style w:type="paragraph" w:styleId="Lijst5">
    <w:name w:val="List 5"/>
    <w:basedOn w:val="ZsysbasisRYSE"/>
    <w:next w:val="BodytextRYSE"/>
    <w:uiPriority w:val="99"/>
    <w:semiHidden/>
    <w:rsid w:val="00910752"/>
    <w:pPr>
      <w:ind w:left="1415" w:hanging="283"/>
      <w:contextualSpacing/>
    </w:pPr>
  </w:style>
  <w:style w:type="paragraph" w:styleId="Lijstopsomteken">
    <w:name w:val="List Bullet"/>
    <w:basedOn w:val="ZsysbasisRYSE"/>
    <w:next w:val="BodytextRYSE"/>
    <w:uiPriority w:val="99"/>
    <w:semiHidden/>
    <w:rsid w:val="00910752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RYSE"/>
    <w:next w:val="BodytextRYSE"/>
    <w:uiPriority w:val="99"/>
    <w:semiHidden/>
    <w:rsid w:val="00910752"/>
    <w:pPr>
      <w:numPr>
        <w:numId w:val="2"/>
      </w:numPr>
      <w:contextualSpacing/>
    </w:pPr>
  </w:style>
  <w:style w:type="paragraph" w:styleId="Lijstopsomteken3">
    <w:name w:val="List Bullet 3"/>
    <w:basedOn w:val="ZsysbasisRYSE"/>
    <w:next w:val="BodytextRYSE"/>
    <w:uiPriority w:val="99"/>
    <w:semiHidden/>
    <w:rsid w:val="00910752"/>
    <w:pPr>
      <w:numPr>
        <w:numId w:val="3"/>
      </w:numPr>
      <w:contextualSpacing/>
    </w:pPr>
  </w:style>
  <w:style w:type="paragraph" w:styleId="Lijstopsomteken4">
    <w:name w:val="List Bullet 4"/>
    <w:basedOn w:val="ZsysbasisRYSE"/>
    <w:next w:val="BodytextRYSE"/>
    <w:uiPriority w:val="99"/>
    <w:semiHidden/>
    <w:rsid w:val="00910752"/>
    <w:pPr>
      <w:numPr>
        <w:numId w:val="4"/>
      </w:numPr>
      <w:contextualSpacing/>
    </w:pPr>
  </w:style>
  <w:style w:type="paragraph" w:styleId="Lijstopsomteken5">
    <w:name w:val="List Bullet 5"/>
    <w:basedOn w:val="ZsysbasisRYSE"/>
    <w:next w:val="BodytextRYSE"/>
    <w:uiPriority w:val="99"/>
    <w:semiHidden/>
    <w:rsid w:val="00910752"/>
    <w:pPr>
      <w:numPr>
        <w:numId w:val="5"/>
      </w:numPr>
      <w:contextualSpacing/>
    </w:pPr>
  </w:style>
  <w:style w:type="paragraph" w:styleId="Lijstalinea">
    <w:name w:val="List Paragraph"/>
    <w:basedOn w:val="ZsysbasisRYSE"/>
    <w:next w:val="BodytextRYSE"/>
    <w:uiPriority w:val="99"/>
    <w:semiHidden/>
    <w:rsid w:val="00910752"/>
    <w:pPr>
      <w:ind w:left="720"/>
      <w:contextualSpacing/>
    </w:pPr>
  </w:style>
  <w:style w:type="paragraph" w:styleId="Lijstnummering">
    <w:name w:val="List Number"/>
    <w:basedOn w:val="ZsysbasisRYSE"/>
    <w:next w:val="BodytextRYSE"/>
    <w:uiPriority w:val="99"/>
    <w:semiHidden/>
    <w:rsid w:val="00910752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RYSE"/>
    <w:next w:val="BodytextRYSE"/>
    <w:uiPriority w:val="99"/>
    <w:semiHidden/>
    <w:rsid w:val="00910752"/>
    <w:pPr>
      <w:numPr>
        <w:numId w:val="7"/>
      </w:numPr>
      <w:contextualSpacing/>
    </w:pPr>
  </w:style>
  <w:style w:type="paragraph" w:styleId="Lijstnummering3">
    <w:name w:val="List Number 3"/>
    <w:basedOn w:val="ZsysbasisRYSE"/>
    <w:next w:val="BodytextRYSE"/>
    <w:uiPriority w:val="99"/>
    <w:semiHidden/>
    <w:rsid w:val="00910752"/>
    <w:pPr>
      <w:numPr>
        <w:numId w:val="8"/>
      </w:numPr>
      <w:contextualSpacing/>
    </w:pPr>
  </w:style>
  <w:style w:type="paragraph" w:styleId="Lijstnummering4">
    <w:name w:val="List Number 4"/>
    <w:basedOn w:val="ZsysbasisRYSE"/>
    <w:next w:val="BodytextRYSE"/>
    <w:uiPriority w:val="99"/>
    <w:semiHidden/>
    <w:rsid w:val="00910752"/>
    <w:pPr>
      <w:numPr>
        <w:numId w:val="9"/>
      </w:numPr>
      <w:contextualSpacing/>
    </w:pPr>
  </w:style>
  <w:style w:type="paragraph" w:styleId="Lijstnummering5">
    <w:name w:val="List Number 5"/>
    <w:basedOn w:val="ZsysbasisRYSE"/>
    <w:next w:val="BodytextRYSE"/>
    <w:uiPriority w:val="99"/>
    <w:semiHidden/>
    <w:rsid w:val="00910752"/>
    <w:pPr>
      <w:numPr>
        <w:numId w:val="10"/>
      </w:numPr>
      <w:contextualSpacing/>
    </w:pPr>
  </w:style>
  <w:style w:type="paragraph" w:styleId="Lijstvoortzetting">
    <w:name w:val="List Continue"/>
    <w:basedOn w:val="ZsysbasisRYSE"/>
    <w:next w:val="BodytextRYSE"/>
    <w:uiPriority w:val="99"/>
    <w:semiHidden/>
    <w:rsid w:val="00910752"/>
    <w:pPr>
      <w:spacing w:after="120"/>
      <w:ind w:left="283"/>
      <w:contextualSpacing/>
    </w:pPr>
  </w:style>
  <w:style w:type="paragraph" w:styleId="Lijstvoortzetting2">
    <w:name w:val="List Continue 2"/>
    <w:basedOn w:val="ZsysbasisRYSE"/>
    <w:next w:val="BodytextRYSE"/>
    <w:uiPriority w:val="99"/>
    <w:semiHidden/>
    <w:rsid w:val="00910752"/>
    <w:pPr>
      <w:spacing w:after="120"/>
      <w:ind w:left="566"/>
      <w:contextualSpacing/>
    </w:pPr>
  </w:style>
  <w:style w:type="paragraph" w:styleId="Lijstvoortzetting3">
    <w:name w:val="List Continue 3"/>
    <w:basedOn w:val="ZsysbasisRYSE"/>
    <w:next w:val="BodytextRYSE"/>
    <w:uiPriority w:val="99"/>
    <w:semiHidden/>
    <w:rsid w:val="00910752"/>
    <w:pPr>
      <w:spacing w:after="120"/>
      <w:ind w:left="849"/>
      <w:contextualSpacing/>
    </w:pPr>
  </w:style>
  <w:style w:type="paragraph" w:styleId="Lijstvoortzetting4">
    <w:name w:val="List Continue 4"/>
    <w:basedOn w:val="ZsysbasisRYSE"/>
    <w:next w:val="BodytextRYSE"/>
    <w:uiPriority w:val="99"/>
    <w:semiHidden/>
    <w:rsid w:val="00910752"/>
    <w:pPr>
      <w:spacing w:after="120"/>
      <w:ind w:left="1132"/>
      <w:contextualSpacing/>
    </w:pPr>
  </w:style>
  <w:style w:type="paragraph" w:styleId="Lijstvoortzetting5">
    <w:name w:val="List Continue 5"/>
    <w:basedOn w:val="ZsysbasisRYSE"/>
    <w:next w:val="BodytextRYSE"/>
    <w:uiPriority w:val="99"/>
    <w:semiHidden/>
    <w:rsid w:val="00910752"/>
    <w:pPr>
      <w:spacing w:after="120"/>
      <w:ind w:left="1415"/>
      <w:contextualSpacing/>
    </w:pPr>
  </w:style>
  <w:style w:type="paragraph" w:styleId="Macrotekst">
    <w:name w:val="macro"/>
    <w:basedOn w:val="ZsysbasisRYSE"/>
    <w:next w:val="BodytextRYSE"/>
    <w:link w:val="MacrotekstChar"/>
    <w:uiPriority w:val="99"/>
    <w:semiHidden/>
    <w:rsid w:val="00910752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910752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  <w:color w:val="110E17"/>
    </w:rPr>
  </w:style>
  <w:style w:type="paragraph" w:styleId="Normaalweb">
    <w:name w:val="Normal (Web)"/>
    <w:basedOn w:val="ZsysbasisRYSE"/>
    <w:next w:val="BodytextRYSE"/>
    <w:uiPriority w:val="99"/>
    <w:semiHidden/>
    <w:rsid w:val="00910752"/>
    <w:rPr>
      <w:rFonts w:cs="Times New Roman"/>
      <w:szCs w:val="24"/>
    </w:rPr>
  </w:style>
  <w:style w:type="paragraph" w:styleId="Notitiekop">
    <w:name w:val="Note Heading"/>
    <w:basedOn w:val="ZsysbasisRYSE"/>
    <w:next w:val="BodytextRYSE"/>
    <w:link w:val="NotitiekopChar"/>
    <w:uiPriority w:val="99"/>
    <w:semiHidden/>
    <w:rsid w:val="00910752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910752"/>
  </w:style>
  <w:style w:type="paragraph" w:styleId="Ondertitel">
    <w:name w:val="Subtitle"/>
    <w:basedOn w:val="ZsysbasisRYSE"/>
    <w:next w:val="BodytextRYSE"/>
    <w:link w:val="OndertitelChar"/>
    <w:uiPriority w:val="99"/>
    <w:semiHidden/>
    <w:rsid w:val="00910752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910752"/>
    <w:rPr>
      <w:rFonts w:eastAsiaTheme="minorEastAsia" w:cstheme="minorBidi"/>
      <w:szCs w:val="22"/>
    </w:rPr>
  </w:style>
  <w:style w:type="paragraph" w:styleId="Tekstopmerking">
    <w:name w:val="annotation text"/>
    <w:basedOn w:val="ZsysbasisRYSE"/>
    <w:next w:val="BodytextRYSE"/>
    <w:link w:val="TekstopmerkingChar"/>
    <w:uiPriority w:val="99"/>
    <w:semiHidden/>
    <w:rsid w:val="00910752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0752"/>
    <w:rPr>
      <w:szCs w:val="20"/>
    </w:rPr>
  </w:style>
  <w:style w:type="paragraph" w:styleId="Onderwerpvanopmerking">
    <w:name w:val="annotation subject"/>
    <w:basedOn w:val="ZsysbasisRYSE"/>
    <w:next w:val="BodytextRYSE"/>
    <w:link w:val="OnderwerpvanopmerkingChar"/>
    <w:uiPriority w:val="99"/>
    <w:semiHidden/>
    <w:rsid w:val="00910752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752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  <w:rPr>
      <w:color w:val="110E17"/>
    </w:rPr>
  </w:style>
  <w:style w:type="paragraph" w:styleId="Plattetekst">
    <w:name w:val="Body Text"/>
    <w:basedOn w:val="ZsysbasisRYSE"/>
    <w:next w:val="BodytextRYSE"/>
    <w:link w:val="PlattetekstChar"/>
    <w:uiPriority w:val="99"/>
    <w:semiHidden/>
    <w:rsid w:val="00910752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910752"/>
  </w:style>
  <w:style w:type="paragraph" w:styleId="Plattetekst2">
    <w:name w:val="Body Text 2"/>
    <w:basedOn w:val="ZsysbasisRYSE"/>
    <w:next w:val="BodytextRYSE"/>
    <w:link w:val="Plattetekst2Char"/>
    <w:uiPriority w:val="99"/>
    <w:semiHidden/>
    <w:rsid w:val="00910752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910752"/>
  </w:style>
  <w:style w:type="paragraph" w:styleId="Plattetekst3">
    <w:name w:val="Body Text 3"/>
    <w:basedOn w:val="ZsysbasisRYSE"/>
    <w:next w:val="BodytextRYSE"/>
    <w:link w:val="Plattetekst3Char"/>
    <w:uiPriority w:val="99"/>
    <w:semiHidden/>
    <w:rsid w:val="00910752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910752"/>
    <w:rPr>
      <w:szCs w:val="16"/>
    </w:rPr>
  </w:style>
  <w:style w:type="paragraph" w:styleId="Platteteksteersteinspringing">
    <w:name w:val="Body Text First Indent"/>
    <w:basedOn w:val="ZsysbasisRYSE"/>
    <w:next w:val="BodytextRYSE"/>
    <w:link w:val="PlatteteksteersteinspringingChar"/>
    <w:uiPriority w:val="99"/>
    <w:semiHidden/>
    <w:rsid w:val="00910752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910752"/>
  </w:style>
  <w:style w:type="paragraph" w:styleId="Plattetekstinspringen">
    <w:name w:val="Body Text Indent"/>
    <w:basedOn w:val="ZsysbasisRYSE"/>
    <w:next w:val="BodytextRYSE"/>
    <w:link w:val="PlattetekstinspringenChar"/>
    <w:uiPriority w:val="99"/>
    <w:semiHidden/>
    <w:rsid w:val="00910752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910752"/>
  </w:style>
  <w:style w:type="paragraph" w:styleId="Platteteksteersteinspringing2">
    <w:name w:val="Body Text First Indent 2"/>
    <w:basedOn w:val="ZsysbasisRYSE"/>
    <w:next w:val="BodytextRYSE"/>
    <w:link w:val="Platteteksteersteinspringing2Char"/>
    <w:uiPriority w:val="99"/>
    <w:semiHidden/>
    <w:rsid w:val="00910752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910752"/>
  </w:style>
  <w:style w:type="paragraph" w:styleId="Plattetekstinspringen2">
    <w:name w:val="Body Text Indent 2"/>
    <w:basedOn w:val="ZsysbasisRYSE"/>
    <w:next w:val="BodytextRYSE"/>
    <w:link w:val="Plattetekstinspringen2Char"/>
    <w:uiPriority w:val="99"/>
    <w:semiHidden/>
    <w:rsid w:val="00910752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910752"/>
  </w:style>
  <w:style w:type="paragraph" w:styleId="Plattetekstinspringen3">
    <w:name w:val="Body Text Indent 3"/>
    <w:basedOn w:val="ZsysbasisRYSE"/>
    <w:next w:val="BodytextRYSE"/>
    <w:link w:val="Plattetekstinspringen3Char"/>
    <w:uiPriority w:val="99"/>
    <w:semiHidden/>
    <w:rsid w:val="00910752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910752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color w:val="110E17"/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RYSE"/>
    <w:next w:val="BodytextRYSE"/>
    <w:link w:val="TekstzonderopmaakChar"/>
    <w:uiPriority w:val="99"/>
    <w:semiHidden/>
    <w:rsid w:val="00910752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910752"/>
    <w:rPr>
      <w:szCs w:val="21"/>
    </w:rPr>
  </w:style>
  <w:style w:type="paragraph" w:styleId="Titel">
    <w:name w:val="Title"/>
    <w:basedOn w:val="ZsysbasisRYSE"/>
    <w:next w:val="BodytextRYSE"/>
    <w:link w:val="TitelChar"/>
    <w:uiPriority w:val="99"/>
    <w:semiHidden/>
    <w:rsid w:val="00910752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910752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AppendixnumberingRYSE">
    <w:name w:val="Appendix numbering RYSE"/>
    <w:uiPriority w:val="99"/>
    <w:semiHidden/>
    <w:rsid w:val="00E0385C"/>
    <w:pPr>
      <w:numPr>
        <w:numId w:val="14"/>
      </w:numPr>
    </w:pPr>
  </w:style>
  <w:style w:type="numbering" w:customStyle="1" w:styleId="HeadingnumberingRYSE">
    <w:name w:val="Heading numbering RYSE"/>
    <w:uiPriority w:val="99"/>
    <w:semiHidden/>
    <w:rsid w:val="0028524C"/>
    <w:pPr>
      <w:numPr>
        <w:numId w:val="15"/>
      </w:numPr>
    </w:pPr>
  </w:style>
  <w:style w:type="numbering" w:customStyle="1" w:styleId="ListnumberRYSE">
    <w:name w:val="List number RYSE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</w:style>
  <w:style w:type="table" w:styleId="Donkerelijst-accent1">
    <w:name w:val="Dark List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390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A551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A5512" w:themeFill="accent1" w:themeFillShade="BF"/>
      </w:tcPr>
    </w:tblStylePr>
  </w:style>
  <w:style w:type="table" w:styleId="Donkerelijst-accent2">
    <w:name w:val="Dark List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2555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387F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87F" w:themeFill="accent2" w:themeFillShade="BF"/>
      </w:tcPr>
    </w:tblStylePr>
  </w:style>
  <w:style w:type="table" w:styleId="Donkerelijst-accent3">
    <w:name w:val="Dark List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5408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771B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771BC" w:themeFill="accent3" w:themeFillShade="BF"/>
      </w:tcPr>
    </w:tblStylePr>
  </w:style>
  <w:style w:type="table" w:styleId="Donkerelijst-accent4">
    <w:name w:val="Dark List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150A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69CCD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9CCD" w:themeFill="accent4" w:themeFillShade="BF"/>
      </w:tcPr>
    </w:tblStylePr>
  </w:style>
  <w:style w:type="table" w:styleId="Donkerelijst-accent5">
    <w:name w:val="Dark List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A8E5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9C19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9C197" w:themeFill="accent5" w:themeFillShade="BF"/>
      </w:tcPr>
    </w:tblStylePr>
  </w:style>
  <w:style w:type="table" w:styleId="Donkerelijst-accent6">
    <w:name w:val="Dark List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8070B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C0A1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accent6" w:themeFillShade="BF"/>
      </w:tcPr>
    </w:tblStylePr>
  </w:style>
  <w:style w:type="table" w:styleId="Gemiddeldraster1">
    <w:name w:val="Medium Grid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  <w:insideV w:val="single" w:sz="8" w:space="0" w:color="473B60" w:themeColor="text1" w:themeTint="BF"/>
      </w:tblBorders>
    </w:tblPr>
    <w:tcPr>
      <w:shd w:val="clear" w:color="auto" w:fill="BFB6D2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  <w:insideV w:val="single" w:sz="8" w:space="0" w:color="DFA02E" w:themeColor="accent1" w:themeTint="BF"/>
      </w:tblBorders>
    </w:tblPr>
    <w:tcPr>
      <w:shd w:val="clear" w:color="auto" w:fill="F4DFBA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FA02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  <w:insideV w:val="single" w:sz="8" w:space="0" w:color="8A75C2" w:themeColor="accent2" w:themeTint="BF"/>
      </w:tblBorders>
    </w:tblPr>
    <w:tcPr>
      <w:shd w:val="clear" w:color="auto" w:fill="D8D1E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A75C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  <w:insideV w:val="single" w:sz="8" w:space="0" w:color="D1C8E5" w:themeColor="accent3" w:themeTint="BF"/>
      </w:tblBorders>
    </w:tblPr>
    <w:tcPr>
      <w:shd w:val="clear" w:color="auto" w:fill="EFEDF6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1C8E5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  <w:insideV w:val="single" w:sz="8" w:space="0" w:color="F2F1F8" w:themeColor="accent4" w:themeTint="BF"/>
      </w:tblBorders>
    </w:tblPr>
    <w:tcPr>
      <w:shd w:val="clear" w:color="auto" w:fill="FAFAF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2F1F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  <w:insideV w:val="single" w:sz="8" w:space="0" w:color="F5F3EC" w:themeColor="accent5" w:themeTint="BF"/>
      </w:tblBorders>
    </w:tblPr>
    <w:tcPr>
      <w:shd w:val="clear" w:color="auto" w:fill="FBFB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5F3EC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  <w:insideV w:val="single" w:sz="8" w:space="0" w:color="473B60" w:themeColor="accent6" w:themeTint="BF"/>
      </w:tblBorders>
    </w:tblPr>
    <w:tcPr>
      <w:shd w:val="clear" w:color="auto" w:fill="BFB6D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73B6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Gemiddeldraster2">
    <w:name w:val="Medium Grid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cPr>
      <w:shd w:val="clear" w:color="auto" w:fill="BFB6D2" w:themeFill="text1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tex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text1" w:themeFillTint="33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tcBorders>
          <w:insideH w:val="single" w:sz="6" w:space="0" w:color="110E17" w:themeColor="text1"/>
          <w:insideV w:val="single" w:sz="6" w:space="0" w:color="110E17" w:themeColor="text1"/>
        </w:tcBorders>
        <w:shd w:val="clear" w:color="auto" w:fill="7F6CA5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cPr>
      <w:shd w:val="clear" w:color="auto" w:fill="F4DFBA" w:themeFill="accent1" w:themeFillTint="3F"/>
    </w:tcPr>
    <w:tblStylePr w:type="firstRow">
      <w:rPr>
        <w:b/>
        <w:bCs/>
        <w:color w:val="110E17" w:themeColor="text1"/>
      </w:rPr>
      <w:tblPr/>
      <w:tcPr>
        <w:shd w:val="clear" w:color="auto" w:fill="FAF2E3" w:themeFill="accent1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E5C7" w:themeFill="accent1" w:themeFillTint="33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tcBorders>
          <w:insideH w:val="single" w:sz="6" w:space="0" w:color="A47319" w:themeColor="accent1"/>
          <w:insideV w:val="single" w:sz="6" w:space="0" w:color="A47319" w:themeColor="accent1"/>
        </w:tcBorders>
        <w:shd w:val="clear" w:color="auto" w:fill="E9C074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cPr>
      <w:shd w:val="clear" w:color="auto" w:fill="D8D1EB" w:themeFill="accent2" w:themeFillTint="3F"/>
    </w:tcPr>
    <w:tblStylePr w:type="firstRow">
      <w:rPr>
        <w:b/>
        <w:bCs/>
        <w:color w:val="110E17" w:themeColor="text1"/>
      </w:rPr>
      <w:tblPr/>
      <w:tcPr>
        <w:shd w:val="clear" w:color="auto" w:fill="EFECF7" w:themeFill="accent2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AEF" w:themeFill="accent2" w:themeFillTint="33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tcBorders>
          <w:insideH w:val="single" w:sz="6" w:space="0" w:color="664BAB" w:themeColor="accent2"/>
          <w:insideV w:val="single" w:sz="6" w:space="0" w:color="664BAB" w:themeColor="accent2"/>
        </w:tcBorders>
        <w:shd w:val="clear" w:color="auto" w:fill="B1A3D7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cPr>
      <w:shd w:val="clear" w:color="auto" w:fill="EFEDF6" w:themeFill="accent3" w:themeFillTint="3F"/>
    </w:tcPr>
    <w:tblStylePr w:type="firstRow">
      <w:rPr>
        <w:b/>
        <w:bCs/>
        <w:color w:val="110E17" w:themeColor="text1"/>
      </w:rPr>
      <w:tblPr/>
      <w:tcPr>
        <w:shd w:val="clear" w:color="auto" w:fill="F8F7FB" w:themeFill="accent3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0F8" w:themeFill="accent3" w:themeFillTint="33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tcBorders>
          <w:insideH w:val="single" w:sz="6" w:space="0" w:color="C2B7DD" w:themeColor="accent3"/>
          <w:insideV w:val="single" w:sz="6" w:space="0" w:color="C2B7DD" w:themeColor="accent3"/>
        </w:tcBorders>
        <w:shd w:val="clear" w:color="auto" w:fill="E0DBE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cPr>
      <w:shd w:val="clear" w:color="auto" w:fill="FAFAFC" w:themeFill="accent4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E" w:themeFill="accent4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D" w:themeFill="accent4" w:themeFillTint="33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tcBorders>
          <w:insideH w:val="single" w:sz="6" w:space="0" w:color="EFEDF6" w:themeColor="accent4"/>
          <w:insideV w:val="single" w:sz="6" w:space="0" w:color="EFEDF6" w:themeColor="accent4"/>
        </w:tcBorders>
        <w:shd w:val="clear" w:color="auto" w:fill="F6F5FA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cPr>
      <w:shd w:val="clear" w:color="auto" w:fill="FBFBF8" w:themeFill="accent5" w:themeFillTint="3F"/>
    </w:tcPr>
    <w:tblStylePr w:type="firstRow">
      <w:rPr>
        <w:b/>
        <w:bCs/>
        <w:color w:val="110E17" w:themeColor="text1"/>
      </w:rPr>
      <w:tblPr/>
      <w:tcPr>
        <w:shd w:val="clear" w:color="auto" w:fill="FDFDFC" w:themeFill="accent5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9" w:themeFill="accent5" w:themeFillTint="33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tcBorders>
          <w:insideH w:val="single" w:sz="6" w:space="0" w:color="F2F0E6" w:themeColor="accent5"/>
          <w:insideV w:val="single" w:sz="6" w:space="0" w:color="F2F0E6" w:themeColor="accent5"/>
        </w:tcBorders>
        <w:shd w:val="clear" w:color="auto" w:fill="F8F7F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cPr>
      <w:shd w:val="clear" w:color="auto" w:fill="BFB6D2" w:themeFill="accent6" w:themeFillTint="3F"/>
    </w:tcPr>
    <w:tblStylePr w:type="firstRow">
      <w:rPr>
        <w:b/>
        <w:bCs/>
        <w:color w:val="110E17" w:themeColor="text1"/>
      </w:rPr>
      <w:tblPr/>
      <w:tcPr>
        <w:shd w:val="clear" w:color="auto" w:fill="E5E1ED" w:themeFill="accent6" w:themeFillTint="19"/>
      </w:tcPr>
    </w:tblStylePr>
    <w:tblStylePr w:type="lastRow">
      <w:rPr>
        <w:b/>
        <w:bCs/>
        <w:color w:val="110E17" w:themeColor="text1"/>
      </w:rPr>
      <w:tblPr/>
      <w:tcPr>
        <w:tcBorders>
          <w:top w:val="single" w:sz="12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110E17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C4DB" w:themeFill="accent6" w:themeFillTint="33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tcBorders>
          <w:insideH w:val="single" w:sz="6" w:space="0" w:color="110E17" w:themeColor="accent6"/>
          <w:insideV w:val="single" w:sz="6" w:space="0" w:color="110E17" w:themeColor="accent6"/>
        </w:tcBorders>
        <w:shd w:val="clear" w:color="auto" w:fill="7F6CA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DFBA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47319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9C074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9C074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8D1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4BAB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1A3D7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1A3D7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EDF6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2B7DD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DBE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DBEE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C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FEDF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5FA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5FA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FB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2F0E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8F7F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8F7F2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FB6D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10E1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F6CA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F6CA5" w:themeFill="accent6" w:themeFillTint="7F"/>
      </w:tcPr>
    </w:tblStylePr>
  </w:style>
  <w:style w:type="table" w:styleId="Gemiddeldearcering1">
    <w:name w:val="Medium Shading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text1" w:themeTint="BF"/>
        <w:left w:val="single" w:sz="8" w:space="0" w:color="473B60" w:themeColor="text1" w:themeTint="BF"/>
        <w:bottom w:val="single" w:sz="8" w:space="0" w:color="473B60" w:themeColor="text1" w:themeTint="BF"/>
        <w:right w:val="single" w:sz="8" w:space="0" w:color="473B60" w:themeColor="text1" w:themeTint="BF"/>
        <w:insideH w:val="single" w:sz="8" w:space="0" w:color="473B6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text1" w:themeTint="BF"/>
          <w:left w:val="single" w:sz="8" w:space="0" w:color="473B60" w:themeColor="text1" w:themeTint="BF"/>
          <w:bottom w:val="single" w:sz="8" w:space="0" w:color="473B60" w:themeColor="text1" w:themeTint="BF"/>
          <w:right w:val="single" w:sz="8" w:space="0" w:color="473B6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FA02E" w:themeColor="accent1" w:themeTint="BF"/>
        <w:left w:val="single" w:sz="8" w:space="0" w:color="DFA02E" w:themeColor="accent1" w:themeTint="BF"/>
        <w:bottom w:val="single" w:sz="8" w:space="0" w:color="DFA02E" w:themeColor="accent1" w:themeTint="BF"/>
        <w:right w:val="single" w:sz="8" w:space="0" w:color="DFA02E" w:themeColor="accent1" w:themeTint="BF"/>
        <w:insideH w:val="single" w:sz="8" w:space="0" w:color="DFA02E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A02E" w:themeColor="accent1" w:themeTint="BF"/>
          <w:left w:val="single" w:sz="8" w:space="0" w:color="DFA02E" w:themeColor="accent1" w:themeTint="BF"/>
          <w:bottom w:val="single" w:sz="8" w:space="0" w:color="DFA02E" w:themeColor="accent1" w:themeTint="BF"/>
          <w:right w:val="single" w:sz="8" w:space="0" w:color="DFA02E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DFBA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A75C2" w:themeColor="accent2" w:themeTint="BF"/>
        <w:left w:val="single" w:sz="8" w:space="0" w:color="8A75C2" w:themeColor="accent2" w:themeTint="BF"/>
        <w:bottom w:val="single" w:sz="8" w:space="0" w:color="8A75C2" w:themeColor="accent2" w:themeTint="BF"/>
        <w:right w:val="single" w:sz="8" w:space="0" w:color="8A75C2" w:themeColor="accent2" w:themeTint="BF"/>
        <w:insideH w:val="single" w:sz="8" w:space="0" w:color="8A75C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75C2" w:themeColor="accent2" w:themeTint="BF"/>
          <w:left w:val="single" w:sz="8" w:space="0" w:color="8A75C2" w:themeColor="accent2" w:themeTint="BF"/>
          <w:bottom w:val="single" w:sz="8" w:space="0" w:color="8A75C2" w:themeColor="accent2" w:themeTint="BF"/>
          <w:right w:val="single" w:sz="8" w:space="0" w:color="8A75C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8D1E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1C8E5" w:themeColor="accent3" w:themeTint="BF"/>
        <w:left w:val="single" w:sz="8" w:space="0" w:color="D1C8E5" w:themeColor="accent3" w:themeTint="BF"/>
        <w:bottom w:val="single" w:sz="8" w:space="0" w:color="D1C8E5" w:themeColor="accent3" w:themeTint="BF"/>
        <w:right w:val="single" w:sz="8" w:space="0" w:color="D1C8E5" w:themeColor="accent3" w:themeTint="BF"/>
        <w:insideH w:val="single" w:sz="8" w:space="0" w:color="D1C8E5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1C8E5" w:themeColor="accent3" w:themeTint="BF"/>
          <w:left w:val="single" w:sz="8" w:space="0" w:color="D1C8E5" w:themeColor="accent3" w:themeTint="BF"/>
          <w:bottom w:val="single" w:sz="8" w:space="0" w:color="D1C8E5" w:themeColor="accent3" w:themeTint="BF"/>
          <w:right w:val="single" w:sz="8" w:space="0" w:color="D1C8E5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EDF6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1F8" w:themeColor="accent4" w:themeTint="BF"/>
        <w:left w:val="single" w:sz="8" w:space="0" w:color="F2F1F8" w:themeColor="accent4" w:themeTint="BF"/>
        <w:bottom w:val="single" w:sz="8" w:space="0" w:color="F2F1F8" w:themeColor="accent4" w:themeTint="BF"/>
        <w:right w:val="single" w:sz="8" w:space="0" w:color="F2F1F8" w:themeColor="accent4" w:themeTint="BF"/>
        <w:insideH w:val="single" w:sz="8" w:space="0" w:color="F2F1F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1F8" w:themeColor="accent4" w:themeTint="BF"/>
          <w:left w:val="single" w:sz="8" w:space="0" w:color="F2F1F8" w:themeColor="accent4" w:themeTint="BF"/>
          <w:bottom w:val="single" w:sz="8" w:space="0" w:color="F2F1F8" w:themeColor="accent4" w:themeTint="BF"/>
          <w:right w:val="single" w:sz="8" w:space="0" w:color="F2F1F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5F3EC" w:themeColor="accent5" w:themeTint="BF"/>
        <w:left w:val="single" w:sz="8" w:space="0" w:color="F5F3EC" w:themeColor="accent5" w:themeTint="BF"/>
        <w:bottom w:val="single" w:sz="8" w:space="0" w:color="F5F3EC" w:themeColor="accent5" w:themeTint="BF"/>
        <w:right w:val="single" w:sz="8" w:space="0" w:color="F5F3EC" w:themeColor="accent5" w:themeTint="BF"/>
        <w:insideH w:val="single" w:sz="8" w:space="0" w:color="F5F3EC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F3EC" w:themeColor="accent5" w:themeTint="BF"/>
          <w:left w:val="single" w:sz="8" w:space="0" w:color="F5F3EC" w:themeColor="accent5" w:themeTint="BF"/>
          <w:bottom w:val="single" w:sz="8" w:space="0" w:color="F5F3EC" w:themeColor="accent5" w:themeTint="BF"/>
          <w:right w:val="single" w:sz="8" w:space="0" w:color="F5F3EC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FB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473B60" w:themeColor="accent6" w:themeTint="BF"/>
        <w:left w:val="single" w:sz="8" w:space="0" w:color="473B60" w:themeColor="accent6" w:themeTint="BF"/>
        <w:bottom w:val="single" w:sz="8" w:space="0" w:color="473B60" w:themeColor="accent6" w:themeTint="BF"/>
        <w:right w:val="single" w:sz="8" w:space="0" w:color="473B60" w:themeColor="accent6" w:themeTint="BF"/>
        <w:insideH w:val="single" w:sz="8" w:space="0" w:color="473B6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3B60" w:themeColor="accent6" w:themeTint="BF"/>
          <w:left w:val="single" w:sz="8" w:space="0" w:color="473B60" w:themeColor="accent6" w:themeTint="BF"/>
          <w:bottom w:val="single" w:sz="8" w:space="0" w:color="473B60" w:themeColor="accent6" w:themeTint="BF"/>
          <w:right w:val="single" w:sz="8" w:space="0" w:color="473B6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6D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47319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4BAB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2B7DD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2F0E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10E1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text1"/>
          <w:bottom w:val="single" w:sz="8" w:space="0" w:color="110E17" w:themeColor="text1"/>
        </w:tcBorders>
      </w:tcPr>
    </w:tblStylePr>
    <w:tblStylePr w:type="band1Vert">
      <w:tblPr/>
      <w:tcPr>
        <w:shd w:val="clear" w:color="auto" w:fill="BFB6D2" w:themeFill="text1" w:themeFillTint="3F"/>
      </w:tcPr>
    </w:tblStylePr>
    <w:tblStylePr w:type="band1Horz">
      <w:tblPr/>
      <w:tcPr>
        <w:shd w:val="clear" w:color="auto" w:fill="BFB6D2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47319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47319" w:themeColor="accent1"/>
          <w:bottom w:val="single" w:sz="8" w:space="0" w:color="A47319" w:themeColor="accent1"/>
        </w:tcBorders>
      </w:tcPr>
    </w:tblStylePr>
    <w:tblStylePr w:type="band1Vert">
      <w:tblPr/>
      <w:tcPr>
        <w:shd w:val="clear" w:color="auto" w:fill="F4DFBA" w:themeFill="accent1" w:themeFillTint="3F"/>
      </w:tcPr>
    </w:tblStylePr>
    <w:tblStylePr w:type="band1Horz">
      <w:tblPr/>
      <w:tcPr>
        <w:shd w:val="clear" w:color="auto" w:fill="F4DFBA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4BAB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4BAB" w:themeColor="accent2"/>
          <w:bottom w:val="single" w:sz="8" w:space="0" w:color="664BAB" w:themeColor="accent2"/>
        </w:tcBorders>
      </w:tcPr>
    </w:tblStylePr>
    <w:tblStylePr w:type="band1Vert">
      <w:tblPr/>
      <w:tcPr>
        <w:shd w:val="clear" w:color="auto" w:fill="D8D1EB" w:themeFill="accent2" w:themeFillTint="3F"/>
      </w:tcPr>
    </w:tblStylePr>
    <w:tblStylePr w:type="band1Horz">
      <w:tblPr/>
      <w:tcPr>
        <w:shd w:val="clear" w:color="auto" w:fill="D8D1EB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2B7DD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2B7DD" w:themeColor="accent3"/>
          <w:bottom w:val="single" w:sz="8" w:space="0" w:color="C2B7DD" w:themeColor="accent3"/>
        </w:tcBorders>
      </w:tcPr>
    </w:tblStylePr>
    <w:tblStylePr w:type="band1Vert">
      <w:tblPr/>
      <w:tcPr>
        <w:shd w:val="clear" w:color="auto" w:fill="EFEDF6" w:themeFill="accent3" w:themeFillTint="3F"/>
      </w:tcPr>
    </w:tblStylePr>
    <w:tblStylePr w:type="band1Horz">
      <w:tblPr/>
      <w:tcPr>
        <w:shd w:val="clear" w:color="auto" w:fill="EFEDF6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FEDF6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FEDF6" w:themeColor="accent4"/>
          <w:bottom w:val="single" w:sz="8" w:space="0" w:color="EFEDF6" w:themeColor="accent4"/>
        </w:tcBorders>
      </w:tcPr>
    </w:tblStylePr>
    <w:tblStylePr w:type="band1Vert">
      <w:tblPr/>
      <w:tcPr>
        <w:shd w:val="clear" w:color="auto" w:fill="FAFAFC" w:themeFill="accent4" w:themeFillTint="3F"/>
      </w:tcPr>
    </w:tblStylePr>
    <w:tblStylePr w:type="band1Horz">
      <w:tblPr/>
      <w:tcPr>
        <w:shd w:val="clear" w:color="auto" w:fill="FAFAFC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2F0E6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2F0E6" w:themeColor="accent5"/>
          <w:bottom w:val="single" w:sz="8" w:space="0" w:color="F2F0E6" w:themeColor="accent5"/>
        </w:tcBorders>
      </w:tcPr>
    </w:tblStylePr>
    <w:tblStylePr w:type="band1Vert">
      <w:tblPr/>
      <w:tcPr>
        <w:shd w:val="clear" w:color="auto" w:fill="FBFBF8" w:themeFill="accent5" w:themeFillTint="3F"/>
      </w:tcPr>
    </w:tblStylePr>
    <w:tblStylePr w:type="band1Horz">
      <w:tblPr/>
      <w:tcPr>
        <w:shd w:val="clear" w:color="auto" w:fill="FBFB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10E17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10E17" w:themeColor="accent6"/>
          <w:bottom w:val="single" w:sz="8" w:space="0" w:color="110E17" w:themeColor="accent6"/>
        </w:tcBorders>
      </w:tcPr>
    </w:tblStylePr>
    <w:tblStylePr w:type="band1Vert">
      <w:tblPr/>
      <w:tcPr>
        <w:shd w:val="clear" w:color="auto" w:fill="BFB6D2" w:themeFill="accent6" w:themeFillTint="3F"/>
      </w:tcPr>
    </w:tblStylePr>
    <w:tblStylePr w:type="band1Horz">
      <w:tblPr/>
      <w:tcPr>
        <w:shd w:val="clear" w:color="auto" w:fill="BFB6D2" w:themeFill="accent6" w:themeFillTint="3F"/>
      </w:tcPr>
    </w:tblStylePr>
  </w:style>
  <w:style w:type="table" w:styleId="Gemiddeldelijst2">
    <w:name w:val="Medium Lis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47319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47319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47319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47319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DFBA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64BAB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4BAB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4BAB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8D1E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2B7DD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2B7DD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2B7DD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EDF6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FEDF6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FEDF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FEDF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2F0E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2F0E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2F0E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FB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rsid w:val="001D6A1E"/>
    <w:pPr>
      <w:spacing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110E1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10E1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10E1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6D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</w:rPr>
      <w:tblPr/>
      <w:tcPr>
        <w:shd w:val="clear" w:color="auto" w:fill="9889B7" w:themeFill="tex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text1" w:themeFillShade="BF"/>
      </w:tcPr>
    </w:tblStylePr>
    <w:tblStylePr w:type="band1Vert">
      <w:tblPr/>
      <w:tcPr>
        <w:shd w:val="clear" w:color="auto" w:fill="7F6CA5" w:themeFill="text1" w:themeFillTint="7F"/>
      </w:tcPr>
    </w:tblStylePr>
    <w:tblStylePr w:type="band1Horz">
      <w:tblPr/>
      <w:tcPr>
        <w:shd w:val="clear" w:color="auto" w:fill="7F6CA5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</w:rPr>
      <w:tblPr/>
      <w:tcPr>
        <w:shd w:val="clear" w:color="auto" w:fill="EECC8F" w:themeFill="accent1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ECC8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7A5512" w:themeFill="accent1" w:themeFillShade="BF"/>
      </w:tcPr>
    </w:tblStylePr>
    <w:tblStylePr w:type="band1Vert">
      <w:tblPr/>
      <w:tcPr>
        <w:shd w:val="clear" w:color="auto" w:fill="E9C074" w:themeFill="accent1" w:themeFillTint="7F"/>
      </w:tcPr>
    </w:tblStylePr>
    <w:tblStylePr w:type="band1Horz">
      <w:tblPr/>
      <w:tcPr>
        <w:shd w:val="clear" w:color="auto" w:fill="E9C074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</w:rPr>
      <w:tblPr/>
      <w:tcPr>
        <w:shd w:val="clear" w:color="auto" w:fill="C1B5DE" w:themeFill="accent2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C1B5DE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4C387F" w:themeFill="accent2" w:themeFillShade="BF"/>
      </w:tcPr>
    </w:tblStylePr>
    <w:tblStylePr w:type="band1Vert">
      <w:tblPr/>
      <w:tcPr>
        <w:shd w:val="clear" w:color="auto" w:fill="B1A3D7" w:themeFill="accent2" w:themeFillTint="7F"/>
      </w:tcPr>
    </w:tblStylePr>
    <w:tblStylePr w:type="band1Horz">
      <w:tblPr/>
      <w:tcPr>
        <w:shd w:val="clear" w:color="auto" w:fill="B1A3D7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</w:rPr>
      <w:tblPr/>
      <w:tcPr>
        <w:shd w:val="clear" w:color="auto" w:fill="E6E2F1" w:themeFill="accent3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E6E2F1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771BC" w:themeFill="accent3" w:themeFillShade="BF"/>
      </w:tcPr>
    </w:tblStylePr>
    <w:tblStylePr w:type="band1Vert">
      <w:tblPr/>
      <w:tcPr>
        <w:shd w:val="clear" w:color="auto" w:fill="E0DBEE" w:themeFill="accent3" w:themeFillTint="7F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</w:rPr>
      <w:tblPr/>
      <w:tcPr>
        <w:shd w:val="clear" w:color="auto" w:fill="F8F7FB" w:themeFill="accent4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8F7FB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69CCD" w:themeFill="accent4" w:themeFillShade="BF"/>
      </w:tcPr>
    </w:tblStylePr>
    <w:tblStylePr w:type="band1Vert">
      <w:tblPr/>
      <w:tcPr>
        <w:shd w:val="clear" w:color="auto" w:fill="F6F5FA" w:themeFill="accent4" w:themeFillTint="7F"/>
      </w:tcPr>
    </w:tblStylePr>
    <w:tblStylePr w:type="band1Horz">
      <w:tblPr/>
      <w:tcPr>
        <w:shd w:val="clear" w:color="auto" w:fill="F6F5FA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</w:rPr>
      <w:tblPr/>
      <w:tcPr>
        <w:shd w:val="clear" w:color="auto" w:fill="F9F8F4" w:themeFill="accent5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F9F8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C9C197" w:themeFill="accent5" w:themeFillShade="BF"/>
      </w:tcPr>
    </w:tblStylePr>
    <w:tblStylePr w:type="band1Vert">
      <w:tblPr/>
      <w:tcPr>
        <w:shd w:val="clear" w:color="auto" w:fill="F8F7F2" w:themeFill="accent5" w:themeFillTint="7F"/>
      </w:tcPr>
    </w:tblStylePr>
    <w:tblStylePr w:type="band1Horz">
      <w:tblPr/>
      <w:tcPr>
        <w:shd w:val="clear" w:color="auto" w:fill="F8F7F2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</w:rPr>
      <w:tblPr/>
      <w:tcPr>
        <w:shd w:val="clear" w:color="auto" w:fill="9889B7" w:themeFill="accent6" w:themeFillTint="66"/>
      </w:tcPr>
    </w:tblStylePr>
    <w:tblStylePr w:type="lastRow">
      <w:rPr>
        <w:b/>
        <w:bCs/>
        <w:color w:val="110E17" w:themeColor="text1"/>
      </w:rPr>
      <w:tblPr/>
      <w:tcPr>
        <w:shd w:val="clear" w:color="auto" w:fill="9889B7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C0A11" w:themeFill="accent6" w:themeFillShade="BF"/>
      </w:tcPr>
    </w:tblStylePr>
    <w:tblStylePr w:type="band1Vert">
      <w:tblPr/>
      <w:tcPr>
        <w:shd w:val="clear" w:color="auto" w:fill="7F6CA5" w:themeFill="accent6" w:themeFillTint="7F"/>
      </w:tcPr>
    </w:tblStylePr>
    <w:tblStylePr w:type="band1Horz">
      <w:tblPr/>
      <w:tcPr>
        <w:shd w:val="clear" w:color="auto" w:fill="7F6CA5" w:themeFill="accent6" w:themeFillTint="7F"/>
      </w:tcPr>
    </w:tblStylePr>
  </w:style>
  <w:style w:type="table" w:styleId="Kleurrijkearcering">
    <w:name w:val="Colorful Shading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text1" w:themeShade="99"/>
          <w:insideV w:val="nil"/>
        </w:tcBorders>
        <w:shd w:val="clear" w:color="auto" w:fill="0A080D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C0A11" w:themeFill="text1" w:themeFillShade="BF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7F6CA5" w:themeFill="tex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1">
    <w:name w:val="Colorful Shading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F2E3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2440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2440F" w:themeColor="accent1" w:themeShade="99"/>
          <w:insideV w:val="nil"/>
        </w:tcBorders>
        <w:shd w:val="clear" w:color="auto" w:fill="62440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440F" w:themeFill="accent1" w:themeFillShade="99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9C074" w:themeFill="accent1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2">
    <w:name w:val="Colorful Shading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CF7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4BAB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C2D66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C2D66" w:themeColor="accent2" w:themeShade="99"/>
          <w:insideV w:val="nil"/>
        </w:tcBorders>
        <w:shd w:val="clear" w:color="auto" w:fill="3C2D66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2D66" w:themeFill="accent2" w:themeFillShade="99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B1A3D7" w:themeFill="accent2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3">
    <w:name w:val="Colorful Shading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EFEDF6" w:themeColor="accent4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7FB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FEDF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64DA4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64DA4" w:themeColor="accent3" w:themeShade="99"/>
          <w:insideV w:val="nil"/>
        </w:tcBorders>
        <w:shd w:val="clear" w:color="auto" w:fill="664DA4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4DA4" w:themeFill="accent3" w:themeFillShade="99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0DBEE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C2B7DD" w:themeColor="accent3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E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2B7DD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C6CB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C6CB5" w:themeColor="accent4" w:themeShade="99"/>
          <w:insideV w:val="nil"/>
        </w:tcBorders>
        <w:shd w:val="clear" w:color="auto" w:fill="7C6CB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C6CB5" w:themeFill="accent4" w:themeFillShade="99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6F5FA" w:themeFill="accent4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5">
    <w:name w:val="Colorful Shading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110E17" w:themeColor="accent6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10E1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1A56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1A569" w:themeColor="accent5" w:themeShade="99"/>
          <w:insideV w:val="nil"/>
        </w:tcBorders>
        <w:shd w:val="clear" w:color="auto" w:fill="B1A56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A569" w:themeFill="accent5" w:themeFillShade="99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8F7F2" w:themeFill="accent5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arcering-accent6">
    <w:name w:val="Colorful Shading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4" w:space="0" w:color="F2F0E6" w:themeColor="accent5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1E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2F0E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A080D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A080D" w:themeColor="accent6" w:themeShade="99"/>
          <w:insideV w:val="nil"/>
        </w:tcBorders>
        <w:shd w:val="clear" w:color="auto" w:fill="0A080D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A080D" w:themeFill="accent6" w:themeFillShade="99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7F6CA5" w:themeFill="accent6" w:themeFillTint="7F"/>
      </w:tcPr>
    </w:tblStylePr>
    <w:tblStylePr w:type="neCell">
      <w:rPr>
        <w:color w:val="110E17" w:themeColor="text1"/>
      </w:rPr>
    </w:tblStylePr>
    <w:tblStylePr w:type="nwCell">
      <w:rPr>
        <w:color w:val="110E17" w:themeColor="text1"/>
      </w:rPr>
    </w:tblStylePr>
  </w:style>
  <w:style w:type="table" w:styleId="Kleurrijkelijst">
    <w:name w:val="Colorful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AF2E3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FECF7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3C88" w:themeFill="accent2" w:themeFillShade="CC"/>
      </w:tcPr>
    </w:tblStylePr>
    <w:tblStylePr w:type="lastRow">
      <w:rPr>
        <w:b/>
        <w:bCs/>
        <w:color w:val="513C88" w:themeColor="accent2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8F7FB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5ACD5" w:themeFill="accent4" w:themeFillShade="CC"/>
      </w:tcPr>
    </w:tblStylePr>
    <w:tblStylePr w:type="lastRow">
      <w:rPr>
        <w:b/>
        <w:bCs/>
        <w:color w:val="B5ACD5" w:themeColor="accent4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E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380C3" w:themeFill="accent3" w:themeFillShade="CC"/>
      </w:tcPr>
    </w:tblStylePr>
    <w:tblStylePr w:type="lastRow">
      <w:rPr>
        <w:b/>
        <w:bCs/>
        <w:color w:val="9380C3" w:themeColor="accent3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FDFD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D0B12" w:themeFill="accent6" w:themeFillShade="CC"/>
      </w:tcPr>
    </w:tblStylePr>
    <w:tblStylePr w:type="lastRow">
      <w:rPr>
        <w:b/>
        <w:bCs/>
        <w:color w:val="0D0B12" w:themeColor="accent6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cPr>
      <w:shd w:val="clear" w:color="auto" w:fill="E5E1E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1CAA7" w:themeFill="accent5" w:themeFillShade="CC"/>
      </w:tcPr>
    </w:tblStylePr>
    <w:tblStylePr w:type="lastRow">
      <w:rPr>
        <w:b/>
        <w:bCs/>
        <w:color w:val="D1CAA7" w:themeColor="accent5" w:themeShade="CC"/>
      </w:rPr>
      <w:tblPr/>
      <w:tcPr>
        <w:tcBorders>
          <w:top w:val="single" w:sz="12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chtraster">
    <w:name w:val="Light Grid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  <w:insideH w:val="single" w:sz="8" w:space="0" w:color="110E17" w:themeColor="text1"/>
        <w:insideV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1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H w:val="nil"/>
          <w:insideV w:val="single" w:sz="8" w:space="0" w:color="110E17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  <w:shd w:val="clear" w:color="auto" w:fill="BFB6D2" w:themeFill="text1" w:themeFillTint="3F"/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  <w:shd w:val="clear" w:color="auto" w:fill="BFB6D2" w:themeFill="text1" w:themeFillTint="3F"/>
      </w:tcPr>
    </w:tblStylePr>
    <w:tblStylePr w:type="band2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  <w:insideV w:val="single" w:sz="8" w:space="0" w:color="110E17" w:themeColor="text1"/>
        </w:tcBorders>
      </w:tcPr>
    </w:tblStylePr>
  </w:style>
  <w:style w:type="table" w:styleId="Lichtraster-accent1">
    <w:name w:val="Light Grid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  <w:insideH w:val="single" w:sz="8" w:space="0" w:color="A47319" w:themeColor="accent1"/>
        <w:insideV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1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H w:val="nil"/>
          <w:insideV w:val="single" w:sz="8" w:space="0" w:color="A47319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  <w:shd w:val="clear" w:color="auto" w:fill="F4DFBA" w:themeFill="accent1" w:themeFillTint="3F"/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  <w:shd w:val="clear" w:color="auto" w:fill="F4DFBA" w:themeFill="accent1" w:themeFillTint="3F"/>
      </w:tcPr>
    </w:tblStylePr>
    <w:tblStylePr w:type="band2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  <w:insideV w:val="single" w:sz="8" w:space="0" w:color="A47319" w:themeColor="accent1"/>
        </w:tcBorders>
      </w:tcPr>
    </w:tblStylePr>
  </w:style>
  <w:style w:type="table" w:styleId="Lichtraster-accent2">
    <w:name w:val="Light Grid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  <w:insideH w:val="single" w:sz="8" w:space="0" w:color="664BAB" w:themeColor="accent2"/>
        <w:insideV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1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H w:val="nil"/>
          <w:insideV w:val="single" w:sz="8" w:space="0" w:color="664BAB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  <w:shd w:val="clear" w:color="auto" w:fill="D8D1EB" w:themeFill="accent2" w:themeFillTint="3F"/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  <w:shd w:val="clear" w:color="auto" w:fill="D8D1EB" w:themeFill="accent2" w:themeFillTint="3F"/>
      </w:tcPr>
    </w:tblStylePr>
    <w:tblStylePr w:type="band2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  <w:insideV w:val="single" w:sz="8" w:space="0" w:color="664BAB" w:themeColor="accent2"/>
        </w:tcBorders>
      </w:tcPr>
    </w:tblStylePr>
  </w:style>
  <w:style w:type="table" w:styleId="Lichtraster-accent3">
    <w:name w:val="Light Grid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  <w:insideH w:val="single" w:sz="8" w:space="0" w:color="C2B7DD" w:themeColor="accent3"/>
        <w:insideV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1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H w:val="nil"/>
          <w:insideV w:val="single" w:sz="8" w:space="0" w:color="C2B7DD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  <w:shd w:val="clear" w:color="auto" w:fill="EFEDF6" w:themeFill="accent3" w:themeFillTint="3F"/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  <w:shd w:val="clear" w:color="auto" w:fill="EFEDF6" w:themeFill="accent3" w:themeFillTint="3F"/>
      </w:tcPr>
    </w:tblStylePr>
    <w:tblStylePr w:type="band2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  <w:insideV w:val="single" w:sz="8" w:space="0" w:color="C2B7DD" w:themeColor="accent3"/>
        </w:tcBorders>
      </w:tcPr>
    </w:tblStylePr>
  </w:style>
  <w:style w:type="table" w:styleId="Lichtraster-accent4">
    <w:name w:val="Light Grid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  <w:insideH w:val="single" w:sz="8" w:space="0" w:color="EFEDF6" w:themeColor="accent4"/>
        <w:insideV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1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H w:val="nil"/>
          <w:insideV w:val="single" w:sz="8" w:space="0" w:color="EFEDF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  <w:shd w:val="clear" w:color="auto" w:fill="FAFAFC" w:themeFill="accent4" w:themeFillTint="3F"/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  <w:shd w:val="clear" w:color="auto" w:fill="FAFAFC" w:themeFill="accent4" w:themeFillTint="3F"/>
      </w:tcPr>
    </w:tblStylePr>
    <w:tblStylePr w:type="band2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  <w:insideV w:val="single" w:sz="8" w:space="0" w:color="EFEDF6" w:themeColor="accent4"/>
        </w:tcBorders>
      </w:tcPr>
    </w:tblStylePr>
  </w:style>
  <w:style w:type="table" w:styleId="Lichtraster-accent5">
    <w:name w:val="Light Grid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  <w:insideH w:val="single" w:sz="8" w:space="0" w:color="F2F0E6" w:themeColor="accent5"/>
        <w:insideV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1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H w:val="nil"/>
          <w:insideV w:val="single" w:sz="8" w:space="0" w:color="F2F0E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  <w:shd w:val="clear" w:color="auto" w:fill="FBFBF8" w:themeFill="accent5" w:themeFillTint="3F"/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  <w:shd w:val="clear" w:color="auto" w:fill="FBFBF8" w:themeFill="accent5" w:themeFillTint="3F"/>
      </w:tcPr>
    </w:tblStylePr>
    <w:tblStylePr w:type="band2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  <w:insideV w:val="single" w:sz="8" w:space="0" w:color="F2F0E6" w:themeColor="accent5"/>
        </w:tcBorders>
      </w:tcPr>
    </w:tblStylePr>
  </w:style>
  <w:style w:type="table" w:styleId="Lichtraster-accent6">
    <w:name w:val="Light Grid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  <w:insideH w:val="single" w:sz="8" w:space="0" w:color="110E17" w:themeColor="accent6"/>
        <w:insideV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1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H w:val="nil"/>
          <w:insideV w:val="single" w:sz="8" w:space="0" w:color="110E1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  <w:shd w:val="clear" w:color="auto" w:fill="BFB6D2" w:themeFill="accent6" w:themeFillTint="3F"/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  <w:shd w:val="clear" w:color="auto" w:fill="BFB6D2" w:themeFill="accent6" w:themeFillTint="3F"/>
      </w:tcPr>
    </w:tblStylePr>
    <w:tblStylePr w:type="band2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  <w:insideV w:val="single" w:sz="8" w:space="0" w:color="110E17" w:themeColor="accent6"/>
        </w:tcBorders>
      </w:tcPr>
    </w:tblStylePr>
  </w:style>
  <w:style w:type="table" w:styleId="Lichtearcering">
    <w:name w:val="Light Shading"/>
    <w:basedOn w:val="Standaardtabel"/>
    <w:uiPriority w:val="99"/>
    <w:rsid w:val="001D6A1E"/>
    <w:pPr>
      <w:spacing w:line="240" w:lineRule="auto"/>
    </w:pPr>
    <w:rPr>
      <w:color w:val="0C0A11" w:themeColor="text1" w:themeShade="BF"/>
    </w:rPr>
    <w:tblPr>
      <w:tblStyleRowBandSize w:val="1"/>
      <w:tblStyleColBandSize w:val="1"/>
      <w:tblBorders>
        <w:top w:val="single" w:sz="8" w:space="0" w:color="110E17" w:themeColor="text1"/>
        <w:bottom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text1"/>
          <w:left w:val="nil"/>
          <w:bottom w:val="single" w:sz="8" w:space="0" w:color="110E17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text1" w:themeFillTint="3F"/>
      </w:tcPr>
    </w:tblStylePr>
  </w:style>
  <w:style w:type="table" w:styleId="Lichtearcering-accent1">
    <w:name w:val="Light Shading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8" w:space="0" w:color="A47319" w:themeColor="accent1"/>
        <w:bottom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47319" w:themeColor="accent1"/>
          <w:left w:val="nil"/>
          <w:bottom w:val="single" w:sz="8" w:space="0" w:color="A47319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DFBA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8" w:space="0" w:color="664BAB" w:themeColor="accent2"/>
        <w:bottom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4BAB" w:themeColor="accent2"/>
          <w:left w:val="nil"/>
          <w:bottom w:val="single" w:sz="8" w:space="0" w:color="664BAB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8D1EB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8" w:space="0" w:color="C2B7DD" w:themeColor="accent3"/>
        <w:bottom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2B7DD" w:themeColor="accent3"/>
          <w:left w:val="nil"/>
          <w:bottom w:val="single" w:sz="8" w:space="0" w:color="C2B7DD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EDF6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8" w:space="0" w:color="EFEDF6" w:themeColor="accent4"/>
        <w:bottom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FEDF6" w:themeColor="accent4"/>
          <w:left w:val="nil"/>
          <w:bottom w:val="single" w:sz="8" w:space="0" w:color="EFEDF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C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8" w:space="0" w:color="F2F0E6" w:themeColor="accent5"/>
        <w:bottom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2F0E6" w:themeColor="accent5"/>
          <w:left w:val="nil"/>
          <w:bottom w:val="single" w:sz="8" w:space="0" w:color="F2F0E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FB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8" w:space="0" w:color="110E17" w:themeColor="accent6"/>
        <w:bottom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10E17" w:themeColor="accent6"/>
          <w:left w:val="nil"/>
          <w:bottom w:val="single" w:sz="8" w:space="0" w:color="110E1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6D2" w:themeFill="accent6" w:themeFillTint="3F"/>
      </w:tcPr>
    </w:tblStylePr>
  </w:style>
  <w:style w:type="table" w:styleId="Lichtelijst">
    <w:name w:val="Light Lis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text1"/>
        <w:left w:val="single" w:sz="8" w:space="0" w:color="110E17" w:themeColor="text1"/>
        <w:bottom w:val="single" w:sz="8" w:space="0" w:color="110E17" w:themeColor="text1"/>
        <w:right w:val="single" w:sz="8" w:space="0" w:color="110E17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  <w:tblStylePr w:type="band1Horz">
      <w:tblPr/>
      <w:tcPr>
        <w:tcBorders>
          <w:top w:val="single" w:sz="8" w:space="0" w:color="110E17" w:themeColor="text1"/>
          <w:left w:val="single" w:sz="8" w:space="0" w:color="110E17" w:themeColor="text1"/>
          <w:bottom w:val="single" w:sz="8" w:space="0" w:color="110E17" w:themeColor="text1"/>
          <w:right w:val="single" w:sz="8" w:space="0" w:color="110E17" w:themeColor="text1"/>
        </w:tcBorders>
      </w:tcPr>
    </w:tblStylePr>
  </w:style>
  <w:style w:type="table" w:styleId="Lichtelijst-accent1">
    <w:name w:val="Light Lis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47319" w:themeColor="accent1"/>
        <w:left w:val="single" w:sz="8" w:space="0" w:color="A47319" w:themeColor="accent1"/>
        <w:bottom w:val="single" w:sz="8" w:space="0" w:color="A47319" w:themeColor="accent1"/>
        <w:right w:val="single" w:sz="8" w:space="0" w:color="A4731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  <w:tblStylePr w:type="band1Horz">
      <w:tblPr/>
      <w:tcPr>
        <w:tcBorders>
          <w:top w:val="single" w:sz="8" w:space="0" w:color="A47319" w:themeColor="accent1"/>
          <w:left w:val="single" w:sz="8" w:space="0" w:color="A47319" w:themeColor="accent1"/>
          <w:bottom w:val="single" w:sz="8" w:space="0" w:color="A47319" w:themeColor="accent1"/>
          <w:right w:val="single" w:sz="8" w:space="0" w:color="A47319" w:themeColor="accent1"/>
        </w:tcBorders>
      </w:tcPr>
    </w:tblStylePr>
  </w:style>
  <w:style w:type="table" w:styleId="Lichtelijst-accent2">
    <w:name w:val="Light Lis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64BAB" w:themeColor="accent2"/>
        <w:left w:val="single" w:sz="8" w:space="0" w:color="664BAB" w:themeColor="accent2"/>
        <w:bottom w:val="single" w:sz="8" w:space="0" w:color="664BAB" w:themeColor="accent2"/>
        <w:right w:val="single" w:sz="8" w:space="0" w:color="664BAB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  <w:tblStylePr w:type="band1Horz">
      <w:tblPr/>
      <w:tcPr>
        <w:tcBorders>
          <w:top w:val="single" w:sz="8" w:space="0" w:color="664BAB" w:themeColor="accent2"/>
          <w:left w:val="single" w:sz="8" w:space="0" w:color="664BAB" w:themeColor="accent2"/>
          <w:bottom w:val="single" w:sz="8" w:space="0" w:color="664BAB" w:themeColor="accent2"/>
          <w:right w:val="single" w:sz="8" w:space="0" w:color="664BAB" w:themeColor="accent2"/>
        </w:tcBorders>
      </w:tcPr>
    </w:tblStylePr>
  </w:style>
  <w:style w:type="table" w:styleId="Lichtelijst-accent3">
    <w:name w:val="Light Lis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C2B7DD" w:themeColor="accent3"/>
        <w:left w:val="single" w:sz="8" w:space="0" w:color="C2B7DD" w:themeColor="accent3"/>
        <w:bottom w:val="single" w:sz="8" w:space="0" w:color="C2B7DD" w:themeColor="accent3"/>
        <w:right w:val="single" w:sz="8" w:space="0" w:color="C2B7DD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  <w:tblStylePr w:type="band1Horz">
      <w:tblPr/>
      <w:tcPr>
        <w:tcBorders>
          <w:top w:val="single" w:sz="8" w:space="0" w:color="C2B7DD" w:themeColor="accent3"/>
          <w:left w:val="single" w:sz="8" w:space="0" w:color="C2B7DD" w:themeColor="accent3"/>
          <w:bottom w:val="single" w:sz="8" w:space="0" w:color="C2B7DD" w:themeColor="accent3"/>
          <w:right w:val="single" w:sz="8" w:space="0" w:color="C2B7DD" w:themeColor="accent3"/>
        </w:tcBorders>
      </w:tcPr>
    </w:tblStylePr>
  </w:style>
  <w:style w:type="table" w:styleId="Lichtelijst-accent4">
    <w:name w:val="Light Lis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FEDF6" w:themeColor="accent4"/>
        <w:left w:val="single" w:sz="8" w:space="0" w:color="EFEDF6" w:themeColor="accent4"/>
        <w:bottom w:val="single" w:sz="8" w:space="0" w:color="EFEDF6" w:themeColor="accent4"/>
        <w:right w:val="single" w:sz="8" w:space="0" w:color="EFEDF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  <w:tblStylePr w:type="band1Horz">
      <w:tblPr/>
      <w:tcPr>
        <w:tcBorders>
          <w:top w:val="single" w:sz="8" w:space="0" w:color="EFEDF6" w:themeColor="accent4"/>
          <w:left w:val="single" w:sz="8" w:space="0" w:color="EFEDF6" w:themeColor="accent4"/>
          <w:bottom w:val="single" w:sz="8" w:space="0" w:color="EFEDF6" w:themeColor="accent4"/>
          <w:right w:val="single" w:sz="8" w:space="0" w:color="EFEDF6" w:themeColor="accent4"/>
        </w:tcBorders>
      </w:tcPr>
    </w:tblStylePr>
  </w:style>
  <w:style w:type="table" w:styleId="Lichtelijst-accent5">
    <w:name w:val="Light Lis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2F0E6" w:themeColor="accent5"/>
        <w:left w:val="single" w:sz="8" w:space="0" w:color="F2F0E6" w:themeColor="accent5"/>
        <w:bottom w:val="single" w:sz="8" w:space="0" w:color="F2F0E6" w:themeColor="accent5"/>
        <w:right w:val="single" w:sz="8" w:space="0" w:color="F2F0E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  <w:tblStylePr w:type="band1Horz">
      <w:tblPr/>
      <w:tcPr>
        <w:tcBorders>
          <w:top w:val="single" w:sz="8" w:space="0" w:color="F2F0E6" w:themeColor="accent5"/>
          <w:left w:val="single" w:sz="8" w:space="0" w:color="F2F0E6" w:themeColor="accent5"/>
          <w:bottom w:val="single" w:sz="8" w:space="0" w:color="F2F0E6" w:themeColor="accent5"/>
          <w:right w:val="single" w:sz="8" w:space="0" w:color="F2F0E6" w:themeColor="accent5"/>
        </w:tcBorders>
      </w:tcPr>
    </w:tblStylePr>
  </w:style>
  <w:style w:type="table" w:styleId="Lichtelijst-accent6">
    <w:name w:val="Light Lis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110E17" w:themeColor="accent6"/>
        <w:left w:val="single" w:sz="8" w:space="0" w:color="110E17" w:themeColor="accent6"/>
        <w:bottom w:val="single" w:sz="8" w:space="0" w:color="110E17" w:themeColor="accent6"/>
        <w:right w:val="single" w:sz="8" w:space="0" w:color="110E1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  <w:tblStylePr w:type="band1Horz">
      <w:tblPr/>
      <w:tcPr>
        <w:tcBorders>
          <w:top w:val="single" w:sz="8" w:space="0" w:color="110E17" w:themeColor="accent6"/>
          <w:left w:val="single" w:sz="8" w:space="0" w:color="110E17" w:themeColor="accent6"/>
          <w:bottom w:val="single" w:sz="8" w:space="0" w:color="110E17" w:themeColor="accent6"/>
          <w:right w:val="single" w:sz="8" w:space="0" w:color="110E17" w:themeColor="accent6"/>
        </w:tcBorders>
      </w:tcPr>
    </w:tblStylePr>
  </w:style>
  <w:style w:type="table" w:styleId="Lijsttabel1licht">
    <w:name w:val="List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2">
    <w:name w:val="List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bottom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2-Accent1">
    <w:name w:val="List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bottom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2-Accent2">
    <w:name w:val="List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bottom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2-Accent3">
    <w:name w:val="List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bottom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2-Accent4">
    <w:name w:val="List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bottom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2-Accent5">
    <w:name w:val="List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bottom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2-Accent6">
    <w:name w:val="List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bottom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3">
    <w:name w:val="List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left w:val="single" w:sz="4" w:space="0" w:color="110E17" w:themeColor="text1"/>
        <w:bottom w:val="single" w:sz="4" w:space="0" w:color="110E17" w:themeColor="text1"/>
        <w:right w:val="single" w:sz="4" w:space="0" w:color="110E17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text1"/>
          <w:right w:val="single" w:sz="4" w:space="0" w:color="110E17" w:themeColor="text1"/>
        </w:tcBorders>
      </w:tcPr>
    </w:tblStylePr>
    <w:tblStylePr w:type="band1Horz">
      <w:tblPr/>
      <w:tcPr>
        <w:tcBorders>
          <w:top w:val="single" w:sz="4" w:space="0" w:color="110E17" w:themeColor="text1"/>
          <w:bottom w:val="single" w:sz="4" w:space="0" w:color="110E17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text1"/>
          <w:left w:val="nil"/>
        </w:tcBorders>
      </w:tcPr>
    </w:tblStylePr>
    <w:tblStylePr w:type="swCell">
      <w:tblPr/>
      <w:tcPr>
        <w:tcBorders>
          <w:top w:val="double" w:sz="4" w:space="0" w:color="110E17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47319" w:themeColor="accent1"/>
          <w:right w:val="single" w:sz="4" w:space="0" w:color="A47319" w:themeColor="accent1"/>
        </w:tcBorders>
      </w:tcPr>
    </w:tblStylePr>
    <w:tblStylePr w:type="band1Horz">
      <w:tblPr/>
      <w:tcPr>
        <w:tcBorders>
          <w:top w:val="single" w:sz="4" w:space="0" w:color="A47319" w:themeColor="accent1"/>
          <w:bottom w:val="single" w:sz="4" w:space="0" w:color="A47319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47319" w:themeColor="accent1"/>
          <w:left w:val="nil"/>
        </w:tcBorders>
      </w:tcPr>
    </w:tblStylePr>
    <w:tblStylePr w:type="swCell">
      <w:tblPr/>
      <w:tcPr>
        <w:tcBorders>
          <w:top w:val="double" w:sz="4" w:space="0" w:color="A47319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64BAB" w:themeColor="accent2"/>
        <w:left w:val="single" w:sz="4" w:space="0" w:color="664BAB" w:themeColor="accent2"/>
        <w:bottom w:val="single" w:sz="4" w:space="0" w:color="664BAB" w:themeColor="accent2"/>
        <w:right w:val="single" w:sz="4" w:space="0" w:color="664BAB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4BAB" w:themeColor="accent2"/>
          <w:right w:val="single" w:sz="4" w:space="0" w:color="664BAB" w:themeColor="accent2"/>
        </w:tcBorders>
      </w:tcPr>
    </w:tblStylePr>
    <w:tblStylePr w:type="band1Horz">
      <w:tblPr/>
      <w:tcPr>
        <w:tcBorders>
          <w:top w:val="single" w:sz="4" w:space="0" w:color="664BAB" w:themeColor="accent2"/>
          <w:bottom w:val="single" w:sz="4" w:space="0" w:color="664BAB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4BAB" w:themeColor="accent2"/>
          <w:left w:val="nil"/>
        </w:tcBorders>
      </w:tcPr>
    </w:tblStylePr>
    <w:tblStylePr w:type="swCell">
      <w:tblPr/>
      <w:tcPr>
        <w:tcBorders>
          <w:top w:val="double" w:sz="4" w:space="0" w:color="664BAB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2B7DD" w:themeColor="accent3"/>
        <w:left w:val="single" w:sz="4" w:space="0" w:color="C2B7DD" w:themeColor="accent3"/>
        <w:bottom w:val="single" w:sz="4" w:space="0" w:color="C2B7DD" w:themeColor="accent3"/>
        <w:right w:val="single" w:sz="4" w:space="0" w:color="C2B7DD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2B7DD" w:themeColor="accent3"/>
          <w:right w:val="single" w:sz="4" w:space="0" w:color="C2B7DD" w:themeColor="accent3"/>
        </w:tcBorders>
      </w:tcPr>
    </w:tblStylePr>
    <w:tblStylePr w:type="band1Horz">
      <w:tblPr/>
      <w:tcPr>
        <w:tcBorders>
          <w:top w:val="single" w:sz="4" w:space="0" w:color="C2B7DD" w:themeColor="accent3"/>
          <w:bottom w:val="single" w:sz="4" w:space="0" w:color="C2B7DD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2B7DD" w:themeColor="accent3"/>
          <w:left w:val="nil"/>
        </w:tcBorders>
      </w:tcPr>
    </w:tblStylePr>
    <w:tblStylePr w:type="swCell">
      <w:tblPr/>
      <w:tcPr>
        <w:tcBorders>
          <w:top w:val="double" w:sz="4" w:space="0" w:color="C2B7DD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FEDF6" w:themeColor="accent4"/>
        <w:left w:val="single" w:sz="4" w:space="0" w:color="EFEDF6" w:themeColor="accent4"/>
        <w:bottom w:val="single" w:sz="4" w:space="0" w:color="EFEDF6" w:themeColor="accent4"/>
        <w:right w:val="single" w:sz="4" w:space="0" w:color="EFEDF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FEDF6" w:themeColor="accent4"/>
          <w:right w:val="single" w:sz="4" w:space="0" w:color="EFEDF6" w:themeColor="accent4"/>
        </w:tcBorders>
      </w:tcPr>
    </w:tblStylePr>
    <w:tblStylePr w:type="band1Horz">
      <w:tblPr/>
      <w:tcPr>
        <w:tcBorders>
          <w:top w:val="single" w:sz="4" w:space="0" w:color="EFEDF6" w:themeColor="accent4"/>
          <w:bottom w:val="single" w:sz="4" w:space="0" w:color="EFEDF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FEDF6" w:themeColor="accent4"/>
          <w:left w:val="nil"/>
        </w:tcBorders>
      </w:tcPr>
    </w:tblStylePr>
    <w:tblStylePr w:type="swCell">
      <w:tblPr/>
      <w:tcPr>
        <w:tcBorders>
          <w:top w:val="double" w:sz="4" w:space="0" w:color="EFEDF6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2F0E6" w:themeColor="accent5"/>
        <w:left w:val="single" w:sz="4" w:space="0" w:color="F2F0E6" w:themeColor="accent5"/>
        <w:bottom w:val="single" w:sz="4" w:space="0" w:color="F2F0E6" w:themeColor="accent5"/>
        <w:right w:val="single" w:sz="4" w:space="0" w:color="F2F0E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2F0E6" w:themeColor="accent5"/>
          <w:right w:val="single" w:sz="4" w:space="0" w:color="F2F0E6" w:themeColor="accent5"/>
        </w:tcBorders>
      </w:tcPr>
    </w:tblStylePr>
    <w:tblStylePr w:type="band1Horz">
      <w:tblPr/>
      <w:tcPr>
        <w:tcBorders>
          <w:top w:val="single" w:sz="4" w:space="0" w:color="F2F0E6" w:themeColor="accent5"/>
          <w:bottom w:val="single" w:sz="4" w:space="0" w:color="F2F0E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2F0E6" w:themeColor="accent5"/>
          <w:left w:val="nil"/>
        </w:tcBorders>
      </w:tcPr>
    </w:tblStylePr>
    <w:tblStylePr w:type="swCell">
      <w:tblPr/>
      <w:tcPr>
        <w:tcBorders>
          <w:top w:val="double" w:sz="4" w:space="0" w:color="F2F0E6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accent6"/>
        <w:left w:val="single" w:sz="4" w:space="0" w:color="110E17" w:themeColor="accent6"/>
        <w:bottom w:val="single" w:sz="4" w:space="0" w:color="110E17" w:themeColor="accent6"/>
        <w:right w:val="single" w:sz="4" w:space="0" w:color="110E1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10E17" w:themeColor="accent6"/>
          <w:right w:val="single" w:sz="4" w:space="0" w:color="110E17" w:themeColor="accent6"/>
        </w:tcBorders>
      </w:tcPr>
    </w:tblStylePr>
    <w:tblStylePr w:type="band1Horz">
      <w:tblPr/>
      <w:tcPr>
        <w:tcBorders>
          <w:top w:val="single" w:sz="4" w:space="0" w:color="110E17" w:themeColor="accent6"/>
          <w:bottom w:val="single" w:sz="4" w:space="0" w:color="110E1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10E17" w:themeColor="accent6"/>
          <w:left w:val="nil"/>
        </w:tcBorders>
      </w:tcPr>
    </w:tblStylePr>
    <w:tblStylePr w:type="swCell">
      <w:tblPr/>
      <w:tcPr>
        <w:tcBorders>
          <w:top w:val="double" w:sz="4" w:space="0" w:color="110E17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4-Accent1">
    <w:name w:val="List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4-Accent2">
    <w:name w:val="List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4-Accent3">
    <w:name w:val="List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4-Accent4">
    <w:name w:val="List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4-Accent5">
    <w:name w:val="List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4-Accent6">
    <w:name w:val="List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5donker">
    <w:name w:val="List Table 5 Dark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text1"/>
        <w:left w:val="single" w:sz="24" w:space="0" w:color="110E17" w:themeColor="text1"/>
        <w:bottom w:val="single" w:sz="24" w:space="0" w:color="110E17" w:themeColor="text1"/>
        <w:right w:val="single" w:sz="24" w:space="0" w:color="110E17" w:themeColor="text1"/>
      </w:tblBorders>
    </w:tblPr>
    <w:tcPr>
      <w:shd w:val="clear" w:color="auto" w:fill="110E17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47319" w:themeColor="accent1"/>
        <w:left w:val="single" w:sz="24" w:space="0" w:color="A47319" w:themeColor="accent1"/>
        <w:bottom w:val="single" w:sz="24" w:space="0" w:color="A47319" w:themeColor="accent1"/>
        <w:right w:val="single" w:sz="24" w:space="0" w:color="A47319" w:themeColor="accent1"/>
      </w:tblBorders>
    </w:tblPr>
    <w:tcPr>
      <w:shd w:val="clear" w:color="auto" w:fill="A47319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64BAB" w:themeColor="accent2"/>
        <w:left w:val="single" w:sz="24" w:space="0" w:color="664BAB" w:themeColor="accent2"/>
        <w:bottom w:val="single" w:sz="24" w:space="0" w:color="664BAB" w:themeColor="accent2"/>
        <w:right w:val="single" w:sz="24" w:space="0" w:color="664BAB" w:themeColor="accent2"/>
      </w:tblBorders>
    </w:tblPr>
    <w:tcPr>
      <w:shd w:val="clear" w:color="auto" w:fill="664BAB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2B7DD" w:themeColor="accent3"/>
        <w:left w:val="single" w:sz="24" w:space="0" w:color="C2B7DD" w:themeColor="accent3"/>
        <w:bottom w:val="single" w:sz="24" w:space="0" w:color="C2B7DD" w:themeColor="accent3"/>
        <w:right w:val="single" w:sz="24" w:space="0" w:color="C2B7DD" w:themeColor="accent3"/>
      </w:tblBorders>
    </w:tblPr>
    <w:tcPr>
      <w:shd w:val="clear" w:color="auto" w:fill="C2B7DD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FEDF6" w:themeColor="accent4"/>
        <w:left w:val="single" w:sz="24" w:space="0" w:color="EFEDF6" w:themeColor="accent4"/>
        <w:bottom w:val="single" w:sz="24" w:space="0" w:color="EFEDF6" w:themeColor="accent4"/>
        <w:right w:val="single" w:sz="24" w:space="0" w:color="EFEDF6" w:themeColor="accent4"/>
      </w:tblBorders>
    </w:tblPr>
    <w:tcPr>
      <w:shd w:val="clear" w:color="auto" w:fill="EFEDF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2F0E6" w:themeColor="accent5"/>
        <w:left w:val="single" w:sz="24" w:space="0" w:color="F2F0E6" w:themeColor="accent5"/>
        <w:bottom w:val="single" w:sz="24" w:space="0" w:color="F2F0E6" w:themeColor="accent5"/>
        <w:right w:val="single" w:sz="24" w:space="0" w:color="F2F0E6" w:themeColor="accent5"/>
      </w:tblBorders>
    </w:tblPr>
    <w:tcPr>
      <w:shd w:val="clear" w:color="auto" w:fill="F2F0E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10E17" w:themeColor="accent6"/>
        <w:left w:val="single" w:sz="24" w:space="0" w:color="110E17" w:themeColor="accent6"/>
        <w:bottom w:val="single" w:sz="24" w:space="0" w:color="110E17" w:themeColor="accent6"/>
        <w:right w:val="single" w:sz="24" w:space="0" w:color="110E17" w:themeColor="accent6"/>
      </w:tblBorders>
    </w:tblPr>
    <w:tcPr>
      <w:shd w:val="clear" w:color="auto" w:fill="110E1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110E17" w:themeColor="text1"/>
        <w:bottom w:val="single" w:sz="4" w:space="0" w:color="110E17" w:themeColor="text1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A47319" w:themeColor="accent1"/>
        <w:bottom w:val="single" w:sz="4" w:space="0" w:color="A47319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A47319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664BAB" w:themeColor="accent2"/>
        <w:bottom w:val="single" w:sz="4" w:space="0" w:color="664BAB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664BAB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C2B7DD" w:themeColor="accent3"/>
        <w:bottom w:val="single" w:sz="4" w:space="0" w:color="C2B7DD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C2B7DD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EFEDF6" w:themeColor="accent4"/>
        <w:bottom w:val="single" w:sz="4" w:space="0" w:color="EFEDF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FEDF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2F0E6" w:themeColor="accent5"/>
        <w:bottom w:val="single" w:sz="4" w:space="0" w:color="F2F0E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2F0E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110E17" w:themeColor="accent6"/>
        <w:bottom w:val="single" w:sz="4" w:space="0" w:color="110E1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10E1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Lijsttabel7kleurrijk">
    <w:name w:val="List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47319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47319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47319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47319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4BAB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4BAB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4BAB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4BAB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2B7DD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2B7DD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2B7DD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2B7DD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FEDF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FEDF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FEDF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FEDF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2F0E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2F0E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2F0E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2F0E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10E1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10E1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10E1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10E1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E6BA5" w:themeColor="text1" w:themeTint="80"/>
        <w:bottom w:val="single" w:sz="4" w:space="0" w:color="7E6BA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E6BA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2Vert">
      <w:tblPr/>
      <w:tcPr>
        <w:tcBorders>
          <w:left w:val="single" w:sz="4" w:space="0" w:color="7E6BA5" w:themeColor="text1" w:themeTint="80"/>
          <w:right w:val="single" w:sz="4" w:space="0" w:color="7E6BA5" w:themeColor="text1" w:themeTint="80"/>
        </w:tcBorders>
      </w:tcPr>
    </w:tblStylePr>
    <w:tblStylePr w:type="band1Horz">
      <w:tblPr/>
      <w:tcPr>
        <w:tcBorders>
          <w:top w:val="single" w:sz="4" w:space="0" w:color="7E6BA5" w:themeColor="text1" w:themeTint="80"/>
          <w:bottom w:val="single" w:sz="4" w:space="0" w:color="7E6BA5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E6BA5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E6BA5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6BA5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6BA5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6BA5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6BA5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text1" w:themeTint="66"/>
        <w:left w:val="single" w:sz="4" w:space="0" w:color="9889B7" w:themeColor="text1" w:themeTint="66"/>
        <w:bottom w:val="single" w:sz="4" w:space="0" w:color="9889B7" w:themeColor="text1" w:themeTint="66"/>
        <w:right w:val="single" w:sz="4" w:space="0" w:color="9889B7" w:themeColor="text1" w:themeTint="66"/>
        <w:insideH w:val="single" w:sz="4" w:space="0" w:color="9889B7" w:themeColor="text1" w:themeTint="66"/>
        <w:insideV w:val="single" w:sz="4" w:space="0" w:color="9889B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ECC8F" w:themeColor="accent1" w:themeTint="66"/>
        <w:left w:val="single" w:sz="4" w:space="0" w:color="EECC8F" w:themeColor="accent1" w:themeTint="66"/>
        <w:bottom w:val="single" w:sz="4" w:space="0" w:color="EECC8F" w:themeColor="accent1" w:themeTint="66"/>
        <w:right w:val="single" w:sz="4" w:space="0" w:color="EECC8F" w:themeColor="accent1" w:themeTint="66"/>
        <w:insideH w:val="single" w:sz="4" w:space="0" w:color="EECC8F" w:themeColor="accent1" w:themeTint="66"/>
        <w:insideV w:val="single" w:sz="4" w:space="0" w:color="EECC8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1B5DE" w:themeColor="accent2" w:themeTint="66"/>
        <w:left w:val="single" w:sz="4" w:space="0" w:color="C1B5DE" w:themeColor="accent2" w:themeTint="66"/>
        <w:bottom w:val="single" w:sz="4" w:space="0" w:color="C1B5DE" w:themeColor="accent2" w:themeTint="66"/>
        <w:right w:val="single" w:sz="4" w:space="0" w:color="C1B5DE" w:themeColor="accent2" w:themeTint="66"/>
        <w:insideH w:val="single" w:sz="4" w:space="0" w:color="C1B5DE" w:themeColor="accent2" w:themeTint="66"/>
        <w:insideV w:val="single" w:sz="4" w:space="0" w:color="C1B5DE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6E2F1" w:themeColor="accent3" w:themeTint="66"/>
        <w:left w:val="single" w:sz="4" w:space="0" w:color="E6E2F1" w:themeColor="accent3" w:themeTint="66"/>
        <w:bottom w:val="single" w:sz="4" w:space="0" w:color="E6E2F1" w:themeColor="accent3" w:themeTint="66"/>
        <w:right w:val="single" w:sz="4" w:space="0" w:color="E6E2F1" w:themeColor="accent3" w:themeTint="66"/>
        <w:insideH w:val="single" w:sz="4" w:space="0" w:color="E6E2F1" w:themeColor="accent3" w:themeTint="66"/>
        <w:insideV w:val="single" w:sz="4" w:space="0" w:color="E6E2F1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8F7FB" w:themeColor="accent4" w:themeTint="66"/>
        <w:left w:val="single" w:sz="4" w:space="0" w:color="F8F7FB" w:themeColor="accent4" w:themeTint="66"/>
        <w:bottom w:val="single" w:sz="4" w:space="0" w:color="F8F7FB" w:themeColor="accent4" w:themeTint="66"/>
        <w:right w:val="single" w:sz="4" w:space="0" w:color="F8F7FB" w:themeColor="accent4" w:themeTint="66"/>
        <w:insideH w:val="single" w:sz="4" w:space="0" w:color="F8F7FB" w:themeColor="accent4" w:themeTint="66"/>
        <w:insideV w:val="single" w:sz="4" w:space="0" w:color="F8F7FB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9F8F4" w:themeColor="accent5" w:themeTint="66"/>
        <w:left w:val="single" w:sz="4" w:space="0" w:color="F9F8F4" w:themeColor="accent5" w:themeTint="66"/>
        <w:bottom w:val="single" w:sz="4" w:space="0" w:color="F9F8F4" w:themeColor="accent5" w:themeTint="66"/>
        <w:right w:val="single" w:sz="4" w:space="0" w:color="F9F8F4" w:themeColor="accent5" w:themeTint="66"/>
        <w:insideH w:val="single" w:sz="4" w:space="0" w:color="F9F8F4" w:themeColor="accent5" w:themeTint="66"/>
        <w:insideV w:val="single" w:sz="4" w:space="0" w:color="F9F8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889B7" w:themeColor="accent6" w:themeTint="66"/>
        <w:left w:val="single" w:sz="4" w:space="0" w:color="9889B7" w:themeColor="accent6" w:themeTint="66"/>
        <w:bottom w:val="single" w:sz="4" w:space="0" w:color="9889B7" w:themeColor="accent6" w:themeTint="66"/>
        <w:right w:val="single" w:sz="4" w:space="0" w:color="9889B7" w:themeColor="accent6" w:themeTint="66"/>
        <w:insideH w:val="single" w:sz="4" w:space="0" w:color="9889B7" w:themeColor="accent6" w:themeTint="66"/>
        <w:insideV w:val="single" w:sz="4" w:space="0" w:color="9889B7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text1" w:themeTint="99"/>
        <w:bottom w:val="single" w:sz="2" w:space="0" w:color="67558C" w:themeColor="text1" w:themeTint="99"/>
        <w:insideH w:val="single" w:sz="2" w:space="0" w:color="67558C" w:themeColor="text1" w:themeTint="99"/>
        <w:insideV w:val="single" w:sz="2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2-Accent1">
    <w:name w:val="Grid Table 2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E5B357" w:themeColor="accent1" w:themeTint="99"/>
        <w:bottom w:val="single" w:sz="2" w:space="0" w:color="E5B357" w:themeColor="accent1" w:themeTint="99"/>
        <w:insideH w:val="single" w:sz="2" w:space="0" w:color="E5B357" w:themeColor="accent1" w:themeTint="99"/>
        <w:insideV w:val="single" w:sz="2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5B35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5B35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2-Accent2">
    <w:name w:val="Grid Table 2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A190CE" w:themeColor="accent2" w:themeTint="99"/>
        <w:bottom w:val="single" w:sz="2" w:space="0" w:color="A190CE" w:themeColor="accent2" w:themeTint="99"/>
        <w:insideH w:val="single" w:sz="2" w:space="0" w:color="A190CE" w:themeColor="accent2" w:themeTint="99"/>
        <w:insideV w:val="single" w:sz="2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190CE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190CE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2-Accent3">
    <w:name w:val="Grid Table 2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DAD3EA" w:themeColor="accent3" w:themeTint="99"/>
        <w:bottom w:val="single" w:sz="2" w:space="0" w:color="DAD3EA" w:themeColor="accent3" w:themeTint="99"/>
        <w:insideH w:val="single" w:sz="2" w:space="0" w:color="DAD3EA" w:themeColor="accent3" w:themeTint="99"/>
        <w:insideV w:val="single" w:sz="2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AD3EA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AD3EA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2-Accent4">
    <w:name w:val="Grid Table 2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5F4F9" w:themeColor="accent4" w:themeTint="99"/>
        <w:bottom w:val="single" w:sz="2" w:space="0" w:color="F5F4F9" w:themeColor="accent4" w:themeTint="99"/>
        <w:insideH w:val="single" w:sz="2" w:space="0" w:color="F5F4F9" w:themeColor="accent4" w:themeTint="99"/>
        <w:insideV w:val="single" w:sz="2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5F4F9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5F4F9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2-Accent5">
    <w:name w:val="Grid Table 2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7F5EF" w:themeColor="accent5" w:themeTint="99"/>
        <w:bottom w:val="single" w:sz="2" w:space="0" w:color="F7F5EF" w:themeColor="accent5" w:themeTint="99"/>
        <w:insideH w:val="single" w:sz="2" w:space="0" w:color="F7F5EF" w:themeColor="accent5" w:themeTint="99"/>
        <w:insideV w:val="single" w:sz="2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7F5EF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7F5EF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67558C" w:themeColor="accent6" w:themeTint="99"/>
        <w:bottom w:val="single" w:sz="2" w:space="0" w:color="67558C" w:themeColor="accent6" w:themeTint="99"/>
        <w:insideH w:val="single" w:sz="2" w:space="0" w:color="67558C" w:themeColor="accent6" w:themeTint="99"/>
        <w:insideV w:val="single" w:sz="2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558C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558C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3">
    <w:name w:val="Grid Table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text1"/>
          <w:left w:val="single" w:sz="4" w:space="0" w:color="110E17" w:themeColor="text1"/>
          <w:bottom w:val="single" w:sz="4" w:space="0" w:color="110E17" w:themeColor="text1"/>
          <w:right w:val="single" w:sz="4" w:space="0" w:color="110E17" w:themeColor="text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</w:rPr>
      <w:tblPr/>
      <w:tcPr>
        <w:tcBorders>
          <w:top w:val="double" w:sz="4" w:space="0" w:color="110E17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4-Accent1">
    <w:name w:val="Grid Table 4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47319" w:themeColor="accent1"/>
          <w:left w:val="single" w:sz="4" w:space="0" w:color="A47319" w:themeColor="accent1"/>
          <w:bottom w:val="single" w:sz="4" w:space="0" w:color="A47319" w:themeColor="accent1"/>
          <w:right w:val="single" w:sz="4" w:space="0" w:color="A47319" w:themeColor="accent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</w:rPr>
      <w:tblPr/>
      <w:tcPr>
        <w:tcBorders>
          <w:top w:val="double" w:sz="4" w:space="0" w:color="A4731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4-Accent2">
    <w:name w:val="Grid Table 4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4BAB" w:themeColor="accent2"/>
          <w:left w:val="single" w:sz="4" w:space="0" w:color="664BAB" w:themeColor="accent2"/>
          <w:bottom w:val="single" w:sz="4" w:space="0" w:color="664BAB" w:themeColor="accent2"/>
          <w:right w:val="single" w:sz="4" w:space="0" w:color="664BAB" w:themeColor="accent2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</w:rPr>
      <w:tblPr/>
      <w:tcPr>
        <w:tcBorders>
          <w:top w:val="double" w:sz="4" w:space="0" w:color="664BAB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4-Accent3">
    <w:name w:val="Grid Table 4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2B7DD" w:themeColor="accent3"/>
          <w:left w:val="single" w:sz="4" w:space="0" w:color="C2B7DD" w:themeColor="accent3"/>
          <w:bottom w:val="single" w:sz="4" w:space="0" w:color="C2B7DD" w:themeColor="accent3"/>
          <w:right w:val="single" w:sz="4" w:space="0" w:color="C2B7DD" w:themeColor="accent3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</w:rPr>
      <w:tblPr/>
      <w:tcPr>
        <w:tcBorders>
          <w:top w:val="double" w:sz="4" w:space="0" w:color="C2B7DD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4-Accent4">
    <w:name w:val="Grid Table 4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FEDF6" w:themeColor="accent4"/>
          <w:left w:val="single" w:sz="4" w:space="0" w:color="EFEDF6" w:themeColor="accent4"/>
          <w:bottom w:val="single" w:sz="4" w:space="0" w:color="EFEDF6" w:themeColor="accent4"/>
          <w:right w:val="single" w:sz="4" w:space="0" w:color="EFEDF6" w:themeColor="accent4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</w:rPr>
      <w:tblPr/>
      <w:tcPr>
        <w:tcBorders>
          <w:top w:val="double" w:sz="4" w:space="0" w:color="EFEDF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4-Accent5">
    <w:name w:val="Grid Table 4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2F0E6" w:themeColor="accent5"/>
          <w:left w:val="single" w:sz="4" w:space="0" w:color="F2F0E6" w:themeColor="accent5"/>
          <w:bottom w:val="single" w:sz="4" w:space="0" w:color="F2F0E6" w:themeColor="accent5"/>
          <w:right w:val="single" w:sz="4" w:space="0" w:color="F2F0E6" w:themeColor="accent5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</w:rPr>
      <w:tblPr/>
      <w:tcPr>
        <w:tcBorders>
          <w:top w:val="double" w:sz="4" w:space="0" w:color="F2F0E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10E17" w:themeColor="accent6"/>
          <w:left w:val="single" w:sz="4" w:space="0" w:color="110E17" w:themeColor="accent6"/>
          <w:bottom w:val="single" w:sz="4" w:space="0" w:color="110E17" w:themeColor="accent6"/>
          <w:right w:val="single" w:sz="4" w:space="0" w:color="110E17" w:themeColor="accent6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</w:rPr>
      <w:tblPr/>
      <w:tcPr>
        <w:tcBorders>
          <w:top w:val="double" w:sz="4" w:space="0" w:color="110E1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5donker">
    <w:name w:val="Grid Table 5 Dark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text1"/>
      </w:tcPr>
    </w:tblStylePr>
    <w:tblStylePr w:type="band1Vert">
      <w:tblPr/>
      <w:tcPr>
        <w:shd w:val="clear" w:color="auto" w:fill="9889B7" w:themeFill="text1" w:themeFillTint="66"/>
      </w:tcPr>
    </w:tblStylePr>
    <w:tblStylePr w:type="band1Horz">
      <w:tblPr/>
      <w:tcPr>
        <w:shd w:val="clear" w:color="auto" w:fill="9889B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5C7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47319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47319" w:themeFill="accent1"/>
      </w:tcPr>
    </w:tblStylePr>
    <w:tblStylePr w:type="band1Vert">
      <w:tblPr/>
      <w:tcPr>
        <w:shd w:val="clear" w:color="auto" w:fill="EECC8F" w:themeFill="accent1" w:themeFillTint="66"/>
      </w:tcPr>
    </w:tblStylePr>
    <w:tblStylePr w:type="band1Horz">
      <w:tblPr/>
      <w:tcPr>
        <w:shd w:val="clear" w:color="auto" w:fill="EECC8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A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4BAB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4BAB" w:themeFill="accent2"/>
      </w:tcPr>
    </w:tblStylePr>
    <w:tblStylePr w:type="band1Vert">
      <w:tblPr/>
      <w:tcPr>
        <w:shd w:val="clear" w:color="auto" w:fill="C1B5DE" w:themeFill="accent2" w:themeFillTint="66"/>
      </w:tcPr>
    </w:tblStylePr>
    <w:tblStylePr w:type="band1Horz">
      <w:tblPr/>
      <w:tcPr>
        <w:shd w:val="clear" w:color="auto" w:fill="C1B5DE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0F8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2B7DD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2B7DD" w:themeFill="accent3"/>
      </w:tcPr>
    </w:tblStylePr>
    <w:tblStylePr w:type="band1Vert">
      <w:tblPr/>
      <w:tcPr>
        <w:shd w:val="clear" w:color="auto" w:fill="E6E2F1" w:themeFill="accent3" w:themeFillTint="66"/>
      </w:tcPr>
    </w:tblStylePr>
    <w:tblStylePr w:type="band1Horz">
      <w:tblPr/>
      <w:tcPr>
        <w:shd w:val="clear" w:color="auto" w:fill="E6E2F1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D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EDF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EDF6" w:themeFill="accent4"/>
      </w:tcPr>
    </w:tblStylePr>
    <w:tblStylePr w:type="band1Vert">
      <w:tblPr/>
      <w:tcPr>
        <w:shd w:val="clear" w:color="auto" w:fill="F8F7FB" w:themeFill="accent4" w:themeFillTint="66"/>
      </w:tcPr>
    </w:tblStylePr>
    <w:tblStylePr w:type="band1Horz">
      <w:tblPr/>
      <w:tcPr>
        <w:shd w:val="clear" w:color="auto" w:fill="F8F7FB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C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2F0E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2F0E6" w:themeFill="accent5"/>
      </w:tcPr>
    </w:tblStylePr>
    <w:tblStylePr w:type="band1Vert">
      <w:tblPr/>
      <w:tcPr>
        <w:shd w:val="clear" w:color="auto" w:fill="F9F8F4" w:themeFill="accent5" w:themeFillTint="66"/>
      </w:tcPr>
    </w:tblStylePr>
    <w:tblStylePr w:type="band1Horz">
      <w:tblPr/>
      <w:tcPr>
        <w:shd w:val="clear" w:color="auto" w:fill="F9F8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BC4D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10E1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10E17" w:themeFill="accent6"/>
      </w:tcPr>
    </w:tblStylePr>
    <w:tblStylePr w:type="band1Vert">
      <w:tblPr/>
      <w:tcPr>
        <w:shd w:val="clear" w:color="auto" w:fill="9889B7" w:themeFill="accent6" w:themeFillTint="66"/>
      </w:tcPr>
    </w:tblStylePr>
    <w:tblStylePr w:type="band1Horz">
      <w:tblPr/>
      <w:tcPr>
        <w:shd w:val="clear" w:color="auto" w:fill="9889B7" w:themeFill="accent6" w:themeFillTint="66"/>
      </w:tcPr>
    </w:tblStylePr>
  </w:style>
  <w:style w:type="table" w:styleId="Rastertabel6kleurrijk">
    <w:name w:val="Grid Table 6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E5B35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5B35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A190CE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190CE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DAD3EA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AD3EA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5F4F9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5F4F9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7F5E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7F5E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558C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558C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</w:style>
  <w:style w:type="table" w:styleId="Rastertabel7kleurrijk">
    <w:name w:val="Grid Table 7 Colorful"/>
    <w:basedOn w:val="Standaardtabel"/>
    <w:uiPriority w:val="99"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7558C" w:themeColor="text1" w:themeTint="99"/>
        <w:left w:val="single" w:sz="4" w:space="0" w:color="67558C" w:themeColor="text1" w:themeTint="99"/>
        <w:bottom w:val="single" w:sz="4" w:space="0" w:color="67558C" w:themeColor="text1" w:themeTint="99"/>
        <w:right w:val="single" w:sz="4" w:space="0" w:color="67558C" w:themeColor="text1" w:themeTint="99"/>
        <w:insideH w:val="single" w:sz="4" w:space="0" w:color="67558C" w:themeColor="text1" w:themeTint="99"/>
        <w:insideV w:val="single" w:sz="4" w:space="0" w:color="67558C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text1" w:themeFillTint="33"/>
      </w:tcPr>
    </w:tblStylePr>
    <w:tblStylePr w:type="band1Horz">
      <w:tblPr/>
      <w:tcPr>
        <w:shd w:val="clear" w:color="auto" w:fill="CBC4DB" w:themeFill="text1" w:themeFillTint="33"/>
      </w:tcPr>
    </w:tblStylePr>
    <w:tblStylePr w:type="neCell">
      <w:tblPr/>
      <w:tcPr>
        <w:tcBorders>
          <w:bottom w:val="single" w:sz="4" w:space="0" w:color="67558C" w:themeColor="text1" w:themeTint="99"/>
        </w:tcBorders>
      </w:tcPr>
    </w:tblStylePr>
    <w:tblStylePr w:type="nwCell">
      <w:tblPr/>
      <w:tcPr>
        <w:tcBorders>
          <w:bottom w:val="single" w:sz="4" w:space="0" w:color="67558C" w:themeColor="text1" w:themeTint="99"/>
        </w:tcBorders>
      </w:tcPr>
    </w:tblStylePr>
    <w:tblStylePr w:type="seCell">
      <w:tblPr/>
      <w:tcPr>
        <w:tcBorders>
          <w:top w:val="single" w:sz="4" w:space="0" w:color="67558C" w:themeColor="text1" w:themeTint="99"/>
        </w:tcBorders>
      </w:tcPr>
    </w:tblStylePr>
    <w:tblStylePr w:type="swCell">
      <w:tblPr/>
      <w:tcPr>
        <w:tcBorders>
          <w:top w:val="single" w:sz="4" w:space="0" w:color="67558C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rsid w:val="001D6A1E"/>
    <w:pPr>
      <w:spacing w:line="240" w:lineRule="auto"/>
    </w:pPr>
    <w:rPr>
      <w:color w:val="7A5512" w:themeColor="accent1" w:themeShade="BF"/>
    </w:rPr>
    <w:tblPr>
      <w:tblStyleRowBandSize w:val="1"/>
      <w:tblStyleColBandSize w:val="1"/>
      <w:tblBorders>
        <w:top w:val="single" w:sz="4" w:space="0" w:color="E5B357" w:themeColor="accent1" w:themeTint="99"/>
        <w:left w:val="single" w:sz="4" w:space="0" w:color="E5B357" w:themeColor="accent1" w:themeTint="99"/>
        <w:bottom w:val="single" w:sz="4" w:space="0" w:color="E5B357" w:themeColor="accent1" w:themeTint="99"/>
        <w:right w:val="single" w:sz="4" w:space="0" w:color="E5B357" w:themeColor="accent1" w:themeTint="99"/>
        <w:insideH w:val="single" w:sz="4" w:space="0" w:color="E5B357" w:themeColor="accent1" w:themeTint="99"/>
        <w:insideV w:val="single" w:sz="4" w:space="0" w:color="E5B35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E5C7" w:themeFill="accent1" w:themeFillTint="33"/>
      </w:tcPr>
    </w:tblStylePr>
    <w:tblStylePr w:type="band1Horz">
      <w:tblPr/>
      <w:tcPr>
        <w:shd w:val="clear" w:color="auto" w:fill="F6E5C7" w:themeFill="accent1" w:themeFillTint="33"/>
      </w:tcPr>
    </w:tblStylePr>
    <w:tblStylePr w:type="neCell">
      <w:tblPr/>
      <w:tcPr>
        <w:tcBorders>
          <w:bottom w:val="single" w:sz="4" w:space="0" w:color="E5B357" w:themeColor="accent1" w:themeTint="99"/>
        </w:tcBorders>
      </w:tcPr>
    </w:tblStylePr>
    <w:tblStylePr w:type="nwCell">
      <w:tblPr/>
      <w:tcPr>
        <w:tcBorders>
          <w:bottom w:val="single" w:sz="4" w:space="0" w:color="E5B357" w:themeColor="accent1" w:themeTint="99"/>
        </w:tcBorders>
      </w:tcPr>
    </w:tblStylePr>
    <w:tblStylePr w:type="seCell">
      <w:tblPr/>
      <w:tcPr>
        <w:tcBorders>
          <w:top w:val="single" w:sz="4" w:space="0" w:color="E5B357" w:themeColor="accent1" w:themeTint="99"/>
        </w:tcBorders>
      </w:tcPr>
    </w:tblStylePr>
    <w:tblStylePr w:type="swCell">
      <w:tblPr/>
      <w:tcPr>
        <w:tcBorders>
          <w:top w:val="single" w:sz="4" w:space="0" w:color="E5B357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rsid w:val="001D6A1E"/>
    <w:pPr>
      <w:spacing w:line="240" w:lineRule="auto"/>
    </w:pPr>
    <w:rPr>
      <w:color w:val="4C387F" w:themeColor="accent2" w:themeShade="BF"/>
    </w:rPr>
    <w:tblPr>
      <w:tblStyleRowBandSize w:val="1"/>
      <w:tblStyleColBandSize w:val="1"/>
      <w:tblBorders>
        <w:top w:val="single" w:sz="4" w:space="0" w:color="A190CE" w:themeColor="accent2" w:themeTint="99"/>
        <w:left w:val="single" w:sz="4" w:space="0" w:color="A190CE" w:themeColor="accent2" w:themeTint="99"/>
        <w:bottom w:val="single" w:sz="4" w:space="0" w:color="A190CE" w:themeColor="accent2" w:themeTint="99"/>
        <w:right w:val="single" w:sz="4" w:space="0" w:color="A190CE" w:themeColor="accent2" w:themeTint="99"/>
        <w:insideH w:val="single" w:sz="4" w:space="0" w:color="A190CE" w:themeColor="accent2" w:themeTint="99"/>
        <w:insideV w:val="single" w:sz="4" w:space="0" w:color="A190CE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FDAEF" w:themeFill="accent2" w:themeFillTint="33"/>
      </w:tcPr>
    </w:tblStylePr>
    <w:tblStylePr w:type="band1Horz">
      <w:tblPr/>
      <w:tcPr>
        <w:shd w:val="clear" w:color="auto" w:fill="DFDAEF" w:themeFill="accent2" w:themeFillTint="33"/>
      </w:tcPr>
    </w:tblStylePr>
    <w:tblStylePr w:type="neCell">
      <w:tblPr/>
      <w:tcPr>
        <w:tcBorders>
          <w:bottom w:val="single" w:sz="4" w:space="0" w:color="A190CE" w:themeColor="accent2" w:themeTint="99"/>
        </w:tcBorders>
      </w:tcPr>
    </w:tblStylePr>
    <w:tblStylePr w:type="nwCell">
      <w:tblPr/>
      <w:tcPr>
        <w:tcBorders>
          <w:bottom w:val="single" w:sz="4" w:space="0" w:color="A190CE" w:themeColor="accent2" w:themeTint="99"/>
        </w:tcBorders>
      </w:tcPr>
    </w:tblStylePr>
    <w:tblStylePr w:type="seCell">
      <w:tblPr/>
      <w:tcPr>
        <w:tcBorders>
          <w:top w:val="single" w:sz="4" w:space="0" w:color="A190CE" w:themeColor="accent2" w:themeTint="99"/>
        </w:tcBorders>
      </w:tcPr>
    </w:tblStylePr>
    <w:tblStylePr w:type="swCell">
      <w:tblPr/>
      <w:tcPr>
        <w:tcBorders>
          <w:top w:val="single" w:sz="4" w:space="0" w:color="A190CE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rsid w:val="001D6A1E"/>
    <w:pPr>
      <w:spacing w:line="240" w:lineRule="auto"/>
    </w:pPr>
    <w:rPr>
      <w:color w:val="8771BC" w:themeColor="accent3" w:themeShade="BF"/>
    </w:rPr>
    <w:tblPr>
      <w:tblStyleRowBandSize w:val="1"/>
      <w:tblStyleColBandSize w:val="1"/>
      <w:tblBorders>
        <w:top w:val="single" w:sz="4" w:space="0" w:color="DAD3EA" w:themeColor="accent3" w:themeTint="99"/>
        <w:left w:val="single" w:sz="4" w:space="0" w:color="DAD3EA" w:themeColor="accent3" w:themeTint="99"/>
        <w:bottom w:val="single" w:sz="4" w:space="0" w:color="DAD3EA" w:themeColor="accent3" w:themeTint="99"/>
        <w:right w:val="single" w:sz="4" w:space="0" w:color="DAD3EA" w:themeColor="accent3" w:themeTint="99"/>
        <w:insideH w:val="single" w:sz="4" w:space="0" w:color="DAD3EA" w:themeColor="accent3" w:themeTint="99"/>
        <w:insideV w:val="single" w:sz="4" w:space="0" w:color="DAD3EA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0F8" w:themeFill="accent3" w:themeFillTint="33"/>
      </w:tcPr>
    </w:tblStylePr>
    <w:tblStylePr w:type="band1Horz">
      <w:tblPr/>
      <w:tcPr>
        <w:shd w:val="clear" w:color="auto" w:fill="F2F0F8" w:themeFill="accent3" w:themeFillTint="33"/>
      </w:tcPr>
    </w:tblStylePr>
    <w:tblStylePr w:type="neCell">
      <w:tblPr/>
      <w:tcPr>
        <w:tcBorders>
          <w:bottom w:val="single" w:sz="4" w:space="0" w:color="DAD3EA" w:themeColor="accent3" w:themeTint="99"/>
        </w:tcBorders>
      </w:tcPr>
    </w:tblStylePr>
    <w:tblStylePr w:type="nwCell">
      <w:tblPr/>
      <w:tcPr>
        <w:tcBorders>
          <w:bottom w:val="single" w:sz="4" w:space="0" w:color="DAD3EA" w:themeColor="accent3" w:themeTint="99"/>
        </w:tcBorders>
      </w:tcPr>
    </w:tblStylePr>
    <w:tblStylePr w:type="seCell">
      <w:tblPr/>
      <w:tcPr>
        <w:tcBorders>
          <w:top w:val="single" w:sz="4" w:space="0" w:color="DAD3EA" w:themeColor="accent3" w:themeTint="99"/>
        </w:tcBorders>
      </w:tcPr>
    </w:tblStylePr>
    <w:tblStylePr w:type="swCell">
      <w:tblPr/>
      <w:tcPr>
        <w:tcBorders>
          <w:top w:val="single" w:sz="4" w:space="0" w:color="DAD3EA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rsid w:val="001D6A1E"/>
    <w:pPr>
      <w:spacing w:line="240" w:lineRule="auto"/>
    </w:pPr>
    <w:rPr>
      <w:color w:val="A69CCD" w:themeColor="accent4" w:themeShade="BF"/>
    </w:rPr>
    <w:tblPr>
      <w:tblStyleRowBandSize w:val="1"/>
      <w:tblStyleColBandSize w:val="1"/>
      <w:tblBorders>
        <w:top w:val="single" w:sz="4" w:space="0" w:color="F5F4F9" w:themeColor="accent4" w:themeTint="99"/>
        <w:left w:val="single" w:sz="4" w:space="0" w:color="F5F4F9" w:themeColor="accent4" w:themeTint="99"/>
        <w:bottom w:val="single" w:sz="4" w:space="0" w:color="F5F4F9" w:themeColor="accent4" w:themeTint="99"/>
        <w:right w:val="single" w:sz="4" w:space="0" w:color="F5F4F9" w:themeColor="accent4" w:themeTint="99"/>
        <w:insideH w:val="single" w:sz="4" w:space="0" w:color="F5F4F9" w:themeColor="accent4" w:themeTint="99"/>
        <w:insideV w:val="single" w:sz="4" w:space="0" w:color="F5F4F9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BFD" w:themeFill="accent4" w:themeFillTint="33"/>
      </w:tcPr>
    </w:tblStylePr>
    <w:tblStylePr w:type="band1Horz">
      <w:tblPr/>
      <w:tcPr>
        <w:shd w:val="clear" w:color="auto" w:fill="FBFBFD" w:themeFill="accent4" w:themeFillTint="33"/>
      </w:tcPr>
    </w:tblStylePr>
    <w:tblStylePr w:type="neCell">
      <w:tblPr/>
      <w:tcPr>
        <w:tcBorders>
          <w:bottom w:val="single" w:sz="4" w:space="0" w:color="F5F4F9" w:themeColor="accent4" w:themeTint="99"/>
        </w:tcBorders>
      </w:tcPr>
    </w:tblStylePr>
    <w:tblStylePr w:type="nwCell">
      <w:tblPr/>
      <w:tcPr>
        <w:tcBorders>
          <w:bottom w:val="single" w:sz="4" w:space="0" w:color="F5F4F9" w:themeColor="accent4" w:themeTint="99"/>
        </w:tcBorders>
      </w:tcPr>
    </w:tblStylePr>
    <w:tblStylePr w:type="seCell">
      <w:tblPr/>
      <w:tcPr>
        <w:tcBorders>
          <w:top w:val="single" w:sz="4" w:space="0" w:color="F5F4F9" w:themeColor="accent4" w:themeTint="99"/>
        </w:tcBorders>
      </w:tcPr>
    </w:tblStylePr>
    <w:tblStylePr w:type="swCell">
      <w:tblPr/>
      <w:tcPr>
        <w:tcBorders>
          <w:top w:val="single" w:sz="4" w:space="0" w:color="F5F4F9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rsid w:val="001D6A1E"/>
    <w:pPr>
      <w:spacing w:line="240" w:lineRule="auto"/>
    </w:pPr>
    <w:rPr>
      <w:color w:val="C9C197" w:themeColor="accent5" w:themeShade="BF"/>
    </w:rPr>
    <w:tblPr>
      <w:tblStyleRowBandSize w:val="1"/>
      <w:tblStyleColBandSize w:val="1"/>
      <w:tblBorders>
        <w:top w:val="single" w:sz="4" w:space="0" w:color="F7F5EF" w:themeColor="accent5" w:themeTint="99"/>
        <w:left w:val="single" w:sz="4" w:space="0" w:color="F7F5EF" w:themeColor="accent5" w:themeTint="99"/>
        <w:bottom w:val="single" w:sz="4" w:space="0" w:color="F7F5EF" w:themeColor="accent5" w:themeTint="99"/>
        <w:right w:val="single" w:sz="4" w:space="0" w:color="F7F5EF" w:themeColor="accent5" w:themeTint="99"/>
        <w:insideH w:val="single" w:sz="4" w:space="0" w:color="F7F5EF" w:themeColor="accent5" w:themeTint="99"/>
        <w:insideV w:val="single" w:sz="4" w:space="0" w:color="F7F5EF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FCF9" w:themeFill="accent5" w:themeFillTint="33"/>
      </w:tcPr>
    </w:tblStylePr>
    <w:tblStylePr w:type="band1Horz">
      <w:tblPr/>
      <w:tcPr>
        <w:shd w:val="clear" w:color="auto" w:fill="FCFCF9" w:themeFill="accent5" w:themeFillTint="33"/>
      </w:tcPr>
    </w:tblStylePr>
    <w:tblStylePr w:type="neCell">
      <w:tblPr/>
      <w:tcPr>
        <w:tcBorders>
          <w:bottom w:val="single" w:sz="4" w:space="0" w:color="F7F5EF" w:themeColor="accent5" w:themeTint="99"/>
        </w:tcBorders>
      </w:tcPr>
    </w:tblStylePr>
    <w:tblStylePr w:type="nwCell">
      <w:tblPr/>
      <w:tcPr>
        <w:tcBorders>
          <w:bottom w:val="single" w:sz="4" w:space="0" w:color="F7F5EF" w:themeColor="accent5" w:themeTint="99"/>
        </w:tcBorders>
      </w:tcPr>
    </w:tblStylePr>
    <w:tblStylePr w:type="seCell">
      <w:tblPr/>
      <w:tcPr>
        <w:tcBorders>
          <w:top w:val="single" w:sz="4" w:space="0" w:color="F7F5EF" w:themeColor="accent5" w:themeTint="99"/>
        </w:tcBorders>
      </w:tcPr>
    </w:tblStylePr>
    <w:tblStylePr w:type="swCell">
      <w:tblPr/>
      <w:tcPr>
        <w:tcBorders>
          <w:top w:val="single" w:sz="4" w:space="0" w:color="F7F5EF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rsid w:val="001D6A1E"/>
    <w:pPr>
      <w:spacing w:line="240" w:lineRule="auto"/>
    </w:pPr>
    <w:rPr>
      <w:color w:val="0C0A11" w:themeColor="accent6" w:themeShade="BF"/>
    </w:rPr>
    <w:tblPr>
      <w:tblStyleRowBandSize w:val="1"/>
      <w:tblStyleColBandSize w:val="1"/>
      <w:tblBorders>
        <w:top w:val="single" w:sz="4" w:space="0" w:color="67558C" w:themeColor="accent6" w:themeTint="99"/>
        <w:left w:val="single" w:sz="4" w:space="0" w:color="67558C" w:themeColor="accent6" w:themeTint="99"/>
        <w:bottom w:val="single" w:sz="4" w:space="0" w:color="67558C" w:themeColor="accent6" w:themeTint="99"/>
        <w:right w:val="single" w:sz="4" w:space="0" w:color="67558C" w:themeColor="accent6" w:themeTint="99"/>
        <w:insideH w:val="single" w:sz="4" w:space="0" w:color="67558C" w:themeColor="accent6" w:themeTint="99"/>
        <w:insideV w:val="single" w:sz="4" w:space="0" w:color="67558C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BC4DB" w:themeFill="accent6" w:themeFillTint="33"/>
      </w:tcPr>
    </w:tblStylePr>
    <w:tblStylePr w:type="band1Horz">
      <w:tblPr/>
      <w:tcPr>
        <w:shd w:val="clear" w:color="auto" w:fill="CBC4DB" w:themeFill="accent6" w:themeFillTint="33"/>
      </w:tcPr>
    </w:tblStylePr>
    <w:tblStylePr w:type="neCell">
      <w:tblPr/>
      <w:tcPr>
        <w:tcBorders>
          <w:bottom w:val="single" w:sz="4" w:space="0" w:color="67558C" w:themeColor="accent6" w:themeTint="99"/>
        </w:tcBorders>
      </w:tcPr>
    </w:tblStylePr>
    <w:tblStylePr w:type="nwCell">
      <w:tblPr/>
      <w:tcPr>
        <w:tcBorders>
          <w:bottom w:val="single" w:sz="4" w:space="0" w:color="67558C" w:themeColor="accent6" w:themeTint="99"/>
        </w:tcBorders>
      </w:tcPr>
    </w:tblStylePr>
    <w:tblStylePr w:type="seCell">
      <w:tblPr/>
      <w:tcPr>
        <w:tcBorders>
          <w:top w:val="single" w:sz="4" w:space="0" w:color="67558C" w:themeColor="accent6" w:themeTint="99"/>
        </w:tcBorders>
      </w:tcPr>
    </w:tblStylePr>
    <w:tblStylePr w:type="swCell">
      <w:tblPr/>
      <w:tcPr>
        <w:tcBorders>
          <w:top w:val="single" w:sz="4" w:space="0" w:color="67558C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itemlistRYSE">
    <w:name w:val="Agenda item (list) RYSE"/>
    <w:uiPriority w:val="99"/>
    <w:semiHidden/>
    <w:rsid w:val="002E0FAE"/>
    <w:pPr>
      <w:numPr>
        <w:numId w:val="22"/>
      </w:numPr>
    </w:pPr>
  </w:style>
  <w:style w:type="paragraph" w:customStyle="1" w:styleId="Heading1nonumbernotintocRYSE">
    <w:name w:val="Heading 1 no number (not in toc) RYSE"/>
    <w:basedOn w:val="ZsysbasisRYSE"/>
    <w:next w:val="BodytextRYSE"/>
    <w:uiPriority w:val="95"/>
    <w:rsid w:val="00910752"/>
    <w:pPr>
      <w:keepNext/>
      <w:keepLines/>
      <w:spacing w:line="400" w:lineRule="atLeast"/>
      <w:outlineLvl w:val="0"/>
    </w:pPr>
    <w:rPr>
      <w:b/>
      <w:sz w:val="24"/>
      <w:szCs w:val="32"/>
    </w:rPr>
  </w:style>
  <w:style w:type="character" w:customStyle="1" w:styleId="BodytextitalicRYSEChar">
    <w:name w:val="Body text italic RYSE Char"/>
    <w:basedOn w:val="ZsysbasisRYSEChar"/>
    <w:link w:val="BodytextitalicRYSE"/>
    <w:uiPriority w:val="1"/>
    <w:rsid w:val="00910752"/>
    <w:rPr>
      <w:i/>
      <w:iCs/>
    </w:rPr>
  </w:style>
  <w:style w:type="character" w:customStyle="1" w:styleId="BodytextboldRYSEChar">
    <w:name w:val="Body text bold RYSE Char"/>
    <w:basedOn w:val="ZsysbasisRYSEChar"/>
    <w:link w:val="BodytextboldRYSE"/>
    <w:uiPriority w:val="2"/>
    <w:rsid w:val="00910752"/>
    <w:rPr>
      <w:b/>
      <w:bCs/>
    </w:rPr>
  </w:style>
  <w:style w:type="table" w:customStyle="1" w:styleId="TabelstijlmetopmaakRYSE">
    <w:name w:val="Tabelstijl met opmaak RYSE"/>
    <w:basedOn w:val="Standaardtabel"/>
    <w:uiPriority w:val="99"/>
    <w:rsid w:val="00670596"/>
    <w:pPr>
      <w:spacing w:line="260" w:lineRule="atLeast"/>
    </w:pPr>
    <w:rPr>
      <w:szCs w:val="20"/>
    </w:rPr>
    <w:tblPr>
      <w:tblStyleRowBandSize w:val="1"/>
      <w:tblCellMar>
        <w:left w:w="60" w:type="dxa"/>
        <w:right w:w="60" w:type="dxa"/>
      </w:tblCellMar>
    </w:tblPr>
    <w:tblStylePr w:type="firstRow">
      <w:pPr>
        <w:wordWrap/>
        <w:spacing w:line="240" w:lineRule="atLeast"/>
      </w:pPr>
      <w:rPr>
        <w:rFonts w:ascii="Montserrat" w:hAnsi="Montserrat"/>
        <w:color w:val="FFFFFF" w:themeColor="background1"/>
        <w:sz w:val="24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47319" w:themeFill="accent1"/>
        <w:tcMar>
          <w:top w:w="0" w:type="nil"/>
          <w:left w:w="0" w:type="nil"/>
          <w:bottom w:w="40" w:type="dxa"/>
          <w:right w:w="0" w:type="nil"/>
        </w:tcMar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F0E6" w:themeFill="accent5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FFFFF" w:themeFill="background1"/>
      </w:tcPr>
    </w:tblStylePr>
  </w:style>
  <w:style w:type="paragraph" w:customStyle="1" w:styleId="Basistekstabcnova">
    <w:name w:val="Basistekst abcnova"/>
    <w:basedOn w:val="Standaard"/>
    <w:qFormat/>
    <w:rsid w:val="00DA2F7A"/>
  </w:style>
  <w:style w:type="paragraph" w:customStyle="1" w:styleId="Opsommingnummer1eniveauabcnova">
    <w:name w:val="Opsomming nummer 1e niveau abcnova"/>
    <w:basedOn w:val="Standaard"/>
    <w:uiPriority w:val="4"/>
    <w:qFormat/>
    <w:rsid w:val="00DA2F7A"/>
    <w:pPr>
      <w:numPr>
        <w:numId w:val="36"/>
      </w:numPr>
    </w:pPr>
  </w:style>
  <w:style w:type="paragraph" w:customStyle="1" w:styleId="Opsommingnummer2eniveauabcnova">
    <w:name w:val="Opsomming nummer 2e niveau abcnova"/>
    <w:basedOn w:val="Standaard"/>
    <w:uiPriority w:val="4"/>
    <w:qFormat/>
    <w:rsid w:val="00DA2F7A"/>
    <w:pPr>
      <w:numPr>
        <w:ilvl w:val="1"/>
        <w:numId w:val="36"/>
      </w:numPr>
    </w:pPr>
  </w:style>
  <w:style w:type="paragraph" w:customStyle="1" w:styleId="Opsommingnummer3eniveauabcnova">
    <w:name w:val="Opsomming nummer 3e niveau abcnova"/>
    <w:basedOn w:val="Standaard"/>
    <w:uiPriority w:val="4"/>
    <w:qFormat/>
    <w:rsid w:val="00DA2F7A"/>
    <w:pPr>
      <w:numPr>
        <w:ilvl w:val="2"/>
        <w:numId w:val="36"/>
      </w:numPr>
    </w:pPr>
  </w:style>
  <w:style w:type="numbering" w:customStyle="1" w:styleId="Opsommingnummerabcnova">
    <w:name w:val="Opsomming nummer abcnova"/>
    <w:uiPriority w:val="4"/>
    <w:semiHidden/>
    <w:rsid w:val="00DA2F7A"/>
    <w:pPr>
      <w:numPr>
        <w:numId w:val="33"/>
      </w:numPr>
    </w:pPr>
  </w:style>
  <w:style w:type="numbering" w:customStyle="1" w:styleId="Bijlagenummeringabcnova">
    <w:name w:val="Bijlagenummering abcnova"/>
    <w:uiPriority w:val="4"/>
    <w:semiHidden/>
    <w:rsid w:val="00DA2F7A"/>
    <w:pPr>
      <w:numPr>
        <w:numId w:val="34"/>
      </w:numPr>
    </w:pPr>
  </w:style>
  <w:style w:type="paragraph" w:customStyle="1" w:styleId="Bijlagekop1abcnova">
    <w:name w:val="Bijlage kop 1 abcnova"/>
    <w:basedOn w:val="Standaard"/>
    <w:next w:val="Basistekstabcnova"/>
    <w:uiPriority w:val="4"/>
    <w:qFormat/>
    <w:rsid w:val="00DA2F7A"/>
    <w:pPr>
      <w:keepNext/>
      <w:keepLines/>
      <w:pageBreakBefore/>
      <w:numPr>
        <w:numId w:val="35"/>
      </w:numPr>
      <w:tabs>
        <w:tab w:val="left" w:pos="709"/>
      </w:tabs>
      <w:spacing w:after="300" w:line="480" w:lineRule="atLeast"/>
      <w:outlineLvl w:val="0"/>
    </w:pPr>
    <w:rPr>
      <w:rFonts w:ascii="ITC Avant Garde Std Md" w:hAnsi="ITC Avant Garde Std Md"/>
      <w:bCs/>
      <w:color w:val="A47319" w:themeColor="accent1"/>
      <w:spacing w:val="2"/>
      <w:sz w:val="36"/>
      <w:szCs w:val="32"/>
    </w:rPr>
  </w:style>
  <w:style w:type="paragraph" w:customStyle="1" w:styleId="Bijlagekop2abcnova">
    <w:name w:val="Bijlage kop 2 abcnova"/>
    <w:basedOn w:val="Standaard"/>
    <w:next w:val="Basistekstabcnova"/>
    <w:uiPriority w:val="4"/>
    <w:qFormat/>
    <w:rsid w:val="00DA2F7A"/>
    <w:pPr>
      <w:keepNext/>
      <w:keepLines/>
      <w:numPr>
        <w:ilvl w:val="1"/>
        <w:numId w:val="35"/>
      </w:numPr>
      <w:spacing w:before="300" w:line="320" w:lineRule="atLeast"/>
      <w:outlineLvl w:val="1"/>
    </w:pPr>
    <w:rPr>
      <w:b/>
      <w:bCs/>
      <w:iCs/>
      <w:sz w:val="24"/>
      <w:szCs w:val="28"/>
    </w:rPr>
  </w:style>
  <w:style w:type="table" w:customStyle="1" w:styleId="Tabelstijlturquoiseabcnova">
    <w:name w:val="Tabelstijl turquoise abcnova"/>
    <w:basedOn w:val="Standaardtabel"/>
    <w:uiPriority w:val="99"/>
    <w:rsid w:val="00DA2F7A"/>
    <w:pPr>
      <w:spacing w:line="240" w:lineRule="auto"/>
    </w:pPr>
    <w:rPr>
      <w:rFonts w:ascii="Times New Roman" w:hAnsi="Times New Roman" w:cs="Times New Roman"/>
      <w:color w:val="auto"/>
      <w:sz w:val="20"/>
      <w:szCs w:val="20"/>
      <w:lang w:bidi="ar-SA"/>
    </w:rPr>
    <w:tblPr>
      <w:tblStyleRowBandSize w:val="1"/>
      <w:tblBorders>
        <w:top w:val="single" w:sz="4" w:space="0" w:color="A47319" w:themeColor="accent1"/>
        <w:left w:val="single" w:sz="4" w:space="0" w:color="A47319" w:themeColor="accent1"/>
        <w:bottom w:val="single" w:sz="4" w:space="0" w:color="A47319" w:themeColor="accent1"/>
        <w:right w:val="single" w:sz="4" w:space="0" w:color="A47319" w:themeColor="accent1"/>
        <w:insideH w:val="single" w:sz="4" w:space="0" w:color="A47319" w:themeColor="accent1"/>
        <w:insideV w:val="single" w:sz="4" w:space="0" w:color="A47319" w:themeColor="accent1"/>
      </w:tblBorders>
    </w:tblPr>
    <w:tcPr>
      <w:shd w:val="clear" w:color="auto" w:fill="auto"/>
    </w:tcPr>
    <w:tblStylePr w:type="firstRow">
      <w:tblPr/>
      <w:tcPr>
        <w:shd w:val="clear" w:color="auto" w:fill="A47319" w:themeFill="accent1"/>
      </w:tcPr>
    </w:tblStylePr>
    <w:tblStylePr w:type="band1Horz">
      <w:tblPr/>
      <w:tcPr>
        <w:shd w:val="clear" w:color="auto" w:fill="C2B7DD" w:themeFill="accent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leuren RYSE">
      <a:dk1>
        <a:srgbClr val="110E17"/>
      </a:dk1>
      <a:lt1>
        <a:srgbClr val="FFFFFF"/>
      </a:lt1>
      <a:dk2>
        <a:srgbClr val="000000"/>
      </a:dk2>
      <a:lt2>
        <a:srgbClr val="FFFFFF"/>
      </a:lt2>
      <a:accent1>
        <a:srgbClr val="A47319"/>
      </a:accent1>
      <a:accent2>
        <a:srgbClr val="664BAB"/>
      </a:accent2>
      <a:accent3>
        <a:srgbClr val="C2B7DD"/>
      </a:accent3>
      <a:accent4>
        <a:srgbClr val="EFEDF6"/>
      </a:accent4>
      <a:accent5>
        <a:srgbClr val="F2F0E6"/>
      </a:accent5>
      <a:accent6>
        <a:srgbClr val="110E17"/>
      </a:accent6>
      <a:hlink>
        <a:srgbClr val="000000"/>
      </a:hlink>
      <a:folHlink>
        <a:srgbClr val="000000"/>
      </a:folHlink>
    </a:clrScheme>
    <a:fontScheme name="Lettertypen RYSE">
      <a:majorFont>
        <a:latin typeface="Oswald Medium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1a863f-2158-4960-a699-56acc36deae6" xsi:nil="true"/>
    <_dlc_DocId xmlns="921a863f-2158-4960-a699-56acc36deae6">HRSSK3YWNC4Z-367689006-422459</_dlc_DocId>
    <_dlc_DocIdUrl xmlns="921a863f-2158-4960-a699-56acc36deae6">
      <Url>https://rysebv.sharepoint.com/sites/BU/_layouts/15/DocIdRedir.aspx?ID=HRSSK3YWNC4Z-367689006-422459</Url>
      <Description>HRSSK3YWNC4Z-367689006-422459</Description>
    </_dlc_DocIdUrl>
    <lcf76f155ced4ddcb4097134ff3c332f xmlns="50aa23c1-3046-4b86-9648-be4234bfa9e9">
      <Terms xmlns="http://schemas.microsoft.com/office/infopath/2007/PartnerControls"/>
    </lcf76f155ced4ddcb4097134ff3c332f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04243F305D8A741A5F291588F1498B1" ma:contentTypeVersion="15" ma:contentTypeDescription="Een nieuw document maken." ma:contentTypeScope="" ma:versionID="cf4f184487018508d76c552355a53988">
  <xsd:schema xmlns:xsd="http://www.w3.org/2001/XMLSchema" xmlns:xs="http://www.w3.org/2001/XMLSchema" xmlns:p="http://schemas.microsoft.com/office/2006/metadata/properties" xmlns:ns2="921a863f-2158-4960-a699-56acc36deae6" xmlns:ns3="50aa23c1-3046-4b86-9648-be4234bfa9e9" targetNamespace="http://schemas.microsoft.com/office/2006/metadata/properties" ma:root="true" ma:fieldsID="9d82cc1a8ac1670d150af014775715c9" ns2:_="" ns3:_="">
    <xsd:import namespace="921a863f-2158-4960-a699-56acc36deae6"/>
    <xsd:import namespace="50aa23c1-3046-4b86-9648-be4234bfa9e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2:SharedWithUsers" minOccurs="0"/>
                <xsd:element ref="ns2:SharedWithDetail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a863f-2158-4960-a699-56acc36deae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8" nillable="true" ma:displayName="Taxonomy Catch All Column" ma:hidden="true" ma:list="{041a2edf-2520-4747-bdca-0eaa2b7378ca}" ma:internalName="TaxCatchAll" ma:showField="CatchAllData" ma:web="921a863f-2158-4960-a699-56acc36dea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a23c1-3046-4b86-9648-be4234bfa9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16ff5da-4fde-4543-9aee-7bf5f3f88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0E4CE1E-C9EA-4A0E-9971-D5913DD48FF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1F33E1E-570F-4055-A038-E1BB382C0B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4C2EF06-0A37-49DD-A1F1-C6F3FD021E1A}">
  <ds:schemaRefs>
    <ds:schemaRef ds:uri="http://schemas.microsoft.com/office/infopath/2007/PartnerControls"/>
    <ds:schemaRef ds:uri="50aa23c1-3046-4b86-9648-be4234bfa9e9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purl.org/dc/terms/"/>
    <ds:schemaRef ds:uri="http://purl.org/dc/dcmitype/"/>
    <ds:schemaRef ds:uri="http://www.w3.org/XML/1998/namespace"/>
    <ds:schemaRef ds:uri="http://schemas.openxmlformats.org/package/2006/metadata/core-properties"/>
    <ds:schemaRef ds:uri="921a863f-2158-4960-a699-56acc36deae6"/>
  </ds:schemaRefs>
</ds:datastoreItem>
</file>

<file path=customXml/itemProps4.xml><?xml version="1.0" encoding="utf-8"?>
<ds:datastoreItem xmlns:ds="http://schemas.openxmlformats.org/officeDocument/2006/customXml" ds:itemID="{365FBCF5-B3AC-496E-8583-FF89352187B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975F47-A2F3-4756-97C4-97F8A93596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1a863f-2158-4960-a699-56acc36deae6"/>
    <ds:schemaRef ds:uri="50aa23c1-3046-4b86-9648-be4234bfa9e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220</Words>
  <Characters>1210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Henrico Baakman | RYSE</dc:creator>
  <cp:keywords/>
  <dc:description/>
  <cp:lastModifiedBy>Evelyn van der Putte | RYSE</cp:lastModifiedBy>
  <cp:revision>11</cp:revision>
  <cp:lastPrinted>2023-11-24T21:56:00Z</cp:lastPrinted>
  <dcterms:created xsi:type="dcterms:W3CDTF">2024-02-07T10:06:00Z</dcterms:created>
  <dcterms:modified xsi:type="dcterms:W3CDTF">2024-02-26T09:09:00Z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0x010100504243F305D8A741A5F291588F1498B1</vt:lpwstr>
  </property>
  <property fmtid="{D5CDD505-2E9C-101B-9397-08002B2CF9AE}" pid="4" name="_dlc_DocIdItemGuid">
    <vt:lpwstr>f7712036-0049-45d0-8658-20a7476783f6</vt:lpwstr>
  </property>
  <property fmtid="{D5CDD505-2E9C-101B-9397-08002B2CF9AE}" pid="5" name="MediaServiceImageTags">
    <vt:lpwstr/>
  </property>
</Properties>
</file>