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6B4324CD" w:rsidR="00B15905" w:rsidRPr="00D204C8" w:rsidRDefault="00113AEC" w:rsidP="00D204C8">
      <w:pPr>
        <w:pStyle w:val="Kop1"/>
        <w:spacing w:line="240" w:lineRule="auto"/>
        <w:rPr>
          <w:sz w:val="36"/>
          <w:szCs w:val="36"/>
        </w:rPr>
      </w:pPr>
      <w:r>
        <w:rPr>
          <w:sz w:val="36"/>
          <w:szCs w:val="36"/>
        </w:rPr>
        <w:t xml:space="preserve">Bijlage </w:t>
      </w:r>
      <w:r w:rsidR="00D87675">
        <w:rPr>
          <w:sz w:val="36"/>
          <w:szCs w:val="36"/>
        </w:rPr>
        <w:t>10</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7026FCED" w14:textId="77777777" w:rsidR="005C48E7" w:rsidRDefault="005C48E7" w:rsidP="006B2AAB">
            <w:pPr>
              <w:rPr>
                <w:sz w:val="20"/>
              </w:rPr>
            </w:pPr>
            <w:r w:rsidRPr="005C48E7">
              <w:rPr>
                <w:sz w:val="20"/>
              </w:rPr>
              <w:t>Leveren en aanbrengen speeltoestellen en valondergronden</w:t>
            </w:r>
          </w:p>
          <w:p w14:paraId="73C42C3F" w14:textId="4D2A7067" w:rsidR="00D204C8" w:rsidRPr="009A2B32" w:rsidRDefault="00D204C8" w:rsidP="006B2AAB">
            <w:pPr>
              <w:rPr>
                <w:sz w:val="20"/>
              </w:rPr>
            </w:pPr>
            <w:r w:rsidRPr="00156968">
              <w:rPr>
                <w:sz w:val="20"/>
              </w:rPr>
              <w:t>FICA</w:t>
            </w:r>
            <w:r w:rsidR="00D87675" w:rsidRPr="00D87675">
              <w:rPr>
                <w:sz w:val="20"/>
              </w:rPr>
              <w:t>69975</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C48E7"/>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BD49AE"/>
    <w:rsid w:val="00C06329"/>
    <w:rsid w:val="00C11329"/>
    <w:rsid w:val="00C224CC"/>
    <w:rsid w:val="00C34A7A"/>
    <w:rsid w:val="00C87CAD"/>
    <w:rsid w:val="00CC2187"/>
    <w:rsid w:val="00CD7CAE"/>
    <w:rsid w:val="00CE2F64"/>
    <w:rsid w:val="00D06FF4"/>
    <w:rsid w:val="00D204C8"/>
    <w:rsid w:val="00D55B54"/>
    <w:rsid w:val="00D6219B"/>
    <w:rsid w:val="00D8586D"/>
    <w:rsid w:val="00D87675"/>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310</Words>
  <Characters>1709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Coesel, T. (Terry)</cp:lastModifiedBy>
  <cp:revision>18</cp:revision>
  <cp:lastPrinted>2022-06-22T10:39:00Z</cp:lastPrinted>
  <dcterms:created xsi:type="dcterms:W3CDTF">2022-09-02T19:27:00Z</dcterms:created>
  <dcterms:modified xsi:type="dcterms:W3CDTF">2023-11-02T13:11:00Z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