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0E5408B7" w14:textId="4E1622E0" w:rsidR="008F0851" w:rsidRDefault="00233C5E" w:rsidP="00F31039">
            <w:pPr>
              <w:pStyle w:val="Tabelnormaal"/>
              <w:jc w:val="left"/>
              <w:rPr>
                <w:rFonts w:ascii="Corbel" w:hAnsi="Corbel" w:cs="Times New Roman"/>
                <w:b/>
                <w:color w:val="auto"/>
                <w:sz w:val="36"/>
                <w:szCs w:val="36"/>
              </w:rPr>
            </w:pPr>
            <w:r>
              <w:rPr>
                <w:rFonts w:ascii="Corbel" w:hAnsi="Corbel" w:cs="Times New Roman"/>
                <w:b/>
                <w:color w:val="auto"/>
                <w:sz w:val="36"/>
                <w:szCs w:val="36"/>
              </w:rPr>
              <w:t>Inhuur van Ambulante Jeugdhulpverleners</w:t>
            </w:r>
            <w:r w:rsidR="008F0851" w:rsidRPr="008F0851">
              <w:rPr>
                <w:rFonts w:ascii="Corbel" w:hAnsi="Corbel" w:cs="Times New Roman"/>
                <w:b/>
                <w:color w:val="auto"/>
                <w:sz w:val="36"/>
                <w:szCs w:val="36"/>
              </w:rPr>
              <w:t xml:space="preserve"> </w:t>
            </w:r>
          </w:p>
          <w:p w14:paraId="3339A718" w14:textId="20C05EA6" w:rsidR="009A57DE" w:rsidRPr="00DD3DFA" w:rsidRDefault="00F31039" w:rsidP="00F31039">
            <w:pPr>
              <w:pStyle w:val="Tabelnormaal"/>
              <w:jc w:val="left"/>
              <w:rPr>
                <w:rFonts w:ascii="Corbel" w:hAnsi="Corbel" w:cs="Times New Roman"/>
                <w:b/>
                <w:color w:val="auto"/>
                <w:sz w:val="36"/>
                <w:szCs w:val="36"/>
              </w:rPr>
            </w:pPr>
            <w:r>
              <w:rPr>
                <w:rFonts w:ascii="Corbel" w:hAnsi="Corbel" w:cs="Times New Roman"/>
                <w:b/>
                <w:color w:val="auto"/>
                <w:sz w:val="36"/>
                <w:szCs w:val="36"/>
              </w:rPr>
              <w:t>Formulier D</w:t>
            </w:r>
            <w:r w:rsidR="00223DC9">
              <w:rPr>
                <w:rFonts w:ascii="Corbel" w:hAnsi="Corbel" w:cs="Times New Roman"/>
                <w:b/>
                <w:color w:val="auto"/>
                <w:sz w:val="36"/>
                <w:szCs w:val="36"/>
              </w:rPr>
              <w:t xml:space="preserve"> </w:t>
            </w:r>
            <w:r w:rsidR="008F0851">
              <w:rPr>
                <w:rFonts w:ascii="Corbel" w:hAnsi="Corbel" w:cs="Times New Roman"/>
                <w:b/>
                <w:color w:val="auto"/>
                <w:sz w:val="36"/>
                <w:szCs w:val="36"/>
              </w:rPr>
              <w:t>Antwoordformulier Kw</w:t>
            </w:r>
            <w:r w:rsidR="008909FF">
              <w:rPr>
                <w:rFonts w:ascii="Corbel" w:hAnsi="Corbel" w:cs="Times New Roman"/>
                <w:b/>
                <w:color w:val="auto"/>
                <w:sz w:val="36"/>
                <w:szCs w:val="36"/>
              </w:rPr>
              <w:t>aliteitsvragen</w:t>
            </w:r>
            <w:r w:rsidR="00BB0774">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4059E23D" w:rsidR="009A57DE" w:rsidRPr="00DD3DFA" w:rsidRDefault="009A57DE" w:rsidP="00841022">
            <w:pPr>
              <w:pStyle w:val="Tabelnormaal"/>
              <w:spacing w:after="0"/>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06086097" w:rsidR="009A57DE" w:rsidRPr="00DD3DFA" w:rsidRDefault="004E6602" w:rsidP="00AD7DFE">
            <w:pPr>
              <w:pStyle w:val="Tabelnormaal"/>
              <w:spacing w:after="0"/>
              <w:ind w:left="2552"/>
              <w:jc w:val="left"/>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00E84599" wp14:editId="273DB9A9">
                  <wp:extent cx="3523615" cy="10001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615" cy="1000125"/>
                          </a:xfrm>
                          <a:prstGeom prst="rect">
                            <a:avLst/>
                          </a:prstGeom>
                          <a:noFill/>
                        </pic:spPr>
                      </pic:pic>
                    </a:graphicData>
                  </a:graphic>
                </wp:inline>
              </w:drawing>
            </w: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64BBDF6C" w14:textId="66522F6B" w:rsidR="00046D1A" w:rsidRDefault="00046D1A">
      <w:pPr>
        <w:rPr>
          <w:rFonts w:cs="Arial"/>
          <w:lang w:eastAsia="en-US"/>
        </w:rPr>
      </w:pPr>
      <w:r>
        <w:rPr>
          <w:rFonts w:cs="Arial"/>
          <w:lang w:eastAsia="en-US"/>
        </w:rPr>
        <w:br w:type="page"/>
      </w:r>
    </w:p>
    <w:p w14:paraId="79F1F6FB" w14:textId="77777777" w:rsidR="00FC3BDF" w:rsidRDefault="00FC3BDF" w:rsidP="009A57DE">
      <w:pPr>
        <w:rPr>
          <w:rFonts w:cs="Arial"/>
          <w:lang w:eastAsia="en-US"/>
        </w:rPr>
        <w:sectPr w:rsidR="00FC3BDF" w:rsidSect="00046D1A">
          <w:headerReference w:type="default" r:id="rId9"/>
          <w:pgSz w:w="11906" w:h="16838" w:code="9"/>
          <w:pgMar w:top="1701" w:right="924" w:bottom="851" w:left="1134" w:header="454" w:footer="765" w:gutter="0"/>
          <w:pgNumType w:start="1"/>
          <w:cols w:space="708"/>
          <w:docGrid w:linePitch="360"/>
        </w:sectPr>
      </w:pPr>
    </w:p>
    <w:p w14:paraId="003B4BAC" w14:textId="7E31CDE7" w:rsidR="00BB0774" w:rsidRPr="002E5092" w:rsidRDefault="008909FF"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Kwaliteitsvragen</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11397FA9" w:rsidR="00BB0774" w:rsidRPr="00AD7DFE" w:rsidRDefault="00BB0774" w:rsidP="00BB0774">
      <w:pPr>
        <w:widowControl w:val="0"/>
        <w:rPr>
          <w:rFonts w:ascii="Arial" w:hAnsi="Arial" w:cs="Arial"/>
          <w:sz w:val="20"/>
        </w:rPr>
      </w:pPr>
      <w:r w:rsidRPr="00AD7DFE">
        <w:rPr>
          <w:rFonts w:ascii="Arial" w:hAnsi="Arial" w:cs="Arial"/>
          <w:sz w:val="20"/>
        </w:rPr>
        <w:t>In d</w:t>
      </w:r>
      <w:r w:rsidR="006D188A" w:rsidRPr="00AD7DFE">
        <w:rPr>
          <w:rFonts w:ascii="Arial" w:hAnsi="Arial" w:cs="Arial"/>
          <w:sz w:val="20"/>
        </w:rPr>
        <w:t xml:space="preserve">it Formulier </w:t>
      </w:r>
      <w:r w:rsidRPr="00AD7DFE">
        <w:rPr>
          <w:rFonts w:ascii="Arial" w:hAnsi="Arial" w:cs="Arial"/>
          <w:sz w:val="20"/>
        </w:rPr>
        <w:t xml:space="preserve">zijn de </w:t>
      </w:r>
      <w:r w:rsidR="008D6475" w:rsidRPr="00AD7DFE">
        <w:rPr>
          <w:rFonts w:ascii="Arial" w:hAnsi="Arial" w:cs="Arial"/>
          <w:sz w:val="20"/>
        </w:rPr>
        <w:t xml:space="preserve">kwaliteitsvragen behorende bij </w:t>
      </w:r>
      <w:r w:rsidR="008909FF" w:rsidRPr="00AD7DFE">
        <w:rPr>
          <w:rFonts w:ascii="Arial" w:hAnsi="Arial" w:cs="Arial"/>
          <w:sz w:val="20"/>
        </w:rPr>
        <w:t xml:space="preserve">het </w:t>
      </w:r>
      <w:proofErr w:type="spellStart"/>
      <w:r w:rsidR="008909FF" w:rsidRPr="00AD7DFE">
        <w:rPr>
          <w:rFonts w:ascii="Arial" w:hAnsi="Arial" w:cs="Arial"/>
          <w:sz w:val="20"/>
        </w:rPr>
        <w:t>subgunningscriterium</w:t>
      </w:r>
      <w:proofErr w:type="spellEnd"/>
      <w:r w:rsidR="008909FF" w:rsidRPr="00AD7DFE">
        <w:rPr>
          <w:rFonts w:ascii="Arial" w:hAnsi="Arial" w:cs="Arial"/>
          <w:sz w:val="20"/>
        </w:rPr>
        <w:t xml:space="preserve"> Kwaliteit</w:t>
      </w:r>
      <w:r w:rsidR="008D6475" w:rsidRPr="00AD7DFE">
        <w:rPr>
          <w:rFonts w:ascii="Arial" w:hAnsi="Arial" w:cs="Arial"/>
          <w:sz w:val="20"/>
        </w:rPr>
        <w:t xml:space="preserve"> </w:t>
      </w:r>
      <w:r w:rsidRPr="00AD7DFE">
        <w:rPr>
          <w:rFonts w:ascii="Arial" w:hAnsi="Arial" w:cs="Arial"/>
          <w:sz w:val="20"/>
        </w:rPr>
        <w:t xml:space="preserve">opgenomen die door de Inschrijvers beantwoord dienen te worden. Hierbij geldt dat wat in de antwoorden beschreven en/of aangeboden wordt onderdeel uitmaakt van de aanbieding en zonder extra kosten geleverd dient te worden. </w:t>
      </w:r>
    </w:p>
    <w:p w14:paraId="02A3ADDF" w14:textId="77777777" w:rsidR="00BB0774" w:rsidRPr="00AD7DFE" w:rsidRDefault="00BB0774" w:rsidP="00BB0774">
      <w:pPr>
        <w:widowControl w:val="0"/>
        <w:rPr>
          <w:rFonts w:ascii="Arial" w:hAnsi="Arial" w:cs="Arial"/>
          <w:sz w:val="20"/>
        </w:rPr>
      </w:pPr>
    </w:p>
    <w:p w14:paraId="4B7ED8C2" w14:textId="3CEC92AA" w:rsidR="00BB0774" w:rsidRPr="00AD7DFE" w:rsidRDefault="00BB0774" w:rsidP="0039191C">
      <w:pPr>
        <w:spacing w:after="24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Per </w:t>
      </w:r>
      <w:proofErr w:type="spellStart"/>
      <w:r w:rsidR="008D6475" w:rsidRPr="00AD7DFE">
        <w:rPr>
          <w:rFonts w:ascii="Arial" w:eastAsia="Arial Unicode MS" w:hAnsi="Arial" w:cs="Arial"/>
          <w:kern w:val="1"/>
          <w:sz w:val="20"/>
          <w:lang w:eastAsia="hi-IN" w:bidi="hi-IN"/>
        </w:rPr>
        <w:t>subcriterium</w:t>
      </w:r>
      <w:proofErr w:type="spellEnd"/>
      <w:r w:rsidRPr="00AD7DFE">
        <w:rPr>
          <w:rFonts w:ascii="Arial" w:eastAsia="Arial Unicode MS" w:hAnsi="Arial" w:cs="Arial"/>
          <w:kern w:val="1"/>
          <w:sz w:val="20"/>
          <w:lang w:eastAsia="hi-IN" w:bidi="hi-IN"/>
        </w:rPr>
        <w:t xml:space="preserve"> wordt aangegeven in hoeveel pagina’s A4 Inschrijver de vraag moet beantwoorden. In zijn algemeenheid geldt dat de tekst dient te zijn opgesteld met lettertype </w:t>
      </w:r>
      <w:proofErr w:type="spellStart"/>
      <w:r w:rsidRPr="00AD7DFE">
        <w:rPr>
          <w:rFonts w:ascii="Arial" w:eastAsia="Arial Unicode MS" w:hAnsi="Arial" w:cs="Arial"/>
          <w:kern w:val="1"/>
          <w:sz w:val="20"/>
          <w:lang w:eastAsia="hi-IN" w:bidi="hi-IN"/>
        </w:rPr>
        <w:t>Arial</w:t>
      </w:r>
      <w:proofErr w:type="spellEnd"/>
      <w:r w:rsidRPr="00AD7DFE">
        <w:rPr>
          <w:rFonts w:ascii="Arial" w:eastAsia="Arial Unicode MS" w:hAnsi="Arial" w:cs="Arial"/>
          <w:kern w:val="1"/>
          <w:sz w:val="20"/>
          <w:lang w:eastAsia="hi-IN" w:bidi="hi-IN"/>
        </w:rPr>
        <w:t>, puntgrootte 10, regelafstand 1. De marges op de bladzijde dienen groter of gelijk aan 2,5 cm te zijn. Aanlevering dient in MS-Word</w:t>
      </w:r>
      <w:r w:rsidR="00D371A4" w:rsidRPr="00AD7DFE">
        <w:rPr>
          <w:rFonts w:ascii="Arial" w:eastAsia="Arial Unicode MS" w:hAnsi="Arial" w:cs="Arial"/>
          <w:kern w:val="1"/>
          <w:sz w:val="20"/>
          <w:lang w:eastAsia="hi-IN" w:bidi="hi-IN"/>
        </w:rPr>
        <w:t xml:space="preserve"> format</w:t>
      </w:r>
      <w:r w:rsidRPr="00AD7DFE">
        <w:rPr>
          <w:rFonts w:ascii="Arial" w:eastAsia="Arial Unicode MS" w:hAnsi="Arial" w:cs="Arial"/>
          <w:kern w:val="1"/>
          <w:sz w:val="20"/>
          <w:lang w:eastAsia="hi-IN" w:bidi="hi-IN"/>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39CF07B1" w:rsidR="00BB0774" w:rsidRPr="00AD7DFE" w:rsidRDefault="00BB0774" w:rsidP="00BB0774">
      <w:pPr>
        <w:widowControl w:val="0"/>
        <w:spacing w:after="120"/>
        <w:rPr>
          <w:rFonts w:ascii="Arial" w:eastAsia="Arial Unicode MS" w:hAnsi="Arial" w:cs="Arial"/>
          <w:kern w:val="1"/>
          <w:sz w:val="20"/>
          <w:lang w:eastAsia="hi-IN" w:bidi="hi-IN"/>
        </w:rPr>
      </w:pPr>
      <w:bookmarkStart w:id="0" w:name="_Hlk530485084"/>
      <w:r w:rsidRPr="00AD7DFE">
        <w:rPr>
          <w:rFonts w:ascii="Arial" w:eastAsia="Arial Unicode MS" w:hAnsi="Arial" w:cs="Arial"/>
          <w:kern w:val="1"/>
          <w:sz w:val="20"/>
          <w:lang w:eastAsia="hi-IN" w:bidi="hi-IN"/>
        </w:rPr>
        <w:t xml:space="preserve">Iedere kwaliteitsvraag is voorzien van een korte toelichting, waarin de context van de vraag wordt geduid, een doelstelling en de aspecten </w:t>
      </w:r>
      <w:r w:rsidRPr="00AD7DFE">
        <w:rPr>
          <w:rFonts w:ascii="Arial" w:eastAsia="Arial Unicode MS" w:hAnsi="Arial" w:cs="Arial"/>
          <w:iCs/>
          <w:sz w:val="20"/>
          <w:lang w:eastAsia="hi-IN" w:bidi="hi-IN"/>
        </w:rPr>
        <w:t>waar de Inschrijver in ieder geval aandacht aan dient te besteden en die een rol spelen bij de beoordeling</w:t>
      </w:r>
      <w:r w:rsidRPr="00AD7DFE">
        <w:rPr>
          <w:rFonts w:ascii="Arial" w:eastAsia="Arial Unicode MS" w:hAnsi="Arial" w:cs="Arial"/>
          <w:kern w:val="1"/>
          <w:sz w:val="20"/>
          <w:lang w:eastAsia="hi-IN" w:bidi="hi-IN"/>
        </w:rPr>
        <w:t xml:space="preserve">. </w:t>
      </w:r>
      <w:r w:rsidRPr="00AD7DFE">
        <w:rPr>
          <w:rFonts w:ascii="Arial" w:eastAsia="Arial Unicode MS" w:hAnsi="Arial" w:cs="Arial"/>
          <w:iCs/>
          <w:sz w:val="20"/>
          <w:lang w:eastAsia="hi-IN" w:bidi="hi-IN"/>
        </w:rPr>
        <w:t>Er wordt één score toegekend op grond van alle aspecten gezamenlijk, en dus niet een score per aspect.</w:t>
      </w:r>
    </w:p>
    <w:bookmarkEnd w:id="0"/>
    <w:p w14:paraId="711659A4" w14:textId="15767113" w:rsidR="00BB0774" w:rsidRPr="00AD7DFE" w:rsidRDefault="00BB0774" w:rsidP="00BB0774">
      <w:pPr>
        <w:widowControl w:val="0"/>
        <w:spacing w:after="12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De beoordeling van de beantwoording vindt plaats door een beoordelingsteam bestaande uit vertegenwoordigers van Opdrachtgever. Bij de beoordeling zullen geen personen/marktpartijen betrokken zijn die tevens betrokken zijn bij een inschrijving voor </w:t>
      </w:r>
      <w:r w:rsidR="00F31039" w:rsidRPr="00AD7DFE">
        <w:rPr>
          <w:rFonts w:ascii="Arial" w:eastAsia="Arial Unicode MS" w:hAnsi="Arial" w:cs="Arial"/>
          <w:kern w:val="1"/>
          <w:sz w:val="20"/>
          <w:lang w:eastAsia="hi-IN" w:bidi="hi-IN"/>
        </w:rPr>
        <w:t xml:space="preserve">het Vitaliteitsprogramma ten behoeve van studenten. </w:t>
      </w:r>
    </w:p>
    <w:p w14:paraId="3B20C6C8" w14:textId="5C2B0AEC" w:rsidR="00BB0774" w:rsidRPr="00AD7DFE" w:rsidRDefault="00BB0774" w:rsidP="00BB0774">
      <w:pPr>
        <w:widowControl w:val="0"/>
        <w:spacing w:after="120"/>
        <w:rPr>
          <w:rFonts w:ascii="Arial" w:eastAsia="Arial Unicode MS" w:hAnsi="Arial" w:cs="Arial"/>
          <w:sz w:val="20"/>
          <w:lang w:eastAsia="hi-IN" w:bidi="hi-IN"/>
        </w:rPr>
      </w:pPr>
      <w:bookmarkStart w:id="1" w:name="_Hlk531598277"/>
      <w:r w:rsidRPr="00AD7DFE">
        <w:rPr>
          <w:rFonts w:ascii="Arial" w:eastAsia="Arial Unicode MS" w:hAnsi="Arial" w:cs="Arial"/>
          <w:sz w:val="20"/>
          <w:lang w:eastAsia="hi-IN" w:bidi="hi-IN"/>
        </w:rPr>
        <w:t xml:space="preserve">Elke beoordelaar beoordeelt de beantwoording van de kwaliteitsvragen eerst individueel. </w:t>
      </w:r>
      <w:r w:rsidRPr="00AD7DFE">
        <w:rPr>
          <w:rFonts w:ascii="Arial" w:eastAsia="Arial Unicode MS" w:hAnsi="Arial" w:cs="Arial"/>
          <w:iCs/>
          <w:sz w:val="20"/>
          <w:lang w:eastAsia="hi-IN" w:bidi="hi-IN"/>
        </w:rPr>
        <w:t xml:space="preserve">Iedere beantwoording van een kwaliteitsvraag wordt daarbij beoordeeld op zijn eigen merites. Na de individuele beoordelingen komen de individuele beoordelaars bijeen. In teamverband wordt vervolgens in consensus de eindscore voor iedere kwaliteitsvraag bepaald. De eindscore weerspiegelt de mate waarin naar het oordeel van de beoordelaars de beantwoording van de kwaliteitsvraag bijdraagt aan het realiseren van het bij de kwaliteitsvraag opgenomen doel. </w:t>
      </w:r>
    </w:p>
    <w:bookmarkEnd w:id="1"/>
    <w:p w14:paraId="2F02B6EB" w14:textId="77777777" w:rsidR="00BB0774" w:rsidRPr="00AD7DFE" w:rsidRDefault="00BB0774" w:rsidP="00BB0774">
      <w:pPr>
        <w:widowControl w:val="0"/>
        <w:rPr>
          <w:rFonts w:ascii="Arial" w:eastAsia="Arial Unicode MS" w:hAnsi="Arial" w:cs="Arial"/>
          <w:sz w:val="20"/>
          <w:lang w:eastAsia="hi-IN" w:bidi="hi-IN"/>
        </w:rPr>
      </w:pPr>
      <w:r w:rsidRPr="00AD7DFE">
        <w:rPr>
          <w:rFonts w:ascii="Arial" w:eastAsia="Arial Unicode MS" w:hAnsi="Arial" w:cs="Arial"/>
          <w:sz w:val="20"/>
          <w:lang w:eastAsia="hi-IN" w:bidi="hi-IN"/>
        </w:rPr>
        <w:t>Voorts wordt bij de beoordeling gelet op:</w:t>
      </w:r>
    </w:p>
    <w:p w14:paraId="163029D1" w14:textId="77777777" w:rsidR="00BB0774" w:rsidRPr="00AD7DFE" w:rsidRDefault="00BB0774" w:rsidP="00364A2F">
      <w:pPr>
        <w:pStyle w:val="Lijstalinea"/>
        <w:widowControl w:val="0"/>
        <w:numPr>
          <w:ilvl w:val="0"/>
          <w:numId w:val="8"/>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Duidelijkheid</w:t>
      </w:r>
      <w:r w:rsidRPr="00AD7DFE">
        <w:rPr>
          <w:rFonts w:ascii="Arial" w:eastAsia="Arial Unicode MS" w:hAnsi="Arial" w:cs="Arial"/>
          <w:sz w:val="20"/>
          <w:lang w:eastAsia="hi-IN" w:bidi="hi-IN"/>
        </w:rPr>
        <w:t>: Hoe duidelijker (concreet, specifiek en ondubbelzinnig) het antwoord op de desbetreffende kwaliteitsvraag is beschreven, hoe beter dit zal worden beoordeeld. In verband met de duidelijkheid wordt ook gelet op de consistentie tussen gegeven antwoorden op de diverse kwaliteitsvragen en andere in het kader van de aanbestedingsprocedure in te leveren documenten.</w:t>
      </w:r>
    </w:p>
    <w:p w14:paraId="50C1059A" w14:textId="77777777" w:rsidR="00BB0774" w:rsidRPr="00AD7DFE" w:rsidRDefault="00BB0774" w:rsidP="00364A2F">
      <w:pPr>
        <w:pStyle w:val="Lijstalinea"/>
        <w:widowControl w:val="0"/>
        <w:numPr>
          <w:ilvl w:val="0"/>
          <w:numId w:val="8"/>
        </w:numPr>
        <w:spacing w:after="120"/>
        <w:rPr>
          <w:rFonts w:ascii="Arial" w:eastAsia="Arial Unicode MS" w:hAnsi="Arial" w:cs="Arial"/>
          <w:sz w:val="20"/>
          <w:lang w:eastAsia="hi-IN" w:bidi="hi-IN"/>
        </w:rPr>
      </w:pPr>
      <w:r w:rsidRPr="00AD7DFE">
        <w:rPr>
          <w:rFonts w:ascii="Arial" w:eastAsia="Arial Unicode MS" w:hAnsi="Arial" w:cs="Arial"/>
          <w:sz w:val="20"/>
          <w:u w:val="single"/>
          <w:lang w:eastAsia="hi-IN" w:bidi="hi-IN"/>
        </w:rPr>
        <w:t>Begrijpelijkheid</w:t>
      </w:r>
      <w:r w:rsidRPr="00AD7DFE">
        <w:rPr>
          <w:rFonts w:ascii="Arial" w:eastAsia="Arial Unicode MS" w:hAnsi="Arial" w:cs="Arial"/>
          <w:sz w:val="20"/>
          <w:lang w:eastAsia="hi-IN" w:bidi="hi-IN"/>
        </w:rPr>
        <w:t>: Hoe begrijpelijker (leesbaar, eenduidig) het antwoord op de desbetreffende kwaliteitsvraag is beschreven, hoe beter dit zal worden beoordeeld.</w:t>
      </w:r>
    </w:p>
    <w:p w14:paraId="1800B426" w14:textId="77777777" w:rsidR="00BB0774" w:rsidRPr="00AD7DFE" w:rsidRDefault="00BB0774" w:rsidP="00364A2F">
      <w:pPr>
        <w:pStyle w:val="Lijstalinea"/>
        <w:widowControl w:val="0"/>
        <w:numPr>
          <w:ilvl w:val="0"/>
          <w:numId w:val="8"/>
        </w:numPr>
        <w:rPr>
          <w:rFonts w:ascii="Arial" w:eastAsia="Arial Unicode MS" w:hAnsi="Arial" w:cs="Arial"/>
          <w:sz w:val="20"/>
          <w:lang w:eastAsia="hi-IN" w:bidi="hi-IN"/>
        </w:rPr>
      </w:pPr>
      <w:r w:rsidRPr="00AD7DFE">
        <w:rPr>
          <w:rFonts w:ascii="Arial" w:eastAsia="Arial Unicode MS" w:hAnsi="Arial" w:cs="Arial"/>
          <w:sz w:val="20"/>
          <w:u w:val="single"/>
          <w:lang w:eastAsia="hi-IN" w:bidi="hi-IN"/>
        </w:rPr>
        <w:t>Realisme</w:t>
      </w:r>
      <w:r w:rsidRPr="00AD7DFE">
        <w:rPr>
          <w:rFonts w:ascii="Arial" w:eastAsia="Arial Unicode MS" w:hAnsi="Arial" w:cs="Arial"/>
          <w:sz w:val="20"/>
          <w:lang w:eastAsia="hi-IN" w:bidi="hi-IN"/>
        </w:rPr>
        <w:t>: Hoe realistischer (relevant, overtuigend en onderbouwd) het antwoord op de desbetreffende kwaliteitsvraag is beschreven, hoe beter dit zal worden beoordeeld.</w:t>
      </w:r>
    </w:p>
    <w:p w14:paraId="7DFE210F" w14:textId="6F7FC8D0" w:rsidR="00233C5E" w:rsidRDefault="00233C5E">
      <w:pPr>
        <w:rPr>
          <w:rFonts w:ascii="Arial" w:eastAsia="Arial Unicode MS" w:hAnsi="Arial" w:cs="Arial"/>
          <w:kern w:val="1"/>
          <w:sz w:val="20"/>
          <w:lang w:eastAsia="hi-IN" w:bidi="hi-IN"/>
        </w:rPr>
      </w:pPr>
      <w:r>
        <w:rPr>
          <w:rFonts w:ascii="Arial" w:eastAsia="Arial Unicode MS" w:hAnsi="Arial" w:cs="Arial"/>
          <w:kern w:val="1"/>
          <w:sz w:val="20"/>
          <w:lang w:eastAsia="hi-IN" w:bidi="hi-IN"/>
        </w:rPr>
        <w:br w:type="page"/>
      </w:r>
    </w:p>
    <w:p w14:paraId="1447D052" w14:textId="77777777" w:rsidR="00F31039" w:rsidRPr="00AD7DFE" w:rsidRDefault="00F31039" w:rsidP="008D6475">
      <w:pPr>
        <w:autoSpaceDE w:val="0"/>
        <w:autoSpaceDN w:val="0"/>
        <w:rPr>
          <w:rFonts w:ascii="Arial" w:eastAsia="Arial Unicode MS" w:hAnsi="Arial" w:cs="Arial"/>
          <w:kern w:val="1"/>
          <w:sz w:val="20"/>
          <w:lang w:eastAsia="hi-IN" w:bidi="hi-IN"/>
        </w:rPr>
      </w:pPr>
    </w:p>
    <w:p w14:paraId="641EEC89" w14:textId="77777777" w:rsidR="008F0851" w:rsidRPr="005C2E32" w:rsidRDefault="008F0851" w:rsidP="008F0851">
      <w:pPr>
        <w:jc w:val="both"/>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233C5E" w:rsidRPr="005C3A8D" w14:paraId="0BB4255B" w14:textId="77777777" w:rsidTr="000F1FE3">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6652A5EB" w14:textId="755FB279" w:rsidR="00233C5E" w:rsidRPr="005C3A8D" w:rsidRDefault="00233C5E" w:rsidP="000F1FE3">
            <w:pPr>
              <w:rPr>
                <w:rFonts w:cs="Calibri"/>
                <w:b/>
                <w:bCs/>
                <w:color w:val="FFFFFF"/>
                <w:sz w:val="32"/>
                <w:szCs w:val="32"/>
              </w:rPr>
            </w:pPr>
            <w:r>
              <w:rPr>
                <w:rFonts w:cs="Calibri"/>
                <w:b/>
                <w:bCs/>
                <w:color w:val="FFFFFF"/>
                <w:sz w:val="32"/>
                <w:szCs w:val="32"/>
              </w:rPr>
              <w:t xml:space="preserve">Kwaliteitsvraag </w:t>
            </w:r>
            <w:r w:rsidR="00330BCC">
              <w:rPr>
                <w:rFonts w:cs="Calibri"/>
                <w:b/>
                <w:bCs/>
                <w:color w:val="FFFFFF"/>
                <w:sz w:val="32"/>
                <w:szCs w:val="32"/>
              </w:rPr>
              <w:t>1</w:t>
            </w:r>
            <w:r w:rsidRPr="00BF1148">
              <w:rPr>
                <w:rFonts w:cs="Calibri"/>
                <w:b/>
                <w:bCs/>
                <w:color w:val="FFFFFF"/>
                <w:sz w:val="32"/>
                <w:szCs w:val="32"/>
              </w:rPr>
              <w:t xml:space="preserve"> : </w:t>
            </w:r>
            <w:r>
              <w:rPr>
                <w:rFonts w:cs="Calibri"/>
                <w:b/>
                <w:bCs/>
                <w:color w:val="FFFFFF"/>
                <w:sz w:val="32"/>
                <w:szCs w:val="32"/>
              </w:rPr>
              <w:t>Casus gedrag</w:t>
            </w:r>
          </w:p>
        </w:tc>
      </w:tr>
      <w:tr w:rsidR="00233C5E" w:rsidRPr="005C3A8D" w14:paraId="3D4527F6" w14:textId="77777777" w:rsidTr="000F1FE3">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09C6A3"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271625FF" w14:textId="77777777" w:rsidR="00233C5E" w:rsidRDefault="00233C5E" w:rsidP="000F1FE3">
            <w:pPr>
              <w:pStyle w:val="Standard"/>
              <w:rPr>
                <w:rFonts w:ascii="Arial" w:hAnsi="Arial" w:cs="Arial"/>
                <w:sz w:val="20"/>
                <w:szCs w:val="20"/>
              </w:rPr>
            </w:pPr>
            <w:r>
              <w:rPr>
                <w:rFonts w:ascii="Arial" w:hAnsi="Arial" w:cs="Arial"/>
                <w:sz w:val="20"/>
                <w:szCs w:val="20"/>
              </w:rPr>
              <w:t>Wij wensen</w:t>
            </w:r>
            <w:r w:rsidRPr="009A264C">
              <w:rPr>
                <w:rFonts w:ascii="Arial" w:hAnsi="Arial" w:cs="Arial"/>
                <w:sz w:val="20"/>
                <w:szCs w:val="20"/>
              </w:rPr>
              <w:t xml:space="preserve"> zaken te doen met een opdrachtnemer </w:t>
            </w:r>
            <w:r w:rsidRPr="00B702E4">
              <w:rPr>
                <w:rFonts w:ascii="Arial" w:hAnsi="Arial" w:cs="Arial"/>
                <w:sz w:val="20"/>
                <w:szCs w:val="20"/>
              </w:rPr>
              <w:t>die</w:t>
            </w:r>
            <w:r>
              <w:rPr>
                <w:rFonts w:ascii="Arial" w:hAnsi="Arial" w:cs="Arial"/>
                <w:sz w:val="20"/>
                <w:szCs w:val="20"/>
              </w:rPr>
              <w:t xml:space="preserve"> </w:t>
            </w:r>
            <w:r w:rsidRPr="00B3211D">
              <w:rPr>
                <w:rFonts w:ascii="Arial" w:hAnsi="Arial" w:cs="Arial"/>
                <w:sz w:val="20"/>
                <w:szCs w:val="20"/>
              </w:rPr>
              <w:t>dossiers op een effectieve, professionele en zorgzame manier behandelt.</w:t>
            </w:r>
            <w:r w:rsidRPr="00B702E4">
              <w:rPr>
                <w:rFonts w:ascii="Arial" w:hAnsi="Arial" w:cs="Arial"/>
                <w:sz w:val="20"/>
                <w:szCs w:val="20"/>
              </w:rPr>
              <w:t xml:space="preserve"> </w:t>
            </w:r>
          </w:p>
          <w:p w14:paraId="17BC65C1" w14:textId="77777777" w:rsidR="00233C5E" w:rsidRDefault="00233C5E" w:rsidP="000F1FE3">
            <w:pPr>
              <w:pStyle w:val="Standard"/>
              <w:rPr>
                <w:rFonts w:ascii="Arial" w:hAnsi="Arial" w:cs="Arial"/>
                <w:sz w:val="20"/>
                <w:szCs w:val="20"/>
              </w:rPr>
            </w:pPr>
          </w:p>
          <w:p w14:paraId="319866D8" w14:textId="77777777" w:rsidR="00233C5E" w:rsidRDefault="00233C5E" w:rsidP="000F1FE3">
            <w:pPr>
              <w:rPr>
                <w:rFonts w:ascii="Arial" w:hAnsi="Arial" w:cs="Arial"/>
                <w:sz w:val="20"/>
                <w:szCs w:val="20"/>
              </w:rPr>
            </w:pPr>
            <w:r>
              <w:rPr>
                <w:rFonts w:ascii="Arial" w:hAnsi="Arial" w:cs="Arial"/>
                <w:sz w:val="20"/>
                <w:szCs w:val="20"/>
              </w:rPr>
              <w:t>Beschrijving casus:</w:t>
            </w:r>
          </w:p>
          <w:p w14:paraId="3EAE3C1E" w14:textId="77777777" w:rsidR="00233C5E" w:rsidRPr="006D1EBC" w:rsidRDefault="00233C5E" w:rsidP="000F1FE3">
            <w:pPr>
              <w:pStyle w:val="Standard"/>
              <w:rPr>
                <w:rFonts w:cs="Calibri"/>
                <w:color w:val="000000"/>
              </w:rPr>
            </w:pPr>
            <w:r w:rsidRPr="00B702E4">
              <w:rPr>
                <w:rFonts w:ascii="Arial" w:hAnsi="Arial" w:cs="Arial"/>
                <w:sz w:val="20"/>
                <w:szCs w:val="20"/>
              </w:rPr>
              <w:t xml:space="preserve">Tarik (21 jaar) is sinds zijn achtste levensjaar bekend met stemmingswisselingen en depressie. Hij zit nu in het tweede jaar van zijn opleiding aan ons college. Vanaf de start van de opleiding ben jij als </w:t>
            </w:r>
            <w:r>
              <w:rPr>
                <w:rFonts w:ascii="Arial" w:hAnsi="Arial" w:cs="Arial"/>
                <w:sz w:val="20"/>
                <w:szCs w:val="20"/>
              </w:rPr>
              <w:t>jeugdhulpverlener</w:t>
            </w:r>
            <w:r w:rsidRPr="00B702E4">
              <w:rPr>
                <w:rFonts w:ascii="Arial" w:hAnsi="Arial" w:cs="Arial"/>
                <w:sz w:val="20"/>
                <w:szCs w:val="20"/>
              </w:rPr>
              <w:t xml:space="preserve"> betrokken bij Tarik. Inmiddels hebben jullie een goede band opgebouwd en heb je kunnen helpen bij het vinden van de juiste (externe) hulpverlening.  De laatste maanden gaat de schoolgang van Tarik achteruit; hij verzuimt steeds meer en het lukt hem vaak niet om naar school te komen. Hij is al meerdere keren gemeld bij leerplicht en een huisbezoek heeft nog onvoldoende resultaat opgeleverd. Op basis van verzuim is er voldoende grond om tot uitschrijving over te gaan. Echter heeft de zorgcoördinator een brief ontvangen van de behandeld psycholoog omtrent een nieuw behandelplan voor de klachten van Tarik. In het kader van herstel wordt geadviseerd om Tarik op school te houden zodat hij dagbesteding heeft en een reden om zijn bed uit te komen. Tijdens de teamvergadering wordt deze casus besproken waarbij de meeste docenten aangeven geen vertrouwen meer te hebben in de verdere schoolgang van Tarik, hij heeft een grote achterstand opgelopen die nog moeilijk in te halen valt. </w:t>
            </w:r>
            <w:r>
              <w:rPr>
                <w:rFonts w:ascii="Arial" w:hAnsi="Arial" w:cs="Arial"/>
                <w:sz w:val="20"/>
                <w:szCs w:val="20"/>
              </w:rPr>
              <w:t xml:space="preserve">U </w:t>
            </w:r>
            <w:r w:rsidRPr="00B702E4">
              <w:rPr>
                <w:rFonts w:ascii="Arial" w:hAnsi="Arial" w:cs="Arial"/>
                <w:sz w:val="20"/>
                <w:szCs w:val="20"/>
              </w:rPr>
              <w:t>wordt om advies gevraagd. Hoe pak</w:t>
            </w:r>
            <w:r>
              <w:rPr>
                <w:rFonts w:ascii="Arial" w:hAnsi="Arial" w:cs="Arial"/>
                <w:sz w:val="20"/>
                <w:szCs w:val="20"/>
              </w:rPr>
              <w:t>t u</w:t>
            </w:r>
            <w:r w:rsidRPr="00B702E4">
              <w:rPr>
                <w:rFonts w:ascii="Arial" w:hAnsi="Arial" w:cs="Arial"/>
                <w:sz w:val="20"/>
                <w:szCs w:val="20"/>
              </w:rPr>
              <w:t xml:space="preserve"> dit aan?</w:t>
            </w:r>
          </w:p>
        </w:tc>
      </w:tr>
      <w:tr w:rsidR="00233C5E" w:rsidRPr="005C3A8D" w14:paraId="42B384DE" w14:textId="77777777" w:rsidTr="000F1FE3">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11AD2C6"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Aanleveren bij Inschrijving</w:t>
            </w:r>
          </w:p>
          <w:p w14:paraId="1D14B792"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3ED31403" w14:textId="30E6F379" w:rsidR="00233C5E" w:rsidRPr="005C3A8D" w:rsidRDefault="00233C5E" w:rsidP="000F1FE3">
            <w:pPr>
              <w:rPr>
                <w:rFonts w:cs="Calibri"/>
                <w:color w:val="000000"/>
              </w:rPr>
            </w:pPr>
            <w:r w:rsidRPr="00D12086">
              <w:rPr>
                <w:rFonts w:ascii="Arial" w:hAnsi="Arial" w:cs="Arial"/>
                <w:sz w:val="20"/>
                <w:szCs w:val="20"/>
              </w:rPr>
              <w:t xml:space="preserve">Inschrijver mag voor de beantwoording van deze vraag maximaal </w:t>
            </w:r>
            <w:r>
              <w:rPr>
                <w:rFonts w:ascii="Arial" w:hAnsi="Arial" w:cs="Arial"/>
                <w:sz w:val="20"/>
                <w:szCs w:val="20"/>
              </w:rPr>
              <w:t xml:space="preserve">twee </w:t>
            </w:r>
            <w:r w:rsidRPr="00D12086">
              <w:rPr>
                <w:rFonts w:ascii="Arial" w:hAnsi="Arial" w:cs="Arial"/>
                <w:sz w:val="20"/>
                <w:szCs w:val="20"/>
              </w:rPr>
              <w:t>(</w:t>
            </w:r>
            <w:r>
              <w:rPr>
                <w:rFonts w:ascii="Arial" w:hAnsi="Arial" w:cs="Arial"/>
                <w:sz w:val="20"/>
                <w:szCs w:val="20"/>
              </w:rPr>
              <w:t>2</w:t>
            </w:r>
            <w:r w:rsidRPr="00D12086">
              <w:rPr>
                <w:rFonts w:ascii="Arial" w:hAnsi="Arial" w:cs="Arial"/>
                <w:sz w:val="20"/>
                <w:szCs w:val="20"/>
              </w:rPr>
              <w:t>) enkelzijdige, leesbare pagina A4 (</w:t>
            </w:r>
            <w:proofErr w:type="spellStart"/>
            <w:r w:rsidRPr="00D12086">
              <w:rPr>
                <w:rFonts w:ascii="Arial" w:hAnsi="Arial" w:cs="Arial"/>
                <w:sz w:val="20"/>
                <w:szCs w:val="20"/>
              </w:rPr>
              <w:t>Arial</w:t>
            </w:r>
            <w:proofErr w:type="spellEnd"/>
            <w:r w:rsidRPr="00D12086">
              <w:rPr>
                <w:rFonts w:ascii="Arial" w:hAnsi="Arial" w:cs="Arial"/>
                <w:sz w:val="20"/>
                <w:szCs w:val="20"/>
              </w:rPr>
              <w:t xml:space="preserve"> 10pt) benutten. </w:t>
            </w:r>
            <w:r w:rsidRPr="00B702E4">
              <w:rPr>
                <w:rFonts w:ascii="Arial" w:hAnsi="Arial" w:cs="Arial"/>
                <w:sz w:val="20"/>
                <w:szCs w:val="20"/>
              </w:rPr>
              <w:t>Voor deze vraag kunnen maximaal 1</w:t>
            </w:r>
            <w:r w:rsidR="00330BCC">
              <w:rPr>
                <w:rFonts w:ascii="Arial" w:hAnsi="Arial" w:cs="Arial"/>
                <w:sz w:val="20"/>
                <w:szCs w:val="20"/>
              </w:rPr>
              <w:t>5</w:t>
            </w:r>
            <w:r w:rsidRPr="00B702E4">
              <w:rPr>
                <w:rFonts w:ascii="Arial" w:hAnsi="Arial" w:cs="Arial"/>
                <w:sz w:val="20"/>
                <w:szCs w:val="20"/>
              </w:rPr>
              <w:t xml:space="preserve"> punten behaald worden. </w:t>
            </w:r>
          </w:p>
        </w:tc>
      </w:tr>
      <w:tr w:rsidR="00233C5E" w:rsidRPr="005C3A8D" w14:paraId="637BD58D" w14:textId="77777777" w:rsidTr="000F1FE3">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7BFD00F3" w14:textId="77777777" w:rsidR="00233C5E" w:rsidRPr="005C3A8D" w:rsidRDefault="00233C5E" w:rsidP="000F1FE3">
            <w:pPr>
              <w:jc w:val="center"/>
              <w:rPr>
                <w:rFonts w:cs="Calibri"/>
                <w:b/>
                <w:bCs/>
                <w:color w:val="000000"/>
              </w:rPr>
            </w:pPr>
            <w:r>
              <w:rPr>
                <w:rFonts w:cs="Calibri"/>
                <w:b/>
                <w:bCs/>
                <w:color w:val="000000"/>
              </w:rPr>
              <w:t>Beschrijving</w:t>
            </w:r>
          </w:p>
          <w:p w14:paraId="341A7558" w14:textId="77777777" w:rsidR="00233C5E" w:rsidRPr="005C3A8D" w:rsidRDefault="00233C5E" w:rsidP="000F1FE3">
            <w:pPr>
              <w:jc w:val="center"/>
              <w:rPr>
                <w:rFonts w:cs="Calibri"/>
                <w:b/>
                <w:bCs/>
                <w:color w:val="000000"/>
              </w:rPr>
            </w:pPr>
          </w:p>
        </w:tc>
        <w:tc>
          <w:tcPr>
            <w:tcW w:w="1338" w:type="dxa"/>
            <w:tcBorders>
              <w:top w:val="nil"/>
              <w:left w:val="nil"/>
              <w:bottom w:val="single" w:sz="4" w:space="0" w:color="auto"/>
              <w:right w:val="single" w:sz="8" w:space="0" w:color="auto"/>
            </w:tcBorders>
            <w:shd w:val="clear" w:color="E7E6E6" w:fill="D9D9D9"/>
            <w:vAlign w:val="center"/>
            <w:hideMark/>
          </w:tcPr>
          <w:p w14:paraId="76148F9A" w14:textId="77777777" w:rsidR="00233C5E" w:rsidRPr="005C3A8D" w:rsidRDefault="00233C5E" w:rsidP="000F1FE3">
            <w:pPr>
              <w:jc w:val="center"/>
              <w:rPr>
                <w:rFonts w:cs="Calibri"/>
                <w:b/>
                <w:bCs/>
                <w:color w:val="000000"/>
              </w:rPr>
            </w:pPr>
            <w:proofErr w:type="spellStart"/>
            <w:r>
              <w:rPr>
                <w:rFonts w:cs="Calibri"/>
                <w:b/>
                <w:bCs/>
                <w:color w:val="000000"/>
              </w:rPr>
              <w:t>Wegings</w:t>
            </w:r>
            <w:proofErr w:type="spellEnd"/>
            <w:r>
              <w:rPr>
                <w:rFonts w:cs="Calibri"/>
                <w:b/>
                <w:bCs/>
                <w:color w:val="000000"/>
              </w:rPr>
              <w:t xml:space="preserve"> factor </w:t>
            </w:r>
          </w:p>
          <w:p w14:paraId="0DD5F099" w14:textId="77777777" w:rsidR="00233C5E" w:rsidRPr="005C3A8D" w:rsidRDefault="00233C5E" w:rsidP="000F1FE3">
            <w:pPr>
              <w:jc w:val="center"/>
              <w:rPr>
                <w:rFonts w:cs="Calibri"/>
                <w:b/>
                <w:bCs/>
                <w:color w:val="000000"/>
              </w:rPr>
            </w:pPr>
          </w:p>
        </w:tc>
      </w:tr>
      <w:tr w:rsidR="00233C5E" w:rsidRPr="005C3A8D" w14:paraId="6E2F468D" w14:textId="77777777" w:rsidTr="000F1FE3">
        <w:trPr>
          <w:gridBefore w:val="1"/>
          <w:wBefore w:w="7" w:type="dxa"/>
          <w:trHeight w:val="912"/>
        </w:trPr>
        <w:tc>
          <w:tcPr>
            <w:tcW w:w="814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0BC765D"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Vraag:</w:t>
            </w:r>
          </w:p>
          <w:p w14:paraId="79159616" w14:textId="77777777" w:rsidR="00233C5E" w:rsidRPr="00B702E4" w:rsidRDefault="00233C5E" w:rsidP="000F1FE3">
            <w:pPr>
              <w:rPr>
                <w:rFonts w:ascii="Arial" w:hAnsi="Arial" w:cs="Arial"/>
                <w:sz w:val="20"/>
                <w:szCs w:val="20"/>
              </w:rPr>
            </w:pPr>
            <w:r w:rsidRPr="00B702E4">
              <w:rPr>
                <w:rFonts w:ascii="Arial" w:hAnsi="Arial" w:cs="Arial"/>
                <w:sz w:val="20"/>
                <w:szCs w:val="20"/>
              </w:rPr>
              <w:t>Geef in uw inschrijving ten minste aan:</w:t>
            </w:r>
          </w:p>
          <w:p w14:paraId="4C2BD50F"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Welke visie </w:t>
            </w:r>
            <w:r>
              <w:rPr>
                <w:rFonts w:ascii="Arial" w:hAnsi="Arial" w:cs="Arial"/>
                <w:sz w:val="20"/>
                <w:szCs w:val="20"/>
              </w:rPr>
              <w:t>u</w:t>
            </w:r>
            <w:r w:rsidRPr="00B702E4">
              <w:rPr>
                <w:rFonts w:ascii="Arial" w:hAnsi="Arial" w:cs="Arial"/>
                <w:sz w:val="20"/>
                <w:szCs w:val="20"/>
              </w:rPr>
              <w:t xml:space="preserve"> hierop heeft;</w:t>
            </w:r>
          </w:p>
          <w:p w14:paraId="48997F15"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Hoe </w:t>
            </w:r>
            <w:r>
              <w:rPr>
                <w:rFonts w:ascii="Arial" w:hAnsi="Arial" w:cs="Arial"/>
                <w:sz w:val="20"/>
                <w:szCs w:val="20"/>
              </w:rPr>
              <w:t>u</w:t>
            </w:r>
            <w:r w:rsidRPr="00B702E4">
              <w:rPr>
                <w:rFonts w:ascii="Arial" w:hAnsi="Arial" w:cs="Arial"/>
                <w:sz w:val="20"/>
                <w:szCs w:val="20"/>
              </w:rPr>
              <w:t xml:space="preserve"> uw deskundigheid hierin inzet;</w:t>
            </w:r>
          </w:p>
          <w:p w14:paraId="43AD3247"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Op welke manier </w:t>
            </w:r>
            <w:r>
              <w:rPr>
                <w:rFonts w:ascii="Arial" w:hAnsi="Arial" w:cs="Arial"/>
                <w:sz w:val="20"/>
                <w:szCs w:val="20"/>
              </w:rPr>
              <w:t>u</w:t>
            </w:r>
            <w:r w:rsidRPr="00B702E4">
              <w:rPr>
                <w:rFonts w:ascii="Arial" w:hAnsi="Arial" w:cs="Arial"/>
                <w:sz w:val="20"/>
                <w:szCs w:val="20"/>
              </w:rPr>
              <w:t xml:space="preserve"> met partijen in gesprek gaat (bv overtuigend, volgend, bemiddelend, adviserend, oplossend);</w:t>
            </w:r>
          </w:p>
          <w:p w14:paraId="666EABFA"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Hoe </w:t>
            </w:r>
            <w:r>
              <w:rPr>
                <w:rFonts w:ascii="Arial" w:hAnsi="Arial" w:cs="Arial"/>
                <w:sz w:val="20"/>
                <w:szCs w:val="20"/>
              </w:rPr>
              <w:t xml:space="preserve">u </w:t>
            </w:r>
            <w:r w:rsidRPr="00B702E4">
              <w:rPr>
                <w:rFonts w:ascii="Arial" w:hAnsi="Arial" w:cs="Arial"/>
                <w:sz w:val="20"/>
                <w:szCs w:val="20"/>
              </w:rPr>
              <w:t>de partijen bijeen brengt.</w:t>
            </w:r>
          </w:p>
          <w:p w14:paraId="3EC87C06" w14:textId="77777777" w:rsidR="00233C5E" w:rsidRDefault="00233C5E" w:rsidP="000F1FE3">
            <w:pPr>
              <w:pStyle w:val="Standard"/>
            </w:pPr>
          </w:p>
          <w:p w14:paraId="2C4AC2BB"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Beoordelingssystematiek:</w:t>
            </w:r>
          </w:p>
          <w:p w14:paraId="4B1D3D86" w14:textId="77777777" w:rsidR="00233C5E" w:rsidRPr="00BD488F" w:rsidRDefault="00233C5E" w:rsidP="000F1FE3">
            <w:pPr>
              <w:pStyle w:val="Standard"/>
              <w:rPr>
                <w:rFonts w:cs="Calibri"/>
                <w:color w:val="000000"/>
              </w:rPr>
            </w:pPr>
            <w:r>
              <w:rPr>
                <w:rFonts w:ascii="Arial" w:hAnsi="Arial" w:cs="Arial"/>
                <w:sz w:val="20"/>
                <w:szCs w:val="20"/>
              </w:rPr>
              <w:t xml:space="preserve">De uitwerking van de casus wordt beoordeeld op effectiviteit en realisme. </w:t>
            </w:r>
          </w:p>
        </w:tc>
        <w:tc>
          <w:tcPr>
            <w:tcW w:w="1338" w:type="dxa"/>
            <w:tcBorders>
              <w:top w:val="single" w:sz="4" w:space="0" w:color="auto"/>
              <w:left w:val="nil"/>
              <w:bottom w:val="single" w:sz="4" w:space="0" w:color="auto"/>
              <w:right w:val="single" w:sz="8" w:space="0" w:color="auto"/>
            </w:tcBorders>
            <w:shd w:val="clear" w:color="auto" w:fill="auto"/>
            <w:noWrap/>
            <w:vAlign w:val="center"/>
            <w:hideMark/>
          </w:tcPr>
          <w:p w14:paraId="3BCE235C" w14:textId="77777777" w:rsidR="00233C5E" w:rsidRPr="005C3A8D" w:rsidRDefault="00233C5E" w:rsidP="000F1FE3">
            <w:pPr>
              <w:jc w:val="center"/>
              <w:rPr>
                <w:rFonts w:cs="Calibri"/>
                <w:color w:val="000000"/>
              </w:rPr>
            </w:pPr>
            <w:r>
              <w:rPr>
                <w:rFonts w:cs="Calibri"/>
                <w:color w:val="000000"/>
              </w:rPr>
              <w:t>1,5</w:t>
            </w:r>
          </w:p>
        </w:tc>
      </w:tr>
      <w:tr w:rsidR="00233C5E" w:rsidRPr="005C3A8D" w14:paraId="4E250E9F" w14:textId="77777777" w:rsidTr="00233C5E">
        <w:trPr>
          <w:gridBefore w:val="1"/>
          <w:wBefore w:w="7" w:type="dxa"/>
          <w:trHeight w:val="912"/>
        </w:trPr>
        <w:tc>
          <w:tcPr>
            <w:tcW w:w="9481" w:type="dxa"/>
            <w:gridSpan w:val="3"/>
            <w:tcBorders>
              <w:top w:val="single" w:sz="4" w:space="0" w:color="auto"/>
              <w:left w:val="single" w:sz="8" w:space="0" w:color="auto"/>
              <w:bottom w:val="single" w:sz="4" w:space="0" w:color="auto"/>
              <w:right w:val="single" w:sz="8" w:space="0" w:color="auto"/>
            </w:tcBorders>
            <w:shd w:val="clear" w:color="auto" w:fill="auto"/>
          </w:tcPr>
          <w:p w14:paraId="472F7A1B" w14:textId="77777777" w:rsidR="00233C5E" w:rsidRPr="00233C5E" w:rsidRDefault="00233C5E" w:rsidP="00233C5E">
            <w:pPr>
              <w:rPr>
                <w:rFonts w:cs="Calibri"/>
                <w:b/>
                <w:bCs/>
                <w:color w:val="000000"/>
              </w:rPr>
            </w:pPr>
            <w:r w:rsidRPr="00233C5E">
              <w:rPr>
                <w:rFonts w:cs="Calibri"/>
                <w:b/>
                <w:bCs/>
                <w:color w:val="000000"/>
              </w:rPr>
              <w:t>Antwoord:</w:t>
            </w:r>
          </w:p>
          <w:p w14:paraId="5BD9D09D" w14:textId="23A68B01" w:rsidR="00233C5E" w:rsidRDefault="00233C5E" w:rsidP="00233C5E">
            <w:pPr>
              <w:rPr>
                <w:rFonts w:cs="Calibri"/>
                <w:color w:val="000000"/>
              </w:rPr>
            </w:pPr>
          </w:p>
        </w:tc>
      </w:tr>
    </w:tbl>
    <w:p w14:paraId="26B29007" w14:textId="4F172D0D" w:rsidR="00233C5E" w:rsidRDefault="00233C5E" w:rsidP="00233C5E"/>
    <w:p w14:paraId="4728275C" w14:textId="6A7AD3E1" w:rsidR="00233C5E" w:rsidRDefault="00233C5E" w:rsidP="00233C5E"/>
    <w:p w14:paraId="051F4851" w14:textId="1C25FC48" w:rsidR="00233C5E" w:rsidRDefault="00233C5E" w:rsidP="00233C5E"/>
    <w:p w14:paraId="784C1A1D" w14:textId="1A92C113" w:rsidR="00233C5E" w:rsidRDefault="00233C5E" w:rsidP="00233C5E"/>
    <w:p w14:paraId="0B05B72B" w14:textId="7550A81C" w:rsidR="00233C5E" w:rsidRDefault="00233C5E" w:rsidP="00233C5E"/>
    <w:p w14:paraId="324E42EB" w14:textId="77777777" w:rsidR="00233C5E" w:rsidRDefault="00233C5E" w:rsidP="00233C5E"/>
    <w:p w14:paraId="2B4C1950" w14:textId="77777777" w:rsidR="00233C5E" w:rsidRDefault="00233C5E" w:rsidP="00233C5E"/>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233C5E" w:rsidRPr="005C3A8D" w14:paraId="73371C3D" w14:textId="77777777" w:rsidTr="000F1FE3">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2173D174" w14:textId="40EEEEDA" w:rsidR="00233C5E" w:rsidRPr="005C3A8D" w:rsidRDefault="00233C5E" w:rsidP="000F1FE3">
            <w:pPr>
              <w:rPr>
                <w:rFonts w:cs="Calibri"/>
                <w:b/>
                <w:bCs/>
                <w:color w:val="FFFFFF"/>
                <w:sz w:val="32"/>
                <w:szCs w:val="32"/>
              </w:rPr>
            </w:pPr>
            <w:r>
              <w:rPr>
                <w:rFonts w:cs="Calibri"/>
                <w:b/>
                <w:bCs/>
                <w:color w:val="FFFFFF"/>
                <w:sz w:val="32"/>
                <w:szCs w:val="32"/>
              </w:rPr>
              <w:t xml:space="preserve">Kwaliteitsvraag </w:t>
            </w:r>
            <w:r w:rsidR="00330BCC">
              <w:rPr>
                <w:rFonts w:cs="Calibri"/>
                <w:b/>
                <w:bCs/>
                <w:color w:val="FFFFFF"/>
                <w:sz w:val="32"/>
                <w:szCs w:val="32"/>
              </w:rPr>
              <w:t>2</w:t>
            </w:r>
            <w:r w:rsidRPr="00BF1148">
              <w:rPr>
                <w:rFonts w:cs="Calibri"/>
                <w:b/>
                <w:bCs/>
                <w:color w:val="FFFFFF"/>
                <w:sz w:val="32"/>
                <w:szCs w:val="32"/>
              </w:rPr>
              <w:t xml:space="preserve"> : </w:t>
            </w:r>
            <w:r>
              <w:rPr>
                <w:rFonts w:cs="Calibri"/>
                <w:b/>
                <w:bCs/>
                <w:color w:val="FFFFFF"/>
                <w:sz w:val="32"/>
                <w:szCs w:val="32"/>
              </w:rPr>
              <w:t xml:space="preserve">Casus </w:t>
            </w:r>
            <w:r w:rsidRPr="00406CEE">
              <w:rPr>
                <w:rFonts w:cs="Calibri"/>
                <w:b/>
                <w:bCs/>
                <w:color w:val="FFFFFF"/>
                <w:sz w:val="32"/>
                <w:szCs w:val="32"/>
              </w:rPr>
              <w:t xml:space="preserve">fysieke beperkingen en langdurig ziek </w:t>
            </w:r>
          </w:p>
        </w:tc>
      </w:tr>
      <w:tr w:rsidR="00233C5E" w:rsidRPr="005C3A8D" w14:paraId="0B36CB49" w14:textId="77777777" w:rsidTr="000F1FE3">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434CD8"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44E7B789" w14:textId="77777777" w:rsidR="00233C5E" w:rsidRDefault="00233C5E" w:rsidP="000F1FE3">
            <w:pPr>
              <w:pStyle w:val="Standard"/>
              <w:rPr>
                <w:rFonts w:ascii="Arial" w:hAnsi="Arial" w:cs="Arial"/>
                <w:sz w:val="20"/>
                <w:szCs w:val="20"/>
              </w:rPr>
            </w:pPr>
            <w:r>
              <w:rPr>
                <w:rFonts w:ascii="Arial" w:hAnsi="Arial" w:cs="Arial"/>
                <w:sz w:val="20"/>
                <w:szCs w:val="20"/>
              </w:rPr>
              <w:t>Wij wensen</w:t>
            </w:r>
            <w:r w:rsidRPr="009A264C">
              <w:rPr>
                <w:rFonts w:ascii="Arial" w:hAnsi="Arial" w:cs="Arial"/>
                <w:sz w:val="20"/>
                <w:szCs w:val="20"/>
              </w:rPr>
              <w:t xml:space="preserve"> zaken te doen met een opdrachtnemer </w:t>
            </w:r>
            <w:r w:rsidRPr="00B702E4">
              <w:rPr>
                <w:rFonts w:ascii="Arial" w:hAnsi="Arial" w:cs="Arial"/>
                <w:sz w:val="20"/>
                <w:szCs w:val="20"/>
              </w:rPr>
              <w:t>die</w:t>
            </w:r>
            <w:r>
              <w:rPr>
                <w:rFonts w:ascii="Arial" w:hAnsi="Arial" w:cs="Arial"/>
                <w:sz w:val="20"/>
                <w:szCs w:val="20"/>
              </w:rPr>
              <w:t xml:space="preserve"> </w:t>
            </w:r>
            <w:r w:rsidRPr="00B3211D">
              <w:rPr>
                <w:rFonts w:ascii="Arial" w:hAnsi="Arial" w:cs="Arial"/>
                <w:sz w:val="20"/>
                <w:szCs w:val="20"/>
              </w:rPr>
              <w:t>dossiers op een effectieve, professionele en zorgzame manier behandelt.</w:t>
            </w:r>
            <w:r w:rsidRPr="00B702E4">
              <w:rPr>
                <w:rFonts w:ascii="Arial" w:hAnsi="Arial" w:cs="Arial"/>
                <w:sz w:val="20"/>
                <w:szCs w:val="20"/>
              </w:rPr>
              <w:t xml:space="preserve"> </w:t>
            </w:r>
          </w:p>
          <w:p w14:paraId="0878DE09" w14:textId="77777777" w:rsidR="00233C5E" w:rsidRDefault="00233C5E" w:rsidP="000F1FE3">
            <w:pPr>
              <w:pStyle w:val="Standard"/>
              <w:rPr>
                <w:rFonts w:ascii="Arial" w:hAnsi="Arial" w:cs="Arial"/>
                <w:sz w:val="20"/>
                <w:szCs w:val="20"/>
              </w:rPr>
            </w:pPr>
          </w:p>
          <w:p w14:paraId="1FEABBE4" w14:textId="77777777" w:rsidR="00233C5E" w:rsidRPr="006D1EBC" w:rsidRDefault="00233C5E" w:rsidP="000F1FE3">
            <w:pPr>
              <w:rPr>
                <w:rFonts w:cs="Calibri"/>
                <w:color w:val="000000"/>
              </w:rPr>
            </w:pPr>
            <w:r>
              <w:rPr>
                <w:rFonts w:ascii="Arial" w:hAnsi="Arial" w:cs="Arial"/>
                <w:sz w:val="20"/>
                <w:szCs w:val="20"/>
              </w:rPr>
              <w:t>Beschrijving casus:</w:t>
            </w:r>
            <w:r w:rsidRPr="00B702E4">
              <w:rPr>
                <w:rFonts w:ascii="Arial" w:hAnsi="Arial" w:cs="Arial"/>
                <w:sz w:val="20"/>
                <w:szCs w:val="20"/>
              </w:rPr>
              <w:br/>
            </w:r>
            <w:proofErr w:type="spellStart"/>
            <w:r w:rsidRPr="00B702E4">
              <w:rPr>
                <w:rFonts w:ascii="Arial" w:hAnsi="Arial" w:cs="Arial"/>
                <w:sz w:val="20"/>
                <w:szCs w:val="20"/>
              </w:rPr>
              <w:t>Leticia</w:t>
            </w:r>
            <w:proofErr w:type="spellEnd"/>
            <w:r w:rsidRPr="00B702E4">
              <w:rPr>
                <w:rFonts w:ascii="Arial" w:hAnsi="Arial" w:cs="Arial"/>
                <w:sz w:val="20"/>
                <w:szCs w:val="20"/>
              </w:rPr>
              <w:t xml:space="preserve"> (17 jaar) heeft systemische lupus </w:t>
            </w:r>
            <w:proofErr w:type="spellStart"/>
            <w:r w:rsidRPr="00B702E4">
              <w:rPr>
                <w:rFonts w:ascii="Arial" w:hAnsi="Arial" w:cs="Arial"/>
                <w:sz w:val="20"/>
                <w:szCs w:val="20"/>
              </w:rPr>
              <w:t>erythematodes</w:t>
            </w:r>
            <w:proofErr w:type="spellEnd"/>
            <w:r w:rsidRPr="00B702E4">
              <w:rPr>
                <w:rFonts w:ascii="Arial" w:hAnsi="Arial" w:cs="Arial"/>
                <w:sz w:val="20"/>
                <w:szCs w:val="20"/>
              </w:rPr>
              <w:t xml:space="preserve"> (SLE), een reumatische aandoening met een grillig verloop. S ’ochtends heeft zij veel pijnklachten waardoor zij vaak te laat komt in de eerste les. Soms gaat het weken goed en heeft zij verder weinig klachten, echter zijn er ook periodes waarbij zij weken lang afwezig is vanwege pijn, moeheid en/of koorts. Dit maakt dat zij op school geregeld lessen mist. Als zij na een periode van ziekteverzuim weer op school komt vindt zij het lastig om de lesstof weer op te pakken. Aan </w:t>
            </w:r>
            <w:proofErr w:type="spellStart"/>
            <w:r w:rsidRPr="00B702E4">
              <w:rPr>
                <w:rFonts w:ascii="Arial" w:hAnsi="Arial" w:cs="Arial"/>
                <w:sz w:val="20"/>
                <w:szCs w:val="20"/>
              </w:rPr>
              <w:t>Leticia</w:t>
            </w:r>
            <w:proofErr w:type="spellEnd"/>
            <w:r w:rsidRPr="00B702E4">
              <w:rPr>
                <w:rFonts w:ascii="Arial" w:hAnsi="Arial" w:cs="Arial"/>
                <w:sz w:val="20"/>
                <w:szCs w:val="20"/>
              </w:rPr>
              <w:t xml:space="preserve"> is niet te zien dat ze ziek is, behalve haar onregelmatige aanwezigheid merk je het niet aan haar. </w:t>
            </w:r>
            <w:proofErr w:type="spellStart"/>
            <w:r w:rsidRPr="00B702E4">
              <w:rPr>
                <w:rFonts w:ascii="Arial" w:hAnsi="Arial" w:cs="Arial"/>
                <w:sz w:val="20"/>
                <w:szCs w:val="20"/>
              </w:rPr>
              <w:t>Leticia</w:t>
            </w:r>
            <w:proofErr w:type="spellEnd"/>
            <w:r w:rsidRPr="00B702E4">
              <w:rPr>
                <w:rFonts w:ascii="Arial" w:hAnsi="Arial" w:cs="Arial"/>
                <w:sz w:val="20"/>
                <w:szCs w:val="20"/>
              </w:rPr>
              <w:t xml:space="preserve"> praat liever niet over haar ziekte; zij wil niet anders zijn of anders behandeld worden. Met deze reden wil ze ook niet dat haar klasgenoten van haar ziekte afweten. Docenten zijn wel op de hoogte en weten dat dit verzuim als gevolg kan hebben. Zij hebben begrip voor de situatie maar geven ook aan dat zij het lastig vinden hoe hiermee om te gaan. Omdat er afwisselend gewerkt wordt met een </w:t>
            </w:r>
            <w:proofErr w:type="spellStart"/>
            <w:r w:rsidRPr="00B702E4">
              <w:rPr>
                <w:rFonts w:ascii="Arial" w:hAnsi="Arial" w:cs="Arial"/>
                <w:sz w:val="20"/>
                <w:szCs w:val="20"/>
              </w:rPr>
              <w:t>powerpoint</w:t>
            </w:r>
            <w:proofErr w:type="spellEnd"/>
            <w:r w:rsidRPr="00B702E4">
              <w:rPr>
                <w:rFonts w:ascii="Arial" w:hAnsi="Arial" w:cs="Arial"/>
                <w:sz w:val="20"/>
                <w:szCs w:val="20"/>
              </w:rPr>
              <w:t xml:space="preserve"> /digitaal lesmateriaal/lesstof op papier is het lastig om </w:t>
            </w:r>
            <w:proofErr w:type="spellStart"/>
            <w:r w:rsidRPr="00B702E4">
              <w:rPr>
                <w:rFonts w:ascii="Arial" w:hAnsi="Arial" w:cs="Arial"/>
                <w:sz w:val="20"/>
                <w:szCs w:val="20"/>
              </w:rPr>
              <w:t>Leticia</w:t>
            </w:r>
            <w:proofErr w:type="spellEnd"/>
            <w:r w:rsidRPr="00B702E4">
              <w:rPr>
                <w:rFonts w:ascii="Arial" w:hAnsi="Arial" w:cs="Arial"/>
                <w:sz w:val="20"/>
                <w:szCs w:val="20"/>
              </w:rPr>
              <w:t xml:space="preserve"> goed te informeren over de gemiste stof. Ook valt het hen op dat </w:t>
            </w:r>
            <w:proofErr w:type="spellStart"/>
            <w:r w:rsidRPr="00B702E4">
              <w:rPr>
                <w:rFonts w:ascii="Arial" w:hAnsi="Arial" w:cs="Arial"/>
                <w:sz w:val="20"/>
                <w:szCs w:val="20"/>
              </w:rPr>
              <w:t>Leticia</w:t>
            </w:r>
            <w:proofErr w:type="spellEnd"/>
            <w:r w:rsidRPr="00B702E4">
              <w:rPr>
                <w:rFonts w:ascii="Arial" w:hAnsi="Arial" w:cs="Arial"/>
                <w:sz w:val="20"/>
                <w:szCs w:val="20"/>
              </w:rPr>
              <w:t xml:space="preserve"> steeds meer buiten de groep begint te vallen, in de pauzes is zij steeds vaker alleen. Laatst is één van de klasgenoten naar de mentor gestapt met de vraag waarom </w:t>
            </w:r>
            <w:proofErr w:type="spellStart"/>
            <w:r w:rsidRPr="00B702E4">
              <w:rPr>
                <w:rFonts w:ascii="Arial" w:hAnsi="Arial" w:cs="Arial"/>
                <w:sz w:val="20"/>
                <w:szCs w:val="20"/>
              </w:rPr>
              <w:t>Leticia</w:t>
            </w:r>
            <w:proofErr w:type="spellEnd"/>
            <w:r w:rsidRPr="00B702E4">
              <w:rPr>
                <w:rFonts w:ascii="Arial" w:hAnsi="Arial" w:cs="Arial"/>
                <w:sz w:val="20"/>
                <w:szCs w:val="20"/>
              </w:rPr>
              <w:t xml:space="preserve"> wordt voorgetrokken in de groep. Omdat de hele situatie steeds meer drukt op de dynamiek in de groep wordt</w:t>
            </w:r>
            <w:r>
              <w:rPr>
                <w:rFonts w:ascii="Arial" w:hAnsi="Arial" w:cs="Arial"/>
                <w:sz w:val="20"/>
                <w:szCs w:val="20"/>
              </w:rPr>
              <w:t xml:space="preserve"> uw</w:t>
            </w:r>
            <w:r w:rsidRPr="00B702E4">
              <w:rPr>
                <w:rFonts w:ascii="Arial" w:hAnsi="Arial" w:cs="Arial"/>
                <w:sz w:val="20"/>
                <w:szCs w:val="20"/>
              </w:rPr>
              <w:t xml:space="preserve"> advies gevraagd</w:t>
            </w:r>
            <w:r>
              <w:rPr>
                <w:rFonts w:ascii="Arial" w:hAnsi="Arial" w:cs="Arial"/>
                <w:sz w:val="20"/>
                <w:szCs w:val="20"/>
              </w:rPr>
              <w:t xml:space="preserve">. Hoe pakt u dit aan? </w:t>
            </w:r>
            <w:r w:rsidRPr="00B702E4">
              <w:rPr>
                <w:rFonts w:ascii="Arial" w:hAnsi="Arial" w:cs="Arial"/>
                <w:sz w:val="20"/>
                <w:szCs w:val="20"/>
              </w:rPr>
              <w:t xml:space="preserve"> </w:t>
            </w:r>
          </w:p>
        </w:tc>
      </w:tr>
      <w:tr w:rsidR="00233C5E" w:rsidRPr="005C3A8D" w14:paraId="4275966A" w14:textId="77777777" w:rsidTr="000F1FE3">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50215E80"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Aanleveren bij Inschrijving</w:t>
            </w:r>
          </w:p>
          <w:p w14:paraId="2B332A12"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64E1B8A6" w14:textId="77777777" w:rsidR="00233C5E" w:rsidRPr="005C3A8D" w:rsidRDefault="00233C5E" w:rsidP="000F1FE3">
            <w:pPr>
              <w:rPr>
                <w:rFonts w:cs="Calibri"/>
                <w:color w:val="000000"/>
              </w:rPr>
            </w:pPr>
            <w:r w:rsidRPr="00D12086">
              <w:rPr>
                <w:rFonts w:ascii="Arial" w:hAnsi="Arial" w:cs="Arial"/>
                <w:sz w:val="20"/>
                <w:szCs w:val="20"/>
              </w:rPr>
              <w:t xml:space="preserve">Inschrijver mag voor de beantwoording van deze vraag maximaal </w:t>
            </w:r>
            <w:r>
              <w:rPr>
                <w:rFonts w:ascii="Arial" w:hAnsi="Arial" w:cs="Arial"/>
                <w:sz w:val="20"/>
                <w:szCs w:val="20"/>
              </w:rPr>
              <w:t xml:space="preserve">twee </w:t>
            </w:r>
            <w:r w:rsidRPr="00D12086">
              <w:rPr>
                <w:rFonts w:ascii="Arial" w:hAnsi="Arial" w:cs="Arial"/>
                <w:sz w:val="20"/>
                <w:szCs w:val="20"/>
              </w:rPr>
              <w:t>(</w:t>
            </w:r>
            <w:r>
              <w:rPr>
                <w:rFonts w:ascii="Arial" w:hAnsi="Arial" w:cs="Arial"/>
                <w:sz w:val="20"/>
                <w:szCs w:val="20"/>
              </w:rPr>
              <w:t>2</w:t>
            </w:r>
            <w:r w:rsidRPr="00D12086">
              <w:rPr>
                <w:rFonts w:ascii="Arial" w:hAnsi="Arial" w:cs="Arial"/>
                <w:sz w:val="20"/>
                <w:szCs w:val="20"/>
              </w:rPr>
              <w:t>) enkelzijdige, leesbare pagina A4 (</w:t>
            </w:r>
            <w:proofErr w:type="spellStart"/>
            <w:r w:rsidRPr="00D12086">
              <w:rPr>
                <w:rFonts w:ascii="Arial" w:hAnsi="Arial" w:cs="Arial"/>
                <w:sz w:val="20"/>
                <w:szCs w:val="20"/>
              </w:rPr>
              <w:t>Arial</w:t>
            </w:r>
            <w:proofErr w:type="spellEnd"/>
            <w:r w:rsidRPr="00D12086">
              <w:rPr>
                <w:rFonts w:ascii="Arial" w:hAnsi="Arial" w:cs="Arial"/>
                <w:sz w:val="20"/>
                <w:szCs w:val="20"/>
              </w:rPr>
              <w:t xml:space="preserve"> 10pt) benutten. </w:t>
            </w:r>
            <w:r w:rsidRPr="00B702E4">
              <w:rPr>
                <w:rFonts w:ascii="Arial" w:hAnsi="Arial" w:cs="Arial"/>
                <w:sz w:val="20"/>
                <w:szCs w:val="20"/>
              </w:rPr>
              <w:t>Voor deze vraag kunnen maximaal 1</w:t>
            </w:r>
            <w:r>
              <w:rPr>
                <w:rFonts w:ascii="Arial" w:hAnsi="Arial" w:cs="Arial"/>
                <w:sz w:val="20"/>
                <w:szCs w:val="20"/>
              </w:rPr>
              <w:t>5</w:t>
            </w:r>
            <w:r w:rsidRPr="00B702E4">
              <w:rPr>
                <w:rFonts w:ascii="Arial" w:hAnsi="Arial" w:cs="Arial"/>
                <w:sz w:val="20"/>
                <w:szCs w:val="20"/>
              </w:rPr>
              <w:t xml:space="preserve"> punten behaald worden. </w:t>
            </w:r>
          </w:p>
        </w:tc>
      </w:tr>
      <w:tr w:rsidR="00233C5E" w:rsidRPr="005C3A8D" w14:paraId="147252EE" w14:textId="77777777" w:rsidTr="000F1FE3">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34183FBE" w14:textId="77777777" w:rsidR="00233C5E" w:rsidRPr="005C3A8D" w:rsidRDefault="00233C5E" w:rsidP="000F1FE3">
            <w:pPr>
              <w:jc w:val="center"/>
              <w:rPr>
                <w:rFonts w:cs="Calibri"/>
                <w:b/>
                <w:bCs/>
                <w:color w:val="000000"/>
              </w:rPr>
            </w:pPr>
            <w:r>
              <w:rPr>
                <w:rFonts w:cs="Calibri"/>
                <w:b/>
                <w:bCs/>
                <w:color w:val="000000"/>
              </w:rPr>
              <w:t>Beschrijving</w:t>
            </w:r>
          </w:p>
          <w:p w14:paraId="215230B2" w14:textId="77777777" w:rsidR="00233C5E" w:rsidRPr="005C3A8D" w:rsidRDefault="00233C5E" w:rsidP="000F1FE3">
            <w:pPr>
              <w:jc w:val="center"/>
              <w:rPr>
                <w:rFonts w:cs="Calibri"/>
                <w:b/>
                <w:bCs/>
                <w:color w:val="000000"/>
              </w:rPr>
            </w:pPr>
          </w:p>
        </w:tc>
        <w:tc>
          <w:tcPr>
            <w:tcW w:w="1338" w:type="dxa"/>
            <w:tcBorders>
              <w:top w:val="nil"/>
              <w:left w:val="nil"/>
              <w:bottom w:val="single" w:sz="4" w:space="0" w:color="auto"/>
              <w:right w:val="single" w:sz="8" w:space="0" w:color="auto"/>
            </w:tcBorders>
            <w:shd w:val="clear" w:color="E7E6E6" w:fill="D9D9D9"/>
            <w:vAlign w:val="center"/>
            <w:hideMark/>
          </w:tcPr>
          <w:p w14:paraId="6922D9E1" w14:textId="77777777" w:rsidR="00233C5E" w:rsidRPr="005C3A8D" w:rsidRDefault="00233C5E" w:rsidP="000F1FE3">
            <w:pPr>
              <w:jc w:val="center"/>
              <w:rPr>
                <w:rFonts w:cs="Calibri"/>
                <w:b/>
                <w:bCs/>
                <w:color w:val="000000"/>
              </w:rPr>
            </w:pPr>
            <w:proofErr w:type="spellStart"/>
            <w:r>
              <w:rPr>
                <w:rFonts w:cs="Calibri"/>
                <w:b/>
                <w:bCs/>
                <w:color w:val="000000"/>
              </w:rPr>
              <w:t>Wegings</w:t>
            </w:r>
            <w:proofErr w:type="spellEnd"/>
            <w:r>
              <w:rPr>
                <w:rFonts w:cs="Calibri"/>
                <w:b/>
                <w:bCs/>
                <w:color w:val="000000"/>
              </w:rPr>
              <w:t xml:space="preserve"> factor </w:t>
            </w:r>
          </w:p>
          <w:p w14:paraId="790D75EF" w14:textId="77777777" w:rsidR="00233C5E" w:rsidRPr="005C3A8D" w:rsidRDefault="00233C5E" w:rsidP="000F1FE3">
            <w:pPr>
              <w:jc w:val="center"/>
              <w:rPr>
                <w:rFonts w:cs="Calibri"/>
                <w:b/>
                <w:bCs/>
                <w:color w:val="000000"/>
              </w:rPr>
            </w:pPr>
          </w:p>
        </w:tc>
      </w:tr>
      <w:tr w:rsidR="00233C5E" w:rsidRPr="005C3A8D" w14:paraId="7BC95C69" w14:textId="77777777" w:rsidTr="000F1FE3">
        <w:trPr>
          <w:gridBefore w:val="1"/>
          <w:wBefore w:w="7" w:type="dxa"/>
          <w:trHeight w:val="912"/>
        </w:trPr>
        <w:tc>
          <w:tcPr>
            <w:tcW w:w="814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0E426BE"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Vraag:</w:t>
            </w:r>
          </w:p>
          <w:p w14:paraId="4BAEF5EE" w14:textId="77777777" w:rsidR="00233C5E" w:rsidRPr="00B702E4" w:rsidRDefault="00233C5E" w:rsidP="000F1FE3">
            <w:pPr>
              <w:rPr>
                <w:rFonts w:ascii="Arial" w:hAnsi="Arial" w:cs="Arial"/>
                <w:sz w:val="20"/>
                <w:szCs w:val="20"/>
              </w:rPr>
            </w:pPr>
            <w:r w:rsidRPr="00B702E4">
              <w:rPr>
                <w:rFonts w:ascii="Arial" w:hAnsi="Arial" w:cs="Arial"/>
                <w:sz w:val="20"/>
                <w:szCs w:val="20"/>
              </w:rPr>
              <w:t>Geef in uw inschrijving ten minste aan:</w:t>
            </w:r>
          </w:p>
          <w:p w14:paraId="121D7A11"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Welke visie </w:t>
            </w:r>
            <w:r>
              <w:rPr>
                <w:rFonts w:ascii="Arial" w:hAnsi="Arial" w:cs="Arial"/>
                <w:sz w:val="20"/>
                <w:szCs w:val="20"/>
              </w:rPr>
              <w:t>u</w:t>
            </w:r>
            <w:r w:rsidRPr="00B702E4">
              <w:rPr>
                <w:rFonts w:ascii="Arial" w:hAnsi="Arial" w:cs="Arial"/>
                <w:sz w:val="20"/>
                <w:szCs w:val="20"/>
              </w:rPr>
              <w:t xml:space="preserve"> hierop heeft;</w:t>
            </w:r>
          </w:p>
          <w:p w14:paraId="0FE08B83"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Hoe </w:t>
            </w:r>
            <w:r>
              <w:rPr>
                <w:rFonts w:ascii="Arial" w:hAnsi="Arial" w:cs="Arial"/>
                <w:sz w:val="20"/>
                <w:szCs w:val="20"/>
              </w:rPr>
              <w:t>u</w:t>
            </w:r>
            <w:r w:rsidRPr="00B702E4">
              <w:rPr>
                <w:rFonts w:ascii="Arial" w:hAnsi="Arial" w:cs="Arial"/>
                <w:sz w:val="20"/>
                <w:szCs w:val="20"/>
              </w:rPr>
              <w:t xml:space="preserve"> uw deskundigheid hierin inzet;</w:t>
            </w:r>
          </w:p>
          <w:p w14:paraId="3454CFF2"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Op welke manier </w:t>
            </w:r>
            <w:r>
              <w:rPr>
                <w:rFonts w:ascii="Arial" w:hAnsi="Arial" w:cs="Arial"/>
                <w:sz w:val="20"/>
                <w:szCs w:val="20"/>
              </w:rPr>
              <w:t>u</w:t>
            </w:r>
            <w:r w:rsidRPr="00B702E4">
              <w:rPr>
                <w:rFonts w:ascii="Arial" w:hAnsi="Arial" w:cs="Arial"/>
                <w:sz w:val="20"/>
                <w:szCs w:val="20"/>
              </w:rPr>
              <w:t xml:space="preserve"> met partijen in gesprek gaat (bv overtuigend, volgend, bemiddelend, adviserend, oplossend);</w:t>
            </w:r>
          </w:p>
          <w:p w14:paraId="34BA48F6" w14:textId="77777777" w:rsidR="00233C5E" w:rsidRPr="00B702E4" w:rsidRDefault="00233C5E" w:rsidP="00364A2F">
            <w:pPr>
              <w:pStyle w:val="Lijstalinea"/>
              <w:numPr>
                <w:ilvl w:val="0"/>
                <w:numId w:val="10"/>
              </w:numPr>
              <w:spacing w:line="240" w:lineRule="auto"/>
              <w:rPr>
                <w:rFonts w:ascii="Arial" w:hAnsi="Arial" w:cs="Arial"/>
                <w:sz w:val="20"/>
                <w:szCs w:val="20"/>
              </w:rPr>
            </w:pPr>
            <w:r w:rsidRPr="00B702E4">
              <w:rPr>
                <w:rFonts w:ascii="Arial" w:hAnsi="Arial" w:cs="Arial"/>
                <w:sz w:val="20"/>
                <w:szCs w:val="20"/>
              </w:rPr>
              <w:t xml:space="preserve">Hoe </w:t>
            </w:r>
            <w:r>
              <w:rPr>
                <w:rFonts w:ascii="Arial" w:hAnsi="Arial" w:cs="Arial"/>
                <w:sz w:val="20"/>
                <w:szCs w:val="20"/>
              </w:rPr>
              <w:t xml:space="preserve">u </w:t>
            </w:r>
            <w:r w:rsidRPr="00B702E4">
              <w:rPr>
                <w:rFonts w:ascii="Arial" w:hAnsi="Arial" w:cs="Arial"/>
                <w:sz w:val="20"/>
                <w:szCs w:val="20"/>
              </w:rPr>
              <w:t>de partijen bijeen brengt.</w:t>
            </w:r>
          </w:p>
          <w:p w14:paraId="698DDB3C" w14:textId="77777777" w:rsidR="00233C5E" w:rsidRDefault="00233C5E" w:rsidP="000F1FE3">
            <w:pPr>
              <w:pStyle w:val="Standard"/>
            </w:pPr>
          </w:p>
          <w:p w14:paraId="02206CC9"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Beoordelingssystematiek:</w:t>
            </w:r>
          </w:p>
          <w:p w14:paraId="30FA0249" w14:textId="77777777" w:rsidR="00233C5E" w:rsidRPr="00BD488F" w:rsidRDefault="00233C5E" w:rsidP="000F1FE3">
            <w:pPr>
              <w:pStyle w:val="Standard"/>
              <w:rPr>
                <w:rFonts w:cs="Calibri"/>
                <w:color w:val="000000"/>
              </w:rPr>
            </w:pPr>
            <w:r>
              <w:rPr>
                <w:rFonts w:ascii="Arial" w:hAnsi="Arial" w:cs="Arial"/>
                <w:sz w:val="20"/>
                <w:szCs w:val="20"/>
              </w:rPr>
              <w:t xml:space="preserve">De uitwerking van de casus wordt beoordeeld op effectiviteit en realisme. </w:t>
            </w:r>
          </w:p>
        </w:tc>
        <w:tc>
          <w:tcPr>
            <w:tcW w:w="1338" w:type="dxa"/>
            <w:tcBorders>
              <w:top w:val="single" w:sz="4" w:space="0" w:color="auto"/>
              <w:left w:val="nil"/>
              <w:bottom w:val="single" w:sz="4" w:space="0" w:color="auto"/>
              <w:right w:val="single" w:sz="8" w:space="0" w:color="auto"/>
            </w:tcBorders>
            <w:shd w:val="clear" w:color="auto" w:fill="auto"/>
            <w:noWrap/>
            <w:vAlign w:val="center"/>
            <w:hideMark/>
          </w:tcPr>
          <w:p w14:paraId="023664E5" w14:textId="77777777" w:rsidR="00233C5E" w:rsidRPr="005C3A8D" w:rsidRDefault="00233C5E" w:rsidP="000F1FE3">
            <w:pPr>
              <w:jc w:val="center"/>
              <w:rPr>
                <w:rFonts w:cs="Calibri"/>
                <w:color w:val="000000"/>
              </w:rPr>
            </w:pPr>
            <w:r>
              <w:rPr>
                <w:rFonts w:cs="Calibri"/>
                <w:color w:val="000000"/>
              </w:rPr>
              <w:t>1,5</w:t>
            </w:r>
          </w:p>
        </w:tc>
      </w:tr>
      <w:tr w:rsidR="00233C5E" w:rsidRPr="005C3A8D" w14:paraId="49727475" w14:textId="77777777" w:rsidTr="00895656">
        <w:trPr>
          <w:gridBefore w:val="1"/>
          <w:wBefore w:w="7" w:type="dxa"/>
          <w:trHeight w:val="912"/>
        </w:trPr>
        <w:tc>
          <w:tcPr>
            <w:tcW w:w="9481" w:type="dxa"/>
            <w:gridSpan w:val="3"/>
            <w:tcBorders>
              <w:top w:val="single" w:sz="4" w:space="0" w:color="auto"/>
              <w:left w:val="single" w:sz="8" w:space="0" w:color="auto"/>
              <w:bottom w:val="single" w:sz="4" w:space="0" w:color="auto"/>
              <w:right w:val="single" w:sz="8" w:space="0" w:color="auto"/>
            </w:tcBorders>
            <w:shd w:val="clear" w:color="auto" w:fill="auto"/>
          </w:tcPr>
          <w:p w14:paraId="36E34FA0" w14:textId="5E1FC50A" w:rsidR="00233C5E" w:rsidRDefault="00233C5E" w:rsidP="00233C5E">
            <w:pPr>
              <w:rPr>
                <w:rFonts w:cs="Calibri"/>
                <w:color w:val="000000"/>
              </w:rPr>
            </w:pPr>
            <w:r>
              <w:rPr>
                <w:rFonts w:ascii="Arial" w:hAnsi="Arial" w:cs="Arial"/>
                <w:b/>
                <w:sz w:val="20"/>
                <w:szCs w:val="20"/>
              </w:rPr>
              <w:t>Antwoord:</w:t>
            </w:r>
          </w:p>
        </w:tc>
      </w:tr>
    </w:tbl>
    <w:p w14:paraId="76EB2353" w14:textId="77777777" w:rsidR="00233C5E" w:rsidRDefault="00233C5E" w:rsidP="00233C5E"/>
    <w:p w14:paraId="1F5749A8" w14:textId="77777777" w:rsidR="00233C5E" w:rsidRDefault="00233C5E" w:rsidP="00233C5E">
      <w:pPr>
        <w:rPr>
          <w:rFonts w:ascii="Arial" w:hAnsi="Arial" w:cs="Arial"/>
          <w:sz w:val="20"/>
          <w:szCs w:val="20"/>
          <w:u w:val="single"/>
        </w:rPr>
      </w:pPr>
    </w:p>
    <w:p w14:paraId="1E9ACF58" w14:textId="77777777" w:rsidR="00233C5E" w:rsidRDefault="00233C5E" w:rsidP="00233C5E">
      <w:pPr>
        <w:rPr>
          <w:rFonts w:ascii="Arial" w:hAnsi="Arial" w:cs="Arial"/>
          <w:sz w:val="20"/>
          <w:szCs w:val="20"/>
          <w:u w:val="single"/>
        </w:rPr>
      </w:pPr>
    </w:p>
    <w:p w14:paraId="106E4FE1" w14:textId="77777777" w:rsidR="00233C5E" w:rsidRDefault="00233C5E" w:rsidP="00233C5E">
      <w:pPr>
        <w:rPr>
          <w:rFonts w:ascii="Arial" w:hAnsi="Arial" w:cs="Arial"/>
          <w:sz w:val="20"/>
          <w:szCs w:val="20"/>
          <w:u w:val="single"/>
        </w:rPr>
      </w:pPr>
    </w:p>
    <w:p w14:paraId="28E51D15" w14:textId="77777777" w:rsidR="00233C5E" w:rsidRDefault="00233C5E" w:rsidP="00233C5E">
      <w:pPr>
        <w:rPr>
          <w:rFonts w:ascii="Arial" w:hAnsi="Arial" w:cs="Arial"/>
          <w:sz w:val="20"/>
          <w:szCs w:val="20"/>
          <w:u w:val="single"/>
        </w:rPr>
      </w:pPr>
    </w:p>
    <w:p w14:paraId="35B72FBF" w14:textId="72FB2C73" w:rsidR="00233C5E" w:rsidRPr="00B702E4" w:rsidRDefault="00233C5E" w:rsidP="00233C5E">
      <w:pPr>
        <w:rPr>
          <w:rFonts w:ascii="Arial" w:hAnsi="Arial" w:cs="Arial"/>
          <w:sz w:val="20"/>
          <w:szCs w:val="20"/>
        </w:rPr>
      </w:pPr>
      <w:r w:rsidRPr="00B702E4">
        <w:rPr>
          <w:rFonts w:ascii="Arial" w:hAnsi="Arial" w:cs="Arial"/>
          <w:sz w:val="20"/>
          <w:szCs w:val="20"/>
          <w:u w:val="single"/>
        </w:rPr>
        <w:br/>
      </w:r>
    </w:p>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233C5E" w:rsidRPr="005C3A8D" w14:paraId="1D66D5F3" w14:textId="77777777" w:rsidTr="000F1FE3">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4FAF9152" w14:textId="309B8ED2" w:rsidR="00233C5E" w:rsidRPr="005C3A8D" w:rsidRDefault="00233C5E" w:rsidP="000F1FE3">
            <w:pPr>
              <w:rPr>
                <w:rFonts w:cs="Calibri"/>
                <w:b/>
                <w:bCs/>
                <w:color w:val="FFFFFF"/>
                <w:sz w:val="32"/>
                <w:szCs w:val="32"/>
              </w:rPr>
            </w:pPr>
            <w:r>
              <w:rPr>
                <w:rFonts w:cs="Calibri"/>
                <w:b/>
                <w:bCs/>
                <w:color w:val="FFFFFF"/>
                <w:sz w:val="32"/>
                <w:szCs w:val="32"/>
              </w:rPr>
              <w:t xml:space="preserve">Kwaliteitsvraag </w:t>
            </w:r>
            <w:r w:rsidR="00330BCC">
              <w:rPr>
                <w:rFonts w:cs="Calibri"/>
                <w:b/>
                <w:bCs/>
                <w:color w:val="FFFFFF"/>
                <w:sz w:val="32"/>
                <w:szCs w:val="32"/>
              </w:rPr>
              <w:t>3</w:t>
            </w:r>
            <w:r w:rsidRPr="00BF1148">
              <w:rPr>
                <w:rFonts w:cs="Calibri"/>
                <w:b/>
                <w:bCs/>
                <w:color w:val="FFFFFF"/>
                <w:sz w:val="32"/>
                <w:szCs w:val="32"/>
              </w:rPr>
              <w:t xml:space="preserve"> : </w:t>
            </w:r>
            <w:r>
              <w:rPr>
                <w:rFonts w:cs="Calibri"/>
                <w:b/>
                <w:bCs/>
                <w:color w:val="FFFFFF"/>
                <w:sz w:val="32"/>
                <w:szCs w:val="32"/>
              </w:rPr>
              <w:t>Passend onderwijzen</w:t>
            </w:r>
            <w:r w:rsidRPr="00406CEE">
              <w:rPr>
                <w:rFonts w:cs="Calibri"/>
                <w:b/>
                <w:bCs/>
                <w:color w:val="FFFFFF"/>
                <w:sz w:val="32"/>
                <w:szCs w:val="32"/>
              </w:rPr>
              <w:t xml:space="preserve"> </w:t>
            </w:r>
          </w:p>
        </w:tc>
      </w:tr>
      <w:tr w:rsidR="00233C5E" w:rsidRPr="005C3A8D" w14:paraId="52712456" w14:textId="77777777" w:rsidTr="000F1FE3">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2A98FB"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363B9686" w14:textId="77777777" w:rsidR="00233C5E" w:rsidRPr="00B702E4" w:rsidRDefault="00233C5E" w:rsidP="000F1FE3">
            <w:pPr>
              <w:rPr>
                <w:rFonts w:ascii="Arial" w:hAnsi="Arial" w:cs="Arial"/>
                <w:sz w:val="20"/>
                <w:szCs w:val="20"/>
              </w:rPr>
            </w:pPr>
            <w:r w:rsidRPr="00B702E4">
              <w:rPr>
                <w:rFonts w:ascii="Arial" w:hAnsi="Arial" w:cs="Arial"/>
                <w:sz w:val="20"/>
                <w:szCs w:val="20"/>
              </w:rPr>
              <w:t xml:space="preserve">Opdrachtgever wenst zaken te doen met een Opdrachtnemer die op passende wijze ondersteuning biedt in de overgang naar steeds meer Passend Onderwijzen. </w:t>
            </w:r>
          </w:p>
          <w:p w14:paraId="270A5525" w14:textId="77777777" w:rsidR="00233C5E" w:rsidRPr="006D1EBC" w:rsidRDefault="00233C5E" w:rsidP="000F1FE3">
            <w:pPr>
              <w:pStyle w:val="Standard"/>
              <w:rPr>
                <w:rFonts w:cs="Calibri"/>
                <w:color w:val="000000"/>
              </w:rPr>
            </w:pPr>
            <w:r>
              <w:rPr>
                <w:rFonts w:ascii="Arial" w:hAnsi="Arial" w:cs="Arial"/>
                <w:sz w:val="20"/>
                <w:szCs w:val="20"/>
              </w:rPr>
              <w:t>Wij wensen</w:t>
            </w:r>
            <w:r w:rsidRPr="009A264C">
              <w:rPr>
                <w:rFonts w:ascii="Arial" w:hAnsi="Arial" w:cs="Arial"/>
                <w:sz w:val="20"/>
                <w:szCs w:val="20"/>
              </w:rPr>
              <w:t xml:space="preserve"> zaken te doen met een opdrachtnemer </w:t>
            </w:r>
            <w:r w:rsidRPr="00B702E4">
              <w:rPr>
                <w:rFonts w:ascii="Arial" w:hAnsi="Arial" w:cs="Arial"/>
                <w:sz w:val="20"/>
                <w:szCs w:val="20"/>
              </w:rPr>
              <w:t>die</w:t>
            </w:r>
            <w:r>
              <w:rPr>
                <w:rFonts w:ascii="Arial" w:hAnsi="Arial" w:cs="Arial"/>
                <w:sz w:val="20"/>
                <w:szCs w:val="20"/>
              </w:rPr>
              <w:t xml:space="preserve"> </w:t>
            </w:r>
            <w:r w:rsidRPr="00B3211D">
              <w:rPr>
                <w:rFonts w:ascii="Arial" w:hAnsi="Arial" w:cs="Arial"/>
                <w:sz w:val="20"/>
                <w:szCs w:val="20"/>
              </w:rPr>
              <w:t>dossiers op een effectieve, professionele en zorgzame manier behandelt.</w:t>
            </w:r>
            <w:r w:rsidRPr="00B702E4">
              <w:rPr>
                <w:rFonts w:ascii="Arial" w:hAnsi="Arial" w:cs="Arial"/>
                <w:sz w:val="20"/>
                <w:szCs w:val="20"/>
              </w:rPr>
              <w:t xml:space="preserve"> </w:t>
            </w:r>
          </w:p>
        </w:tc>
      </w:tr>
      <w:tr w:rsidR="00233C5E" w:rsidRPr="005C3A8D" w14:paraId="74788D52" w14:textId="77777777" w:rsidTr="000F1FE3">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598BE469"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Aanleveren bij Inschrijving</w:t>
            </w:r>
          </w:p>
          <w:p w14:paraId="66C682EF"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6899EF27" w14:textId="77777777" w:rsidR="00233C5E" w:rsidRPr="005C3A8D" w:rsidRDefault="00233C5E" w:rsidP="000F1FE3">
            <w:pPr>
              <w:rPr>
                <w:rFonts w:cs="Calibri"/>
                <w:color w:val="000000"/>
              </w:rPr>
            </w:pPr>
            <w:r w:rsidRPr="00D12086">
              <w:rPr>
                <w:rFonts w:ascii="Arial" w:hAnsi="Arial" w:cs="Arial"/>
                <w:sz w:val="20"/>
                <w:szCs w:val="20"/>
              </w:rPr>
              <w:t>Inschrijver mag voor de beantwoording van deze vraag maximaal één (1) enkelzijdige, leesbare pagina A4 (</w:t>
            </w:r>
            <w:proofErr w:type="spellStart"/>
            <w:r w:rsidRPr="00D12086">
              <w:rPr>
                <w:rFonts w:ascii="Arial" w:hAnsi="Arial" w:cs="Arial"/>
                <w:sz w:val="20"/>
                <w:szCs w:val="20"/>
              </w:rPr>
              <w:t>Arial</w:t>
            </w:r>
            <w:proofErr w:type="spellEnd"/>
            <w:r w:rsidRPr="00D12086">
              <w:rPr>
                <w:rFonts w:ascii="Arial" w:hAnsi="Arial" w:cs="Arial"/>
                <w:sz w:val="20"/>
                <w:szCs w:val="20"/>
              </w:rPr>
              <w:t xml:space="preserve"> 10pt) benutten. </w:t>
            </w:r>
            <w:r w:rsidRPr="00B702E4">
              <w:rPr>
                <w:rFonts w:ascii="Arial" w:hAnsi="Arial" w:cs="Arial"/>
                <w:sz w:val="20"/>
                <w:szCs w:val="20"/>
              </w:rPr>
              <w:t>Voor deze vraag kunnen maximaal 1</w:t>
            </w:r>
            <w:r>
              <w:rPr>
                <w:rFonts w:ascii="Arial" w:hAnsi="Arial" w:cs="Arial"/>
                <w:sz w:val="20"/>
                <w:szCs w:val="20"/>
              </w:rPr>
              <w:t>0</w:t>
            </w:r>
            <w:r w:rsidRPr="00B702E4">
              <w:rPr>
                <w:rFonts w:ascii="Arial" w:hAnsi="Arial" w:cs="Arial"/>
                <w:sz w:val="20"/>
                <w:szCs w:val="20"/>
              </w:rPr>
              <w:t xml:space="preserve"> punten behaald worden. </w:t>
            </w:r>
          </w:p>
        </w:tc>
      </w:tr>
      <w:tr w:rsidR="00233C5E" w:rsidRPr="005C3A8D" w14:paraId="039BE2C1" w14:textId="77777777" w:rsidTr="000F1FE3">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4FD2810B" w14:textId="77777777" w:rsidR="00233C5E" w:rsidRPr="005C3A8D" w:rsidRDefault="00233C5E" w:rsidP="000F1FE3">
            <w:pPr>
              <w:jc w:val="center"/>
              <w:rPr>
                <w:rFonts w:cs="Calibri"/>
                <w:b/>
                <w:bCs/>
                <w:color w:val="000000"/>
              </w:rPr>
            </w:pPr>
            <w:r>
              <w:rPr>
                <w:rFonts w:cs="Calibri"/>
                <w:b/>
                <w:bCs/>
                <w:color w:val="000000"/>
              </w:rPr>
              <w:t>Beschrijving</w:t>
            </w:r>
          </w:p>
          <w:p w14:paraId="59AD5F62" w14:textId="77777777" w:rsidR="00233C5E" w:rsidRPr="005C3A8D" w:rsidRDefault="00233C5E" w:rsidP="000F1FE3">
            <w:pPr>
              <w:jc w:val="center"/>
              <w:rPr>
                <w:rFonts w:cs="Calibri"/>
                <w:b/>
                <w:bCs/>
                <w:color w:val="000000"/>
              </w:rPr>
            </w:pPr>
          </w:p>
        </w:tc>
        <w:tc>
          <w:tcPr>
            <w:tcW w:w="1338" w:type="dxa"/>
            <w:tcBorders>
              <w:top w:val="nil"/>
              <w:left w:val="nil"/>
              <w:bottom w:val="single" w:sz="4" w:space="0" w:color="auto"/>
              <w:right w:val="single" w:sz="8" w:space="0" w:color="auto"/>
            </w:tcBorders>
            <w:shd w:val="clear" w:color="E7E6E6" w:fill="D9D9D9"/>
            <w:vAlign w:val="center"/>
            <w:hideMark/>
          </w:tcPr>
          <w:p w14:paraId="6B310B04" w14:textId="77777777" w:rsidR="00233C5E" w:rsidRPr="005C3A8D" w:rsidRDefault="00233C5E" w:rsidP="000F1FE3">
            <w:pPr>
              <w:jc w:val="center"/>
              <w:rPr>
                <w:rFonts w:cs="Calibri"/>
                <w:b/>
                <w:bCs/>
                <w:color w:val="000000"/>
              </w:rPr>
            </w:pPr>
            <w:proofErr w:type="spellStart"/>
            <w:r>
              <w:rPr>
                <w:rFonts w:cs="Calibri"/>
                <w:b/>
                <w:bCs/>
                <w:color w:val="000000"/>
              </w:rPr>
              <w:t>Wegings</w:t>
            </w:r>
            <w:proofErr w:type="spellEnd"/>
            <w:r>
              <w:rPr>
                <w:rFonts w:cs="Calibri"/>
                <w:b/>
                <w:bCs/>
                <w:color w:val="000000"/>
              </w:rPr>
              <w:t xml:space="preserve"> factor </w:t>
            </w:r>
          </w:p>
          <w:p w14:paraId="53807F2E" w14:textId="77777777" w:rsidR="00233C5E" w:rsidRPr="005C3A8D" w:rsidRDefault="00233C5E" w:rsidP="000F1FE3">
            <w:pPr>
              <w:jc w:val="center"/>
              <w:rPr>
                <w:rFonts w:cs="Calibri"/>
                <w:b/>
                <w:bCs/>
                <w:color w:val="000000"/>
              </w:rPr>
            </w:pPr>
          </w:p>
        </w:tc>
      </w:tr>
      <w:tr w:rsidR="00233C5E" w:rsidRPr="005C3A8D" w14:paraId="789934C4" w14:textId="77777777" w:rsidTr="00233C5E">
        <w:trPr>
          <w:gridBefore w:val="1"/>
          <w:wBefore w:w="7" w:type="dxa"/>
          <w:trHeight w:val="277"/>
        </w:trPr>
        <w:tc>
          <w:tcPr>
            <w:tcW w:w="814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56ADD4"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Vraag:</w:t>
            </w:r>
          </w:p>
          <w:p w14:paraId="2E575BD5" w14:textId="77777777" w:rsidR="00233C5E" w:rsidRPr="00B702E4" w:rsidRDefault="00233C5E" w:rsidP="000F1FE3">
            <w:pPr>
              <w:pStyle w:val="Standard"/>
              <w:rPr>
                <w:rFonts w:ascii="Arial" w:hAnsi="Arial" w:cs="Arial"/>
                <w:sz w:val="20"/>
                <w:szCs w:val="20"/>
              </w:rPr>
            </w:pPr>
            <w:r w:rsidRPr="00B702E4">
              <w:rPr>
                <w:rFonts w:ascii="Arial" w:hAnsi="Arial" w:cs="Arial"/>
                <w:sz w:val="20"/>
                <w:szCs w:val="20"/>
              </w:rPr>
              <w:t xml:space="preserve">Hoe gaat </w:t>
            </w:r>
            <w:r>
              <w:rPr>
                <w:rFonts w:ascii="Arial" w:hAnsi="Arial" w:cs="Arial"/>
                <w:sz w:val="20"/>
                <w:szCs w:val="20"/>
              </w:rPr>
              <w:t>u</w:t>
            </w:r>
            <w:r w:rsidRPr="00B702E4">
              <w:rPr>
                <w:rFonts w:ascii="Arial" w:hAnsi="Arial" w:cs="Arial"/>
                <w:sz w:val="20"/>
                <w:szCs w:val="20"/>
              </w:rPr>
              <w:t xml:space="preserve"> ondersteuning bieden op het gebied van passend onderwijzen?</w:t>
            </w:r>
          </w:p>
          <w:p w14:paraId="686ACE99" w14:textId="77777777" w:rsidR="00233C5E" w:rsidRPr="00B702E4" w:rsidRDefault="00233C5E" w:rsidP="000F1FE3">
            <w:pPr>
              <w:pStyle w:val="Standard"/>
              <w:rPr>
                <w:rFonts w:ascii="Arial" w:hAnsi="Arial" w:cs="Arial"/>
                <w:sz w:val="20"/>
                <w:szCs w:val="20"/>
              </w:rPr>
            </w:pPr>
            <w:r w:rsidRPr="00B702E4">
              <w:rPr>
                <w:rFonts w:ascii="Arial" w:hAnsi="Arial" w:cs="Arial"/>
                <w:sz w:val="20"/>
                <w:szCs w:val="20"/>
              </w:rPr>
              <w:t>Geef in uw inschrijving ten minste aan.</w:t>
            </w:r>
          </w:p>
          <w:p w14:paraId="6484A3B7" w14:textId="77777777" w:rsidR="00233C5E" w:rsidRPr="00B702E4" w:rsidRDefault="00233C5E" w:rsidP="00364A2F">
            <w:pPr>
              <w:pStyle w:val="Standard"/>
              <w:numPr>
                <w:ilvl w:val="0"/>
                <w:numId w:val="10"/>
              </w:numPr>
              <w:rPr>
                <w:rFonts w:ascii="Arial" w:hAnsi="Arial" w:cs="Arial"/>
                <w:sz w:val="20"/>
                <w:szCs w:val="20"/>
              </w:rPr>
            </w:pPr>
            <w:r w:rsidRPr="00B702E4">
              <w:rPr>
                <w:rFonts w:ascii="Arial" w:hAnsi="Arial" w:cs="Arial"/>
                <w:sz w:val="20"/>
                <w:szCs w:val="20"/>
              </w:rPr>
              <w:t xml:space="preserve">In welke mate </w:t>
            </w:r>
            <w:r>
              <w:rPr>
                <w:rFonts w:ascii="Arial" w:hAnsi="Arial" w:cs="Arial"/>
                <w:sz w:val="20"/>
                <w:szCs w:val="20"/>
              </w:rPr>
              <w:t xml:space="preserve">u </w:t>
            </w:r>
            <w:r w:rsidRPr="00B702E4">
              <w:rPr>
                <w:rFonts w:ascii="Arial" w:hAnsi="Arial" w:cs="Arial"/>
                <w:sz w:val="20"/>
                <w:szCs w:val="20"/>
              </w:rPr>
              <w:t xml:space="preserve">het vormgeven van Passend Onderwijzen in de teams op onze </w:t>
            </w:r>
            <w:r>
              <w:rPr>
                <w:rFonts w:ascii="Arial" w:hAnsi="Arial" w:cs="Arial"/>
                <w:sz w:val="20"/>
                <w:szCs w:val="20"/>
              </w:rPr>
              <w:t>c</w:t>
            </w:r>
            <w:r w:rsidRPr="00B702E4">
              <w:rPr>
                <w:rFonts w:ascii="Arial" w:hAnsi="Arial" w:cs="Arial"/>
                <w:sz w:val="20"/>
                <w:szCs w:val="20"/>
              </w:rPr>
              <w:t>olleges kunnen ondersteunen;</w:t>
            </w:r>
          </w:p>
          <w:p w14:paraId="4F897F0B" w14:textId="77777777" w:rsidR="00233C5E" w:rsidRPr="00B702E4" w:rsidRDefault="00233C5E" w:rsidP="00364A2F">
            <w:pPr>
              <w:pStyle w:val="Standard"/>
              <w:numPr>
                <w:ilvl w:val="0"/>
                <w:numId w:val="10"/>
              </w:numPr>
              <w:rPr>
                <w:rFonts w:ascii="Arial" w:hAnsi="Arial" w:cs="Arial"/>
                <w:sz w:val="20"/>
                <w:szCs w:val="20"/>
              </w:rPr>
            </w:pPr>
            <w:r w:rsidRPr="00B702E4">
              <w:rPr>
                <w:rFonts w:ascii="Arial" w:hAnsi="Arial" w:cs="Arial"/>
                <w:sz w:val="20"/>
                <w:szCs w:val="20"/>
              </w:rPr>
              <w:t>Welke stappen Inschrijver hiervoor doorloopt</w:t>
            </w:r>
            <w:r>
              <w:rPr>
                <w:rFonts w:ascii="Arial" w:hAnsi="Arial" w:cs="Arial"/>
                <w:sz w:val="20"/>
                <w:szCs w:val="20"/>
              </w:rPr>
              <w:t xml:space="preserve"> en wat op basis van opgedane inzichten niet blijkt te werken</w:t>
            </w:r>
            <w:r w:rsidRPr="00B702E4">
              <w:rPr>
                <w:rFonts w:ascii="Arial" w:hAnsi="Arial" w:cs="Arial"/>
                <w:sz w:val="20"/>
                <w:szCs w:val="20"/>
              </w:rPr>
              <w:t>.</w:t>
            </w:r>
          </w:p>
          <w:p w14:paraId="68DBA17C" w14:textId="77777777" w:rsidR="00233C5E" w:rsidRDefault="00233C5E" w:rsidP="000F1FE3">
            <w:pPr>
              <w:pStyle w:val="Standard"/>
              <w:rPr>
                <w:b/>
              </w:rPr>
            </w:pPr>
          </w:p>
          <w:p w14:paraId="4CCEFFBE"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Beoordelingssystematiek:</w:t>
            </w:r>
          </w:p>
          <w:p w14:paraId="3C35F2DE" w14:textId="77777777" w:rsidR="00233C5E" w:rsidRPr="00BD488F" w:rsidRDefault="00233C5E" w:rsidP="000F1FE3">
            <w:pPr>
              <w:pStyle w:val="Standard"/>
              <w:rPr>
                <w:rFonts w:cs="Calibri"/>
                <w:color w:val="000000"/>
              </w:rPr>
            </w:pPr>
            <w:r>
              <w:rPr>
                <w:rFonts w:ascii="Arial" w:hAnsi="Arial" w:cs="Arial"/>
                <w:sz w:val="20"/>
                <w:szCs w:val="20"/>
              </w:rPr>
              <w:t xml:space="preserve">De uitwerking van de casus wordt beoordeeld op relevantie en deskundigheid.  </w:t>
            </w:r>
          </w:p>
        </w:tc>
        <w:tc>
          <w:tcPr>
            <w:tcW w:w="1338" w:type="dxa"/>
            <w:tcBorders>
              <w:top w:val="single" w:sz="4" w:space="0" w:color="auto"/>
              <w:left w:val="nil"/>
              <w:bottom w:val="single" w:sz="4" w:space="0" w:color="auto"/>
              <w:right w:val="single" w:sz="8" w:space="0" w:color="auto"/>
            </w:tcBorders>
            <w:shd w:val="clear" w:color="auto" w:fill="auto"/>
            <w:noWrap/>
            <w:vAlign w:val="center"/>
            <w:hideMark/>
          </w:tcPr>
          <w:p w14:paraId="7CB2F620" w14:textId="1A60724B" w:rsidR="00233C5E" w:rsidRPr="005C3A8D" w:rsidRDefault="00233C5E" w:rsidP="000F1FE3">
            <w:pPr>
              <w:jc w:val="center"/>
              <w:rPr>
                <w:rFonts w:cs="Calibri"/>
                <w:color w:val="000000"/>
              </w:rPr>
            </w:pPr>
            <w:r>
              <w:rPr>
                <w:rFonts w:cs="Calibri"/>
                <w:color w:val="000000"/>
              </w:rPr>
              <w:t>1,</w:t>
            </w:r>
            <w:r w:rsidR="00330BCC">
              <w:rPr>
                <w:rFonts w:cs="Calibri"/>
                <w:color w:val="000000"/>
              </w:rPr>
              <w:t>5</w:t>
            </w:r>
          </w:p>
        </w:tc>
      </w:tr>
      <w:tr w:rsidR="00233C5E" w:rsidRPr="005C3A8D" w14:paraId="4E47A6AD" w14:textId="77777777" w:rsidTr="00233C5E">
        <w:trPr>
          <w:gridBefore w:val="1"/>
          <w:wBefore w:w="7" w:type="dxa"/>
          <w:trHeight w:val="912"/>
        </w:trPr>
        <w:tc>
          <w:tcPr>
            <w:tcW w:w="9481" w:type="dxa"/>
            <w:gridSpan w:val="3"/>
            <w:tcBorders>
              <w:top w:val="single" w:sz="4" w:space="0" w:color="auto"/>
              <w:left w:val="single" w:sz="8" w:space="0" w:color="auto"/>
              <w:bottom w:val="single" w:sz="4" w:space="0" w:color="auto"/>
              <w:right w:val="single" w:sz="8" w:space="0" w:color="auto"/>
            </w:tcBorders>
            <w:shd w:val="clear" w:color="auto" w:fill="auto"/>
          </w:tcPr>
          <w:p w14:paraId="552C75D0" w14:textId="77777777" w:rsidR="00233C5E" w:rsidRPr="00233C5E" w:rsidRDefault="00233C5E" w:rsidP="00233C5E">
            <w:pPr>
              <w:rPr>
                <w:rFonts w:cs="Calibri"/>
                <w:b/>
                <w:bCs/>
                <w:color w:val="000000"/>
              </w:rPr>
            </w:pPr>
            <w:r w:rsidRPr="00233C5E">
              <w:rPr>
                <w:rFonts w:cs="Calibri"/>
                <w:b/>
                <w:bCs/>
                <w:color w:val="000000"/>
              </w:rPr>
              <w:t>Antwoord:</w:t>
            </w:r>
          </w:p>
          <w:p w14:paraId="36A0B4DF" w14:textId="18AA37D4" w:rsidR="00233C5E" w:rsidRDefault="00233C5E" w:rsidP="000F1FE3">
            <w:pPr>
              <w:jc w:val="center"/>
              <w:rPr>
                <w:rFonts w:cs="Calibri"/>
                <w:color w:val="000000"/>
              </w:rPr>
            </w:pPr>
          </w:p>
        </w:tc>
      </w:tr>
    </w:tbl>
    <w:p w14:paraId="288A28E2" w14:textId="77777777" w:rsidR="00233C5E" w:rsidRDefault="00233C5E" w:rsidP="00233C5E"/>
    <w:p w14:paraId="574F2C4F" w14:textId="78997848" w:rsidR="00233C5E" w:rsidRDefault="00233C5E" w:rsidP="00233C5E"/>
    <w:p w14:paraId="32A85133" w14:textId="7E3FF2DB" w:rsidR="00233C5E" w:rsidRDefault="00233C5E" w:rsidP="00233C5E"/>
    <w:p w14:paraId="7654B9E2" w14:textId="2B6C1CE5" w:rsidR="00233C5E" w:rsidRDefault="00233C5E" w:rsidP="00233C5E"/>
    <w:p w14:paraId="6D9D5887" w14:textId="485A1CFE" w:rsidR="00233C5E" w:rsidRDefault="00233C5E" w:rsidP="00233C5E"/>
    <w:p w14:paraId="4417101E" w14:textId="43D2328E" w:rsidR="00233C5E" w:rsidRDefault="00233C5E" w:rsidP="00233C5E"/>
    <w:p w14:paraId="71EA3B63" w14:textId="77777777" w:rsidR="00233C5E" w:rsidRDefault="00233C5E" w:rsidP="00233C5E"/>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233C5E" w:rsidRPr="005C3A8D" w14:paraId="73014EBD" w14:textId="77777777" w:rsidTr="000F1FE3">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1363B41C" w14:textId="00E01C38" w:rsidR="00233C5E" w:rsidRPr="005C3A8D" w:rsidRDefault="00233C5E" w:rsidP="000F1FE3">
            <w:pPr>
              <w:rPr>
                <w:rFonts w:cs="Calibri"/>
                <w:b/>
                <w:bCs/>
                <w:color w:val="FFFFFF"/>
                <w:sz w:val="32"/>
                <w:szCs w:val="32"/>
              </w:rPr>
            </w:pPr>
            <w:r>
              <w:rPr>
                <w:rFonts w:cs="Calibri"/>
                <w:b/>
                <w:bCs/>
                <w:color w:val="FFFFFF"/>
                <w:sz w:val="32"/>
                <w:szCs w:val="32"/>
              </w:rPr>
              <w:t xml:space="preserve">Kwaliteitsvraag </w:t>
            </w:r>
            <w:r w:rsidR="00330BCC">
              <w:rPr>
                <w:rFonts w:cs="Calibri"/>
                <w:b/>
                <w:bCs/>
                <w:color w:val="FFFFFF"/>
                <w:sz w:val="32"/>
                <w:szCs w:val="32"/>
              </w:rPr>
              <w:t>4</w:t>
            </w:r>
            <w:r w:rsidRPr="00BF1148">
              <w:rPr>
                <w:rFonts w:cs="Calibri"/>
                <w:b/>
                <w:bCs/>
                <w:color w:val="FFFFFF"/>
                <w:sz w:val="32"/>
                <w:szCs w:val="32"/>
              </w:rPr>
              <w:t xml:space="preserve"> : </w:t>
            </w:r>
            <w:r>
              <w:rPr>
                <w:rFonts w:cs="Calibri"/>
                <w:b/>
                <w:bCs/>
                <w:color w:val="FFFFFF"/>
                <w:sz w:val="32"/>
                <w:szCs w:val="32"/>
              </w:rPr>
              <w:t xml:space="preserve">De </w:t>
            </w:r>
            <w:proofErr w:type="spellStart"/>
            <w:r>
              <w:rPr>
                <w:rFonts w:cs="Calibri"/>
                <w:b/>
                <w:bCs/>
                <w:color w:val="FFFFFF"/>
                <w:sz w:val="32"/>
                <w:szCs w:val="32"/>
              </w:rPr>
              <w:t>adviseursparadox</w:t>
            </w:r>
            <w:proofErr w:type="spellEnd"/>
            <w:r w:rsidRPr="00406CEE">
              <w:rPr>
                <w:rFonts w:cs="Calibri"/>
                <w:b/>
                <w:bCs/>
                <w:color w:val="FFFFFF"/>
                <w:sz w:val="32"/>
                <w:szCs w:val="32"/>
              </w:rPr>
              <w:t xml:space="preserve"> </w:t>
            </w:r>
          </w:p>
        </w:tc>
      </w:tr>
      <w:tr w:rsidR="00233C5E" w:rsidRPr="005C3A8D" w14:paraId="72DA695E" w14:textId="77777777" w:rsidTr="000F1FE3">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36AE2F"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0C50EEE" w14:textId="77777777" w:rsidR="00233C5E" w:rsidRPr="006D1EBC" w:rsidRDefault="00233C5E" w:rsidP="000F1FE3">
            <w:pPr>
              <w:pStyle w:val="Standard"/>
              <w:rPr>
                <w:rFonts w:cs="Calibri"/>
                <w:color w:val="000000"/>
              </w:rPr>
            </w:pPr>
            <w:r w:rsidRPr="00B702E4">
              <w:rPr>
                <w:rFonts w:ascii="Arial" w:hAnsi="Arial" w:cs="Arial"/>
                <w:sz w:val="20"/>
                <w:szCs w:val="20"/>
              </w:rPr>
              <w:t xml:space="preserve">Opdrachtgever wenst zaken te doen met een Opdrachtnemer die in staat is zijn rol op een </w:t>
            </w:r>
            <w:r>
              <w:rPr>
                <w:rFonts w:ascii="Arial" w:hAnsi="Arial" w:cs="Arial"/>
                <w:sz w:val="20"/>
                <w:szCs w:val="20"/>
              </w:rPr>
              <w:t xml:space="preserve">professionele </w:t>
            </w:r>
            <w:r w:rsidRPr="00B702E4">
              <w:rPr>
                <w:rFonts w:ascii="Arial" w:hAnsi="Arial" w:cs="Arial"/>
                <w:sz w:val="20"/>
                <w:szCs w:val="20"/>
              </w:rPr>
              <w:t xml:space="preserve">manier te vervullen. </w:t>
            </w:r>
            <w:r>
              <w:rPr>
                <w:rFonts w:ascii="Arial" w:hAnsi="Arial" w:cs="Arial"/>
                <w:sz w:val="20"/>
                <w:szCs w:val="20"/>
              </w:rPr>
              <w:t xml:space="preserve">U </w:t>
            </w:r>
            <w:r w:rsidRPr="00B702E4">
              <w:rPr>
                <w:rFonts w:ascii="Arial" w:hAnsi="Arial" w:cs="Arial"/>
                <w:sz w:val="20"/>
                <w:szCs w:val="20"/>
              </w:rPr>
              <w:t xml:space="preserve">krijgt te maken met verwachtingen die je paradoxaal kunt noemen. Van </w:t>
            </w:r>
            <w:r>
              <w:rPr>
                <w:rFonts w:ascii="Arial" w:hAnsi="Arial" w:cs="Arial"/>
                <w:sz w:val="20"/>
                <w:szCs w:val="20"/>
              </w:rPr>
              <w:t xml:space="preserve">u </w:t>
            </w:r>
            <w:r w:rsidRPr="00B702E4">
              <w:rPr>
                <w:rFonts w:ascii="Arial" w:hAnsi="Arial" w:cs="Arial"/>
                <w:sz w:val="20"/>
                <w:szCs w:val="20"/>
              </w:rPr>
              <w:t xml:space="preserve">wordt bijvoorbeeld verwacht over organisatie sensitiviteit te beschikken waarmee </w:t>
            </w:r>
            <w:r>
              <w:rPr>
                <w:rFonts w:ascii="Arial" w:hAnsi="Arial" w:cs="Arial"/>
                <w:sz w:val="20"/>
                <w:szCs w:val="20"/>
              </w:rPr>
              <w:t xml:space="preserve">u </w:t>
            </w:r>
            <w:r w:rsidRPr="00B702E4">
              <w:rPr>
                <w:rFonts w:ascii="Arial" w:hAnsi="Arial" w:cs="Arial"/>
                <w:sz w:val="20"/>
                <w:szCs w:val="20"/>
              </w:rPr>
              <w:t xml:space="preserve">zich voegt naar de per onderwijsteam verschillende cultuur. Tegelijkertijd wordt </w:t>
            </w:r>
            <w:r>
              <w:rPr>
                <w:rFonts w:ascii="Arial" w:hAnsi="Arial" w:cs="Arial"/>
                <w:sz w:val="20"/>
                <w:szCs w:val="20"/>
              </w:rPr>
              <w:t xml:space="preserve">van u </w:t>
            </w:r>
            <w:r w:rsidRPr="00B702E4">
              <w:rPr>
                <w:rFonts w:ascii="Arial" w:hAnsi="Arial" w:cs="Arial"/>
                <w:sz w:val="20"/>
                <w:szCs w:val="20"/>
              </w:rPr>
              <w:t xml:space="preserve">verwacht dat </w:t>
            </w:r>
            <w:r>
              <w:rPr>
                <w:rFonts w:ascii="Arial" w:hAnsi="Arial" w:cs="Arial"/>
                <w:sz w:val="20"/>
                <w:szCs w:val="20"/>
              </w:rPr>
              <w:t xml:space="preserve">u </w:t>
            </w:r>
            <w:r w:rsidRPr="00B702E4">
              <w:rPr>
                <w:rFonts w:ascii="Arial" w:hAnsi="Arial" w:cs="Arial"/>
                <w:sz w:val="20"/>
                <w:szCs w:val="20"/>
              </w:rPr>
              <w:t xml:space="preserve">de situatie aanschouwt met de ogen van een vreemde, om zo als </w:t>
            </w:r>
            <w:proofErr w:type="spellStart"/>
            <w:r w:rsidRPr="00B702E4">
              <w:rPr>
                <w:rFonts w:ascii="Arial" w:hAnsi="Arial" w:cs="Arial"/>
                <w:sz w:val="20"/>
                <w:szCs w:val="20"/>
              </w:rPr>
              <w:t>critical</w:t>
            </w:r>
            <w:proofErr w:type="spellEnd"/>
            <w:r w:rsidRPr="00B702E4">
              <w:rPr>
                <w:rFonts w:ascii="Arial" w:hAnsi="Arial" w:cs="Arial"/>
                <w:sz w:val="20"/>
                <w:szCs w:val="20"/>
              </w:rPr>
              <w:t xml:space="preserve"> </w:t>
            </w:r>
            <w:proofErr w:type="spellStart"/>
            <w:r w:rsidRPr="00B702E4">
              <w:rPr>
                <w:rFonts w:ascii="Arial" w:hAnsi="Arial" w:cs="Arial"/>
                <w:sz w:val="20"/>
                <w:szCs w:val="20"/>
              </w:rPr>
              <w:t>friend</w:t>
            </w:r>
            <w:proofErr w:type="spellEnd"/>
            <w:r w:rsidRPr="00B702E4">
              <w:rPr>
                <w:rFonts w:ascii="Arial" w:hAnsi="Arial" w:cs="Arial"/>
                <w:sz w:val="20"/>
                <w:szCs w:val="20"/>
              </w:rPr>
              <w:t xml:space="preserve"> bij te dragen aan de verbetering van onze organisatie.</w:t>
            </w:r>
          </w:p>
        </w:tc>
      </w:tr>
      <w:tr w:rsidR="00233C5E" w:rsidRPr="005C3A8D" w14:paraId="07025080" w14:textId="77777777" w:rsidTr="000F1FE3">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40094218"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Aanleveren bij Inschrijving</w:t>
            </w:r>
          </w:p>
          <w:p w14:paraId="3E3971CE"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tcPr>
          <w:p w14:paraId="3CCFB292" w14:textId="7C4ADFAD" w:rsidR="00233C5E" w:rsidRPr="005C3A8D" w:rsidRDefault="00233C5E" w:rsidP="000F1FE3">
            <w:pPr>
              <w:rPr>
                <w:rFonts w:cs="Calibri"/>
                <w:color w:val="000000"/>
              </w:rPr>
            </w:pPr>
            <w:r w:rsidRPr="00D12086">
              <w:rPr>
                <w:rFonts w:ascii="Arial" w:hAnsi="Arial" w:cs="Arial"/>
                <w:sz w:val="20"/>
                <w:szCs w:val="20"/>
              </w:rPr>
              <w:t>Inschrijver mag voor de beantwoording van deze vraag maximaal één (1) enkelzijdige, leesbare pagina A4 (</w:t>
            </w:r>
            <w:proofErr w:type="spellStart"/>
            <w:r w:rsidRPr="00D12086">
              <w:rPr>
                <w:rFonts w:ascii="Arial" w:hAnsi="Arial" w:cs="Arial"/>
                <w:sz w:val="20"/>
                <w:szCs w:val="20"/>
              </w:rPr>
              <w:t>Arial</w:t>
            </w:r>
            <w:proofErr w:type="spellEnd"/>
            <w:r w:rsidRPr="00D12086">
              <w:rPr>
                <w:rFonts w:ascii="Arial" w:hAnsi="Arial" w:cs="Arial"/>
                <w:sz w:val="20"/>
                <w:szCs w:val="20"/>
              </w:rPr>
              <w:t xml:space="preserve"> 10pt) benutten.</w:t>
            </w:r>
            <w:r>
              <w:rPr>
                <w:rFonts w:ascii="Arial" w:hAnsi="Arial" w:cs="Arial"/>
                <w:sz w:val="20"/>
                <w:szCs w:val="20"/>
              </w:rPr>
              <w:t xml:space="preserve"> </w:t>
            </w:r>
            <w:r w:rsidRPr="00B702E4">
              <w:rPr>
                <w:rFonts w:ascii="Arial" w:hAnsi="Arial" w:cs="Arial"/>
                <w:sz w:val="20"/>
                <w:szCs w:val="20"/>
              </w:rPr>
              <w:t>Voor deze vraag kunnen maximaal 1</w:t>
            </w:r>
            <w:r w:rsidR="00330BCC">
              <w:rPr>
                <w:rFonts w:ascii="Arial" w:hAnsi="Arial" w:cs="Arial"/>
                <w:sz w:val="20"/>
                <w:szCs w:val="20"/>
              </w:rPr>
              <w:t>5</w:t>
            </w:r>
            <w:r w:rsidRPr="00B702E4">
              <w:rPr>
                <w:rFonts w:ascii="Arial" w:hAnsi="Arial" w:cs="Arial"/>
                <w:sz w:val="20"/>
                <w:szCs w:val="20"/>
              </w:rPr>
              <w:t xml:space="preserve"> punten behaald worden. </w:t>
            </w:r>
          </w:p>
        </w:tc>
      </w:tr>
      <w:tr w:rsidR="00233C5E" w:rsidRPr="005C3A8D" w14:paraId="5035E8A5" w14:textId="77777777" w:rsidTr="000F1FE3">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7ED70095" w14:textId="77777777" w:rsidR="00233C5E" w:rsidRPr="005C3A8D" w:rsidRDefault="00233C5E" w:rsidP="000F1FE3">
            <w:pPr>
              <w:jc w:val="center"/>
              <w:rPr>
                <w:rFonts w:cs="Calibri"/>
                <w:b/>
                <w:bCs/>
                <w:color w:val="000000"/>
              </w:rPr>
            </w:pPr>
            <w:r>
              <w:rPr>
                <w:rFonts w:cs="Calibri"/>
                <w:b/>
                <w:bCs/>
                <w:color w:val="000000"/>
              </w:rPr>
              <w:t>Beschrijving</w:t>
            </w:r>
          </w:p>
          <w:p w14:paraId="193E5C47" w14:textId="77777777" w:rsidR="00233C5E" w:rsidRPr="005C3A8D" w:rsidRDefault="00233C5E" w:rsidP="000F1FE3">
            <w:pPr>
              <w:jc w:val="center"/>
              <w:rPr>
                <w:rFonts w:cs="Calibri"/>
                <w:b/>
                <w:bCs/>
                <w:color w:val="000000"/>
              </w:rPr>
            </w:pPr>
          </w:p>
        </w:tc>
        <w:tc>
          <w:tcPr>
            <w:tcW w:w="1338" w:type="dxa"/>
            <w:tcBorders>
              <w:top w:val="nil"/>
              <w:left w:val="nil"/>
              <w:bottom w:val="single" w:sz="4" w:space="0" w:color="auto"/>
              <w:right w:val="single" w:sz="8" w:space="0" w:color="auto"/>
            </w:tcBorders>
            <w:shd w:val="clear" w:color="E7E6E6" w:fill="D9D9D9"/>
            <w:vAlign w:val="center"/>
            <w:hideMark/>
          </w:tcPr>
          <w:p w14:paraId="0866C4EC" w14:textId="77777777" w:rsidR="00233C5E" w:rsidRPr="005C3A8D" w:rsidRDefault="00233C5E" w:rsidP="000F1FE3">
            <w:pPr>
              <w:jc w:val="center"/>
              <w:rPr>
                <w:rFonts w:cs="Calibri"/>
                <w:b/>
                <w:bCs/>
                <w:color w:val="000000"/>
              </w:rPr>
            </w:pPr>
            <w:proofErr w:type="spellStart"/>
            <w:r>
              <w:rPr>
                <w:rFonts w:cs="Calibri"/>
                <w:b/>
                <w:bCs/>
                <w:color w:val="000000"/>
              </w:rPr>
              <w:t>Wegings</w:t>
            </w:r>
            <w:proofErr w:type="spellEnd"/>
            <w:r>
              <w:rPr>
                <w:rFonts w:cs="Calibri"/>
                <w:b/>
                <w:bCs/>
                <w:color w:val="000000"/>
              </w:rPr>
              <w:t xml:space="preserve"> factor </w:t>
            </w:r>
          </w:p>
          <w:p w14:paraId="699D3CE4" w14:textId="77777777" w:rsidR="00233C5E" w:rsidRPr="005C3A8D" w:rsidRDefault="00233C5E" w:rsidP="000F1FE3">
            <w:pPr>
              <w:jc w:val="center"/>
              <w:rPr>
                <w:rFonts w:cs="Calibri"/>
                <w:b/>
                <w:bCs/>
                <w:color w:val="000000"/>
              </w:rPr>
            </w:pPr>
          </w:p>
        </w:tc>
      </w:tr>
      <w:tr w:rsidR="00233C5E" w:rsidRPr="005C3A8D" w14:paraId="07C122AE" w14:textId="77777777" w:rsidTr="000F1FE3">
        <w:trPr>
          <w:gridBefore w:val="1"/>
          <w:wBefore w:w="7" w:type="dxa"/>
          <w:trHeight w:val="912"/>
        </w:trPr>
        <w:tc>
          <w:tcPr>
            <w:tcW w:w="814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F2AD869"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Vraag:</w:t>
            </w:r>
          </w:p>
          <w:p w14:paraId="69BCFF25" w14:textId="77777777" w:rsidR="00233C5E" w:rsidRPr="00B702E4" w:rsidRDefault="00233C5E" w:rsidP="000F1FE3">
            <w:pPr>
              <w:pStyle w:val="Standard"/>
              <w:rPr>
                <w:rFonts w:ascii="Arial" w:hAnsi="Arial" w:cs="Arial"/>
                <w:sz w:val="20"/>
                <w:szCs w:val="20"/>
              </w:rPr>
            </w:pPr>
            <w:r w:rsidRPr="00B702E4">
              <w:rPr>
                <w:rFonts w:ascii="Arial" w:hAnsi="Arial" w:cs="Arial"/>
                <w:sz w:val="20"/>
                <w:szCs w:val="20"/>
              </w:rPr>
              <w:t xml:space="preserve">Hoe wordt geborgd dat de Ambulant </w:t>
            </w:r>
            <w:r>
              <w:rPr>
                <w:rFonts w:ascii="Arial" w:hAnsi="Arial" w:cs="Arial"/>
                <w:sz w:val="20"/>
                <w:szCs w:val="20"/>
              </w:rPr>
              <w:t>Jeugdhulpverlener</w:t>
            </w:r>
            <w:r w:rsidRPr="00B702E4">
              <w:rPr>
                <w:rFonts w:ascii="Arial" w:hAnsi="Arial" w:cs="Arial"/>
                <w:sz w:val="20"/>
                <w:szCs w:val="20"/>
              </w:rPr>
              <w:t xml:space="preserve"> zijn rol op de juiste manier invult?</w:t>
            </w:r>
          </w:p>
          <w:p w14:paraId="129527D4" w14:textId="77777777" w:rsidR="00233C5E" w:rsidRPr="00B702E4" w:rsidRDefault="00233C5E" w:rsidP="000F1FE3">
            <w:pPr>
              <w:pStyle w:val="Standard"/>
              <w:rPr>
                <w:rFonts w:ascii="Arial" w:hAnsi="Arial" w:cs="Arial"/>
                <w:sz w:val="20"/>
                <w:szCs w:val="20"/>
              </w:rPr>
            </w:pPr>
            <w:r w:rsidRPr="00B702E4">
              <w:rPr>
                <w:rFonts w:ascii="Arial" w:hAnsi="Arial" w:cs="Arial"/>
                <w:sz w:val="20"/>
                <w:szCs w:val="20"/>
              </w:rPr>
              <w:t>Geef in uw inschrijving ten minste aan:</w:t>
            </w:r>
          </w:p>
          <w:p w14:paraId="7F25AD61" w14:textId="77777777" w:rsidR="00233C5E" w:rsidRPr="00B702E4" w:rsidRDefault="00233C5E" w:rsidP="00364A2F">
            <w:pPr>
              <w:pStyle w:val="Standard"/>
              <w:numPr>
                <w:ilvl w:val="0"/>
                <w:numId w:val="11"/>
              </w:numPr>
              <w:rPr>
                <w:rFonts w:ascii="Arial" w:hAnsi="Arial" w:cs="Arial"/>
                <w:sz w:val="20"/>
                <w:szCs w:val="20"/>
              </w:rPr>
            </w:pPr>
            <w:r w:rsidRPr="00B702E4">
              <w:rPr>
                <w:rFonts w:ascii="Arial" w:hAnsi="Arial" w:cs="Arial"/>
                <w:sz w:val="20"/>
                <w:szCs w:val="20"/>
              </w:rPr>
              <w:t xml:space="preserve">Hoe </w:t>
            </w:r>
            <w:r>
              <w:rPr>
                <w:rFonts w:ascii="Arial" w:hAnsi="Arial" w:cs="Arial"/>
                <w:sz w:val="20"/>
                <w:szCs w:val="20"/>
              </w:rPr>
              <w:t>u</w:t>
            </w:r>
            <w:r w:rsidRPr="00B702E4">
              <w:rPr>
                <w:rFonts w:ascii="Arial" w:hAnsi="Arial" w:cs="Arial"/>
                <w:sz w:val="20"/>
                <w:szCs w:val="20"/>
              </w:rPr>
              <w:t xml:space="preserve"> omgaat met deze paradox;</w:t>
            </w:r>
          </w:p>
          <w:p w14:paraId="6379595F" w14:textId="77777777" w:rsidR="00233C5E" w:rsidRPr="00B702E4" w:rsidRDefault="00233C5E" w:rsidP="00364A2F">
            <w:pPr>
              <w:pStyle w:val="Standard"/>
              <w:numPr>
                <w:ilvl w:val="0"/>
                <w:numId w:val="11"/>
              </w:numPr>
              <w:rPr>
                <w:rFonts w:ascii="Arial" w:hAnsi="Arial" w:cs="Arial"/>
                <w:sz w:val="20"/>
                <w:szCs w:val="20"/>
              </w:rPr>
            </w:pPr>
            <w:r w:rsidRPr="00B702E4">
              <w:rPr>
                <w:rFonts w:ascii="Arial" w:hAnsi="Arial" w:cs="Arial"/>
                <w:sz w:val="20"/>
                <w:szCs w:val="20"/>
              </w:rPr>
              <w:t xml:space="preserve">Welke oplossing u voorstelt </w:t>
            </w:r>
            <w:r>
              <w:rPr>
                <w:rFonts w:ascii="Arial" w:hAnsi="Arial" w:cs="Arial"/>
                <w:sz w:val="20"/>
                <w:szCs w:val="20"/>
              </w:rPr>
              <w:t>hoe te handelen in dit soort situaties.</w:t>
            </w:r>
          </w:p>
          <w:p w14:paraId="41668A85" w14:textId="77777777" w:rsidR="00233C5E" w:rsidRDefault="00233C5E" w:rsidP="000F1FE3">
            <w:pPr>
              <w:pStyle w:val="Standard"/>
              <w:rPr>
                <w:b/>
              </w:rPr>
            </w:pPr>
          </w:p>
          <w:p w14:paraId="15DCF792"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Beoordelingssystematiek:</w:t>
            </w:r>
          </w:p>
          <w:p w14:paraId="59125B0D" w14:textId="77777777" w:rsidR="00233C5E" w:rsidRPr="00BD488F" w:rsidRDefault="00233C5E" w:rsidP="000F1FE3">
            <w:pPr>
              <w:pStyle w:val="Standard"/>
              <w:rPr>
                <w:rFonts w:cs="Calibri"/>
                <w:color w:val="000000"/>
              </w:rPr>
            </w:pPr>
            <w:r>
              <w:rPr>
                <w:rFonts w:ascii="Arial" w:hAnsi="Arial" w:cs="Arial"/>
                <w:sz w:val="20"/>
                <w:szCs w:val="20"/>
              </w:rPr>
              <w:t xml:space="preserve">De uitwerking van de casus wordt beoordeeld hoe u in staat bent om beide rollen op onafhankelijke en professionele manier te vervullen.  </w:t>
            </w:r>
          </w:p>
        </w:tc>
        <w:tc>
          <w:tcPr>
            <w:tcW w:w="1338" w:type="dxa"/>
            <w:tcBorders>
              <w:top w:val="single" w:sz="4" w:space="0" w:color="auto"/>
              <w:left w:val="nil"/>
              <w:bottom w:val="single" w:sz="4" w:space="0" w:color="auto"/>
              <w:right w:val="single" w:sz="8" w:space="0" w:color="auto"/>
            </w:tcBorders>
            <w:shd w:val="clear" w:color="auto" w:fill="auto"/>
            <w:noWrap/>
            <w:vAlign w:val="center"/>
            <w:hideMark/>
          </w:tcPr>
          <w:p w14:paraId="303BF8B6" w14:textId="7D7B1394" w:rsidR="00233C5E" w:rsidRPr="005C3A8D" w:rsidRDefault="00233C5E" w:rsidP="000F1FE3">
            <w:pPr>
              <w:jc w:val="center"/>
              <w:rPr>
                <w:rFonts w:cs="Calibri"/>
                <w:color w:val="000000"/>
              </w:rPr>
            </w:pPr>
            <w:r>
              <w:rPr>
                <w:rFonts w:cs="Calibri"/>
                <w:color w:val="000000"/>
              </w:rPr>
              <w:t>1,</w:t>
            </w:r>
            <w:r w:rsidR="00330BCC">
              <w:rPr>
                <w:rFonts w:cs="Calibri"/>
                <w:color w:val="000000"/>
              </w:rPr>
              <w:t>5</w:t>
            </w:r>
          </w:p>
        </w:tc>
      </w:tr>
      <w:tr w:rsidR="00233C5E" w:rsidRPr="005C3A8D" w14:paraId="13D66472" w14:textId="77777777" w:rsidTr="00233C5E">
        <w:trPr>
          <w:gridBefore w:val="1"/>
          <w:wBefore w:w="7" w:type="dxa"/>
          <w:trHeight w:val="912"/>
        </w:trPr>
        <w:tc>
          <w:tcPr>
            <w:tcW w:w="9481" w:type="dxa"/>
            <w:gridSpan w:val="3"/>
            <w:tcBorders>
              <w:top w:val="single" w:sz="4" w:space="0" w:color="auto"/>
              <w:left w:val="single" w:sz="8" w:space="0" w:color="auto"/>
              <w:bottom w:val="single" w:sz="4" w:space="0" w:color="auto"/>
              <w:right w:val="single" w:sz="8" w:space="0" w:color="auto"/>
            </w:tcBorders>
            <w:shd w:val="clear" w:color="auto" w:fill="auto"/>
          </w:tcPr>
          <w:p w14:paraId="197DFAB0" w14:textId="77777777" w:rsidR="00233C5E" w:rsidRPr="00233C5E" w:rsidRDefault="00233C5E" w:rsidP="00233C5E">
            <w:pPr>
              <w:rPr>
                <w:rFonts w:cs="Calibri"/>
                <w:b/>
                <w:bCs/>
                <w:color w:val="000000"/>
              </w:rPr>
            </w:pPr>
            <w:r w:rsidRPr="00233C5E">
              <w:rPr>
                <w:rFonts w:cs="Calibri"/>
                <w:b/>
                <w:bCs/>
                <w:color w:val="000000"/>
              </w:rPr>
              <w:t>Antwoord:</w:t>
            </w:r>
          </w:p>
          <w:p w14:paraId="425A0DF6" w14:textId="11070423" w:rsidR="00233C5E" w:rsidRDefault="00233C5E" w:rsidP="00233C5E">
            <w:pPr>
              <w:rPr>
                <w:rFonts w:cs="Calibri"/>
                <w:color w:val="000000"/>
              </w:rPr>
            </w:pPr>
          </w:p>
        </w:tc>
      </w:tr>
    </w:tbl>
    <w:p w14:paraId="175C2868" w14:textId="77777777" w:rsidR="00233C5E" w:rsidRDefault="00233C5E" w:rsidP="00233C5E">
      <w:pPr>
        <w:rPr>
          <w:rFonts w:ascii="Arial" w:hAnsi="Arial" w:cs="Arial"/>
          <w:sz w:val="20"/>
          <w:szCs w:val="20"/>
        </w:rPr>
      </w:pPr>
    </w:p>
    <w:p w14:paraId="4586E44A" w14:textId="77777777" w:rsidR="00233C5E" w:rsidRDefault="00233C5E" w:rsidP="00233C5E">
      <w:pPr>
        <w:rPr>
          <w:rFonts w:ascii="Arial" w:hAnsi="Arial" w:cs="Arial"/>
          <w:sz w:val="20"/>
          <w:szCs w:val="20"/>
        </w:rPr>
      </w:pPr>
    </w:p>
    <w:p w14:paraId="62F0C1CC" w14:textId="77777777" w:rsidR="00233C5E" w:rsidRDefault="00233C5E" w:rsidP="00233C5E">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233C5E" w:rsidRPr="005C3A8D" w14:paraId="5C687564" w14:textId="77777777" w:rsidTr="000F1FE3">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4947A3EC" w14:textId="3EEBA44B" w:rsidR="00233C5E" w:rsidRPr="005C3A8D" w:rsidRDefault="00233C5E" w:rsidP="000F1FE3">
            <w:pPr>
              <w:rPr>
                <w:rFonts w:cs="Calibri"/>
                <w:b/>
                <w:bCs/>
                <w:color w:val="FFFFFF"/>
                <w:sz w:val="32"/>
                <w:szCs w:val="32"/>
              </w:rPr>
            </w:pPr>
            <w:r>
              <w:rPr>
                <w:rFonts w:cs="Calibri"/>
                <w:b/>
                <w:bCs/>
                <w:color w:val="FFFFFF"/>
                <w:sz w:val="32"/>
                <w:szCs w:val="32"/>
              </w:rPr>
              <w:t xml:space="preserve">Kwaliteitsvraag </w:t>
            </w:r>
            <w:r w:rsidR="00330BCC">
              <w:rPr>
                <w:rFonts w:cs="Calibri"/>
                <w:b/>
                <w:bCs/>
                <w:color w:val="FFFFFF"/>
                <w:sz w:val="32"/>
                <w:szCs w:val="32"/>
              </w:rPr>
              <w:t>5</w:t>
            </w:r>
            <w:r w:rsidRPr="00BF1148">
              <w:rPr>
                <w:rFonts w:cs="Calibri"/>
                <w:b/>
                <w:bCs/>
                <w:color w:val="FFFFFF"/>
                <w:sz w:val="32"/>
                <w:szCs w:val="32"/>
              </w:rPr>
              <w:t xml:space="preserve"> : </w:t>
            </w:r>
            <w:r w:rsidRPr="00BD488F">
              <w:rPr>
                <w:rFonts w:cs="Calibri"/>
                <w:b/>
                <w:bCs/>
                <w:color w:val="FFFFFF"/>
                <w:sz w:val="32"/>
                <w:szCs w:val="32"/>
              </w:rPr>
              <w:t xml:space="preserve">Diversiteit en </w:t>
            </w:r>
            <w:proofErr w:type="spellStart"/>
            <w:r w:rsidRPr="00BD488F">
              <w:rPr>
                <w:rFonts w:cs="Calibri"/>
                <w:b/>
                <w:bCs/>
                <w:color w:val="FFFFFF"/>
                <w:sz w:val="32"/>
                <w:szCs w:val="32"/>
              </w:rPr>
              <w:t>social</w:t>
            </w:r>
            <w:proofErr w:type="spellEnd"/>
            <w:r w:rsidRPr="00BD488F">
              <w:rPr>
                <w:rFonts w:cs="Calibri"/>
                <w:b/>
                <w:bCs/>
                <w:color w:val="FFFFFF"/>
                <w:sz w:val="32"/>
                <w:szCs w:val="32"/>
              </w:rPr>
              <w:t xml:space="preserve"> return</w:t>
            </w:r>
          </w:p>
        </w:tc>
      </w:tr>
      <w:tr w:rsidR="00233C5E" w:rsidRPr="005C3A8D" w14:paraId="6DE3BEEC" w14:textId="77777777" w:rsidTr="000F1FE3">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6C634F"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0F2A8958" w14:textId="77777777" w:rsidR="00233C5E" w:rsidRPr="006D1EBC" w:rsidRDefault="00233C5E" w:rsidP="000F1FE3">
            <w:pPr>
              <w:pStyle w:val="Standard"/>
              <w:rPr>
                <w:rFonts w:cs="Calibri"/>
                <w:color w:val="000000"/>
              </w:rPr>
            </w:pPr>
            <w:r>
              <w:rPr>
                <w:rFonts w:ascii="Arial" w:hAnsi="Arial" w:cs="Arial"/>
                <w:sz w:val="20"/>
                <w:szCs w:val="20"/>
              </w:rPr>
              <w:t>Wij wensen</w:t>
            </w:r>
            <w:r w:rsidRPr="009A264C">
              <w:rPr>
                <w:rFonts w:ascii="Arial" w:hAnsi="Arial" w:cs="Arial"/>
                <w:sz w:val="20"/>
                <w:szCs w:val="20"/>
              </w:rPr>
              <w:t xml:space="preserve"> zaken te doen met een opdrachtnemer die in staat is </w:t>
            </w:r>
            <w:r>
              <w:rPr>
                <w:rFonts w:ascii="Arial" w:hAnsi="Arial" w:cs="Arial"/>
                <w:sz w:val="20"/>
                <w:szCs w:val="20"/>
              </w:rPr>
              <w:t xml:space="preserve">de opdracht in te vullen met docenten die een afspiegeling zijn van de maatschappij en ondersteuning biedt aan mensen met een afstand tot de arbeidsmarkt. </w:t>
            </w:r>
          </w:p>
        </w:tc>
      </w:tr>
      <w:tr w:rsidR="00233C5E" w:rsidRPr="005C3A8D" w14:paraId="083FE840" w14:textId="77777777" w:rsidTr="000F1FE3">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5520484A"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Aanleveren bij Inschrijving</w:t>
            </w:r>
          </w:p>
          <w:p w14:paraId="52820FBB" w14:textId="77777777" w:rsidR="00233C5E" w:rsidRPr="00BD488F" w:rsidRDefault="00233C5E" w:rsidP="000F1FE3">
            <w:pPr>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62A25265" w14:textId="77777777" w:rsidR="00233C5E" w:rsidRPr="005C3A8D" w:rsidRDefault="00233C5E" w:rsidP="000F1FE3">
            <w:pPr>
              <w:rPr>
                <w:rFonts w:cs="Calibri"/>
                <w:color w:val="000000"/>
              </w:rPr>
            </w:pPr>
            <w:r w:rsidRPr="00D340C8">
              <w:rPr>
                <w:rFonts w:ascii="Arial" w:hAnsi="Arial" w:cs="Arial"/>
                <w:sz w:val="20"/>
                <w:szCs w:val="20"/>
              </w:rPr>
              <w:t xml:space="preserve">Inschrijver mag voor de beantwoording van deze vraag </w:t>
            </w:r>
            <w:r w:rsidRPr="00604557">
              <w:rPr>
                <w:rFonts w:ascii="Arial" w:hAnsi="Arial" w:cs="Arial"/>
                <w:sz w:val="20"/>
                <w:szCs w:val="20"/>
              </w:rPr>
              <w:t xml:space="preserve">maximaal </w:t>
            </w:r>
            <w:r>
              <w:rPr>
                <w:rFonts w:ascii="Arial" w:hAnsi="Arial" w:cs="Arial"/>
                <w:sz w:val="20"/>
                <w:szCs w:val="20"/>
              </w:rPr>
              <w:t>één (1)</w:t>
            </w:r>
            <w:r w:rsidRPr="00604557">
              <w:rPr>
                <w:rFonts w:ascii="Arial" w:hAnsi="Arial" w:cs="Arial"/>
                <w:sz w:val="20"/>
                <w:szCs w:val="20"/>
              </w:rPr>
              <w:t xml:space="preserve"> enkelzijdige, leesbare pagina A4 (</w:t>
            </w:r>
            <w:proofErr w:type="spellStart"/>
            <w:r w:rsidRPr="00604557">
              <w:rPr>
                <w:rFonts w:ascii="Arial" w:hAnsi="Arial" w:cs="Arial"/>
                <w:sz w:val="20"/>
                <w:szCs w:val="20"/>
              </w:rPr>
              <w:t>Arial</w:t>
            </w:r>
            <w:proofErr w:type="spellEnd"/>
            <w:r w:rsidRPr="00604557">
              <w:rPr>
                <w:rFonts w:ascii="Arial" w:hAnsi="Arial" w:cs="Arial"/>
                <w:sz w:val="20"/>
                <w:szCs w:val="20"/>
              </w:rPr>
              <w:t xml:space="preserve"> 10pt) benutten. </w:t>
            </w:r>
            <w:r w:rsidRPr="00E95526">
              <w:rPr>
                <w:rFonts w:ascii="Arial" w:hAnsi="Arial" w:cs="Arial"/>
                <w:sz w:val="20"/>
                <w:szCs w:val="20"/>
              </w:rPr>
              <w:t xml:space="preserve">Indien er meer dan </w:t>
            </w:r>
            <w:r>
              <w:rPr>
                <w:rFonts w:ascii="Arial" w:hAnsi="Arial" w:cs="Arial"/>
                <w:sz w:val="20"/>
                <w:szCs w:val="20"/>
              </w:rPr>
              <w:t>één</w:t>
            </w:r>
            <w:r w:rsidRPr="00E95526">
              <w:rPr>
                <w:rFonts w:ascii="Arial" w:hAnsi="Arial" w:cs="Arial"/>
                <w:sz w:val="20"/>
                <w:szCs w:val="20"/>
              </w:rPr>
              <w:t xml:space="preserve"> (</w:t>
            </w:r>
            <w:r>
              <w:rPr>
                <w:rFonts w:ascii="Arial" w:hAnsi="Arial" w:cs="Arial"/>
                <w:sz w:val="20"/>
                <w:szCs w:val="20"/>
              </w:rPr>
              <w:t>1</w:t>
            </w:r>
            <w:r w:rsidRPr="00E95526">
              <w:rPr>
                <w:rFonts w:ascii="Arial" w:hAnsi="Arial" w:cs="Arial"/>
                <w:sz w:val="20"/>
                <w:szCs w:val="20"/>
              </w:rPr>
              <w:t>) pagina A4 ingediend zullen worden, z</w:t>
            </w:r>
            <w:r>
              <w:rPr>
                <w:rFonts w:ascii="Arial" w:hAnsi="Arial" w:cs="Arial"/>
                <w:sz w:val="20"/>
                <w:szCs w:val="20"/>
              </w:rPr>
              <w:t xml:space="preserve">al </w:t>
            </w:r>
            <w:r w:rsidRPr="00E95526">
              <w:rPr>
                <w:rFonts w:ascii="Arial" w:hAnsi="Arial" w:cs="Arial"/>
                <w:sz w:val="20"/>
                <w:szCs w:val="20"/>
              </w:rPr>
              <w:t xml:space="preserve">enkel de eerste </w:t>
            </w:r>
            <w:r>
              <w:rPr>
                <w:rFonts w:ascii="Arial" w:hAnsi="Arial" w:cs="Arial"/>
                <w:sz w:val="20"/>
                <w:szCs w:val="20"/>
              </w:rPr>
              <w:t xml:space="preserve">pagina </w:t>
            </w:r>
            <w:r w:rsidRPr="00E95526">
              <w:rPr>
                <w:rFonts w:ascii="Arial" w:hAnsi="Arial" w:cs="Arial"/>
                <w:sz w:val="20"/>
                <w:szCs w:val="20"/>
              </w:rPr>
              <w:t>beoordeeld worden</w:t>
            </w:r>
            <w:r>
              <w:rPr>
                <w:rFonts w:ascii="Arial" w:hAnsi="Arial" w:cs="Arial"/>
                <w:sz w:val="20"/>
                <w:szCs w:val="20"/>
              </w:rPr>
              <w:t>.</w:t>
            </w:r>
            <w:r>
              <w:t xml:space="preserve"> </w:t>
            </w:r>
            <w:r w:rsidRPr="00D12086">
              <w:rPr>
                <w:rFonts w:ascii="Arial" w:hAnsi="Arial" w:cs="Arial"/>
                <w:sz w:val="20"/>
                <w:szCs w:val="20"/>
              </w:rPr>
              <w:t>Voor deze vraag kunnen maximaal 1</w:t>
            </w:r>
            <w:r>
              <w:rPr>
                <w:rFonts w:ascii="Arial" w:hAnsi="Arial" w:cs="Arial"/>
                <w:sz w:val="20"/>
                <w:szCs w:val="20"/>
              </w:rPr>
              <w:t>0</w:t>
            </w:r>
            <w:r w:rsidRPr="00D12086">
              <w:rPr>
                <w:rFonts w:ascii="Arial" w:hAnsi="Arial" w:cs="Arial"/>
                <w:sz w:val="20"/>
                <w:szCs w:val="20"/>
              </w:rPr>
              <w:t xml:space="preserve"> punten behaald worden</w:t>
            </w:r>
          </w:p>
        </w:tc>
      </w:tr>
      <w:tr w:rsidR="00233C5E" w:rsidRPr="005C3A8D" w14:paraId="12643CD0" w14:textId="77777777" w:rsidTr="000F1FE3">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16BDA6E2" w14:textId="77777777" w:rsidR="00233C5E" w:rsidRPr="005C3A8D" w:rsidRDefault="00233C5E" w:rsidP="000F1FE3">
            <w:pPr>
              <w:jc w:val="center"/>
              <w:rPr>
                <w:rFonts w:cs="Calibri"/>
                <w:b/>
                <w:bCs/>
                <w:color w:val="000000"/>
              </w:rPr>
            </w:pPr>
            <w:r>
              <w:rPr>
                <w:rFonts w:cs="Calibri"/>
                <w:b/>
                <w:bCs/>
                <w:color w:val="000000"/>
              </w:rPr>
              <w:t>Beschrijving</w:t>
            </w:r>
          </w:p>
          <w:p w14:paraId="04B7F875" w14:textId="77777777" w:rsidR="00233C5E" w:rsidRPr="005C3A8D" w:rsidRDefault="00233C5E" w:rsidP="000F1FE3">
            <w:pPr>
              <w:jc w:val="center"/>
              <w:rPr>
                <w:rFonts w:cs="Calibri"/>
                <w:b/>
                <w:bCs/>
                <w:color w:val="000000"/>
              </w:rPr>
            </w:pPr>
          </w:p>
        </w:tc>
        <w:tc>
          <w:tcPr>
            <w:tcW w:w="1338" w:type="dxa"/>
            <w:tcBorders>
              <w:top w:val="nil"/>
              <w:left w:val="nil"/>
              <w:bottom w:val="single" w:sz="4" w:space="0" w:color="auto"/>
              <w:right w:val="single" w:sz="8" w:space="0" w:color="auto"/>
            </w:tcBorders>
            <w:shd w:val="clear" w:color="E7E6E6" w:fill="D9D9D9"/>
            <w:vAlign w:val="center"/>
            <w:hideMark/>
          </w:tcPr>
          <w:p w14:paraId="20C35781" w14:textId="77777777" w:rsidR="00233C5E" w:rsidRPr="005C3A8D" w:rsidRDefault="00233C5E" w:rsidP="000F1FE3">
            <w:pPr>
              <w:jc w:val="center"/>
              <w:rPr>
                <w:rFonts w:cs="Calibri"/>
                <w:b/>
                <w:bCs/>
                <w:color w:val="000000"/>
              </w:rPr>
            </w:pPr>
            <w:proofErr w:type="spellStart"/>
            <w:r>
              <w:rPr>
                <w:rFonts w:cs="Calibri"/>
                <w:b/>
                <w:bCs/>
                <w:color w:val="000000"/>
              </w:rPr>
              <w:t>Wegings</w:t>
            </w:r>
            <w:proofErr w:type="spellEnd"/>
            <w:r>
              <w:rPr>
                <w:rFonts w:cs="Calibri"/>
                <w:b/>
                <w:bCs/>
                <w:color w:val="000000"/>
              </w:rPr>
              <w:t xml:space="preserve"> factor </w:t>
            </w:r>
          </w:p>
          <w:p w14:paraId="0100AFC8" w14:textId="77777777" w:rsidR="00233C5E" w:rsidRPr="005C3A8D" w:rsidRDefault="00233C5E" w:rsidP="000F1FE3">
            <w:pPr>
              <w:jc w:val="center"/>
              <w:rPr>
                <w:rFonts w:cs="Calibri"/>
                <w:b/>
                <w:bCs/>
                <w:color w:val="000000"/>
              </w:rPr>
            </w:pPr>
          </w:p>
        </w:tc>
      </w:tr>
      <w:tr w:rsidR="006E34C3" w:rsidRPr="005C3A8D" w14:paraId="34606A80" w14:textId="77777777" w:rsidTr="000F1FE3">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tcPr>
          <w:p w14:paraId="1071C500" w14:textId="77777777" w:rsidR="006E34C3" w:rsidRDefault="006E34C3" w:rsidP="000F1FE3">
            <w:pPr>
              <w:jc w:val="center"/>
              <w:rPr>
                <w:rFonts w:cs="Calibri"/>
                <w:b/>
                <w:bCs/>
                <w:color w:val="000000"/>
              </w:rPr>
            </w:pPr>
          </w:p>
        </w:tc>
        <w:tc>
          <w:tcPr>
            <w:tcW w:w="1338" w:type="dxa"/>
            <w:tcBorders>
              <w:top w:val="nil"/>
              <w:left w:val="nil"/>
              <w:bottom w:val="single" w:sz="4" w:space="0" w:color="auto"/>
              <w:right w:val="single" w:sz="8" w:space="0" w:color="auto"/>
            </w:tcBorders>
            <w:shd w:val="clear" w:color="E7E6E6" w:fill="D9D9D9"/>
            <w:vAlign w:val="center"/>
          </w:tcPr>
          <w:p w14:paraId="779F467F" w14:textId="77777777" w:rsidR="006E34C3" w:rsidRDefault="006E34C3" w:rsidP="000F1FE3">
            <w:pPr>
              <w:jc w:val="center"/>
              <w:rPr>
                <w:rFonts w:cs="Calibri"/>
                <w:b/>
                <w:bCs/>
                <w:color w:val="000000"/>
              </w:rPr>
            </w:pPr>
          </w:p>
        </w:tc>
      </w:tr>
      <w:tr w:rsidR="00233C5E" w:rsidRPr="005C3A8D" w14:paraId="69F29183" w14:textId="77777777" w:rsidTr="000F1FE3">
        <w:trPr>
          <w:gridBefore w:val="1"/>
          <w:wBefore w:w="7" w:type="dxa"/>
          <w:trHeight w:val="716"/>
        </w:trPr>
        <w:tc>
          <w:tcPr>
            <w:tcW w:w="814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A7DB109"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Vraag:</w:t>
            </w:r>
          </w:p>
          <w:p w14:paraId="32FD7176" w14:textId="77777777" w:rsidR="00233C5E" w:rsidRPr="009A264C" w:rsidRDefault="00233C5E" w:rsidP="000F1FE3">
            <w:pPr>
              <w:pStyle w:val="Standard"/>
              <w:rPr>
                <w:rFonts w:ascii="Arial" w:hAnsi="Arial" w:cs="Arial"/>
                <w:sz w:val="20"/>
                <w:szCs w:val="20"/>
              </w:rPr>
            </w:pPr>
            <w:r w:rsidRPr="009A264C">
              <w:rPr>
                <w:rFonts w:ascii="Arial" w:hAnsi="Arial" w:cs="Arial"/>
                <w:sz w:val="20"/>
                <w:szCs w:val="20"/>
              </w:rPr>
              <w:t xml:space="preserve">Hoe </w:t>
            </w:r>
            <w:r>
              <w:rPr>
                <w:rFonts w:ascii="Arial" w:hAnsi="Arial" w:cs="Arial"/>
                <w:sz w:val="20"/>
                <w:szCs w:val="20"/>
              </w:rPr>
              <w:t>denkt u</w:t>
            </w:r>
            <w:r w:rsidRPr="009A264C">
              <w:rPr>
                <w:rFonts w:ascii="Arial" w:hAnsi="Arial" w:cs="Arial"/>
                <w:sz w:val="20"/>
                <w:szCs w:val="20"/>
              </w:rPr>
              <w:t xml:space="preserve"> </w:t>
            </w:r>
            <w:r>
              <w:rPr>
                <w:rFonts w:ascii="Arial" w:hAnsi="Arial" w:cs="Arial"/>
                <w:sz w:val="20"/>
                <w:szCs w:val="20"/>
              </w:rPr>
              <w:t xml:space="preserve">uitwerking te geven aan de aspecten diversiteit en </w:t>
            </w:r>
            <w:proofErr w:type="spellStart"/>
            <w:r>
              <w:rPr>
                <w:rFonts w:ascii="Arial" w:hAnsi="Arial" w:cs="Arial"/>
                <w:sz w:val="20"/>
                <w:szCs w:val="20"/>
              </w:rPr>
              <w:t>social</w:t>
            </w:r>
            <w:proofErr w:type="spellEnd"/>
            <w:r>
              <w:rPr>
                <w:rFonts w:ascii="Arial" w:hAnsi="Arial" w:cs="Arial"/>
                <w:sz w:val="20"/>
                <w:szCs w:val="20"/>
              </w:rPr>
              <w:t xml:space="preserve"> return bij de uitvoering van de opdracht. </w:t>
            </w:r>
          </w:p>
          <w:p w14:paraId="3FF68D21" w14:textId="77777777" w:rsidR="00233C5E" w:rsidRDefault="00233C5E" w:rsidP="000F1FE3">
            <w:pPr>
              <w:pStyle w:val="Standard"/>
            </w:pPr>
          </w:p>
          <w:p w14:paraId="7090F13B" w14:textId="77777777" w:rsidR="00233C5E" w:rsidRPr="000E2260" w:rsidRDefault="00233C5E" w:rsidP="000F1FE3">
            <w:pPr>
              <w:pStyle w:val="Standard"/>
              <w:rPr>
                <w:rFonts w:ascii="Arial" w:hAnsi="Arial" w:cs="Arial"/>
                <w:b/>
                <w:sz w:val="20"/>
                <w:szCs w:val="20"/>
              </w:rPr>
            </w:pPr>
            <w:r w:rsidRPr="000E2260">
              <w:rPr>
                <w:rFonts w:ascii="Arial" w:hAnsi="Arial" w:cs="Arial"/>
                <w:b/>
                <w:sz w:val="20"/>
                <w:szCs w:val="20"/>
              </w:rPr>
              <w:t>Beoordelingssystematiek:</w:t>
            </w:r>
          </w:p>
          <w:p w14:paraId="03835C79" w14:textId="77777777" w:rsidR="00233C5E" w:rsidRPr="00BD488F" w:rsidRDefault="00233C5E" w:rsidP="000F1FE3">
            <w:pPr>
              <w:pStyle w:val="Standard"/>
              <w:rPr>
                <w:rFonts w:cs="Calibri"/>
                <w:color w:val="000000"/>
              </w:rPr>
            </w:pPr>
            <w:r w:rsidRPr="009A264C">
              <w:rPr>
                <w:rFonts w:ascii="Arial" w:hAnsi="Arial" w:cs="Arial"/>
                <w:sz w:val="20"/>
                <w:szCs w:val="20"/>
              </w:rPr>
              <w:t xml:space="preserve">In </w:t>
            </w:r>
            <w:r>
              <w:rPr>
                <w:rFonts w:ascii="Arial" w:hAnsi="Arial" w:cs="Arial"/>
                <w:sz w:val="20"/>
                <w:szCs w:val="20"/>
              </w:rPr>
              <w:t xml:space="preserve">uw </w:t>
            </w:r>
            <w:r w:rsidRPr="009A264C">
              <w:rPr>
                <w:rFonts w:ascii="Arial" w:hAnsi="Arial" w:cs="Arial"/>
                <w:sz w:val="20"/>
                <w:szCs w:val="20"/>
              </w:rPr>
              <w:t xml:space="preserve">antwoord dient </w:t>
            </w:r>
            <w:r>
              <w:rPr>
                <w:rFonts w:ascii="Arial" w:hAnsi="Arial" w:cs="Arial"/>
                <w:sz w:val="20"/>
                <w:szCs w:val="20"/>
              </w:rPr>
              <w:t xml:space="preserve">u </w:t>
            </w:r>
            <w:r w:rsidRPr="009A264C">
              <w:rPr>
                <w:rFonts w:ascii="Arial" w:hAnsi="Arial" w:cs="Arial"/>
                <w:sz w:val="20"/>
                <w:szCs w:val="20"/>
              </w:rPr>
              <w:t>ten minste in</w:t>
            </w:r>
            <w:r>
              <w:rPr>
                <w:rFonts w:ascii="Arial" w:hAnsi="Arial" w:cs="Arial"/>
                <w:sz w:val="20"/>
                <w:szCs w:val="20"/>
              </w:rPr>
              <w:t xml:space="preserve"> te </w:t>
            </w:r>
            <w:r w:rsidRPr="009A264C">
              <w:rPr>
                <w:rFonts w:ascii="Arial" w:hAnsi="Arial" w:cs="Arial"/>
                <w:sz w:val="20"/>
                <w:szCs w:val="20"/>
              </w:rPr>
              <w:t xml:space="preserve">gaan op de wijze waarop </w:t>
            </w:r>
            <w:r>
              <w:rPr>
                <w:rFonts w:ascii="Arial" w:hAnsi="Arial" w:cs="Arial"/>
                <w:sz w:val="20"/>
                <w:szCs w:val="20"/>
              </w:rPr>
              <w:t xml:space="preserve">u kandidaten selecteert en bij ons inzet die een afspiegeling vormen van de maatschappij, en welke voorstellen u doet ten aanzien van </w:t>
            </w:r>
            <w:proofErr w:type="spellStart"/>
            <w:r>
              <w:rPr>
                <w:rFonts w:ascii="Arial" w:hAnsi="Arial" w:cs="Arial"/>
                <w:sz w:val="20"/>
                <w:szCs w:val="20"/>
              </w:rPr>
              <w:t>social</w:t>
            </w:r>
            <w:proofErr w:type="spellEnd"/>
            <w:r>
              <w:rPr>
                <w:rFonts w:ascii="Arial" w:hAnsi="Arial" w:cs="Arial"/>
                <w:sz w:val="20"/>
                <w:szCs w:val="20"/>
              </w:rPr>
              <w:t xml:space="preserve"> return. </w:t>
            </w:r>
          </w:p>
        </w:tc>
        <w:tc>
          <w:tcPr>
            <w:tcW w:w="1338" w:type="dxa"/>
            <w:tcBorders>
              <w:top w:val="single" w:sz="4" w:space="0" w:color="auto"/>
              <w:left w:val="nil"/>
              <w:bottom w:val="single" w:sz="4" w:space="0" w:color="auto"/>
              <w:right w:val="single" w:sz="8" w:space="0" w:color="auto"/>
            </w:tcBorders>
            <w:shd w:val="clear" w:color="auto" w:fill="auto"/>
            <w:noWrap/>
            <w:vAlign w:val="center"/>
            <w:hideMark/>
          </w:tcPr>
          <w:p w14:paraId="617F4122" w14:textId="77777777" w:rsidR="00233C5E" w:rsidRPr="005C3A8D" w:rsidRDefault="00233C5E" w:rsidP="000F1FE3">
            <w:pPr>
              <w:jc w:val="center"/>
              <w:rPr>
                <w:rFonts w:cs="Calibri"/>
                <w:color w:val="000000"/>
              </w:rPr>
            </w:pPr>
            <w:r>
              <w:rPr>
                <w:rFonts w:cs="Calibri"/>
                <w:color w:val="000000"/>
              </w:rPr>
              <w:t>1,0</w:t>
            </w:r>
          </w:p>
        </w:tc>
      </w:tr>
      <w:tr w:rsidR="006E34C3" w:rsidRPr="005C3A8D" w14:paraId="10C9AE55" w14:textId="77777777" w:rsidTr="006E34C3">
        <w:trPr>
          <w:gridBefore w:val="1"/>
          <w:wBefore w:w="7" w:type="dxa"/>
          <w:trHeight w:val="716"/>
        </w:trPr>
        <w:tc>
          <w:tcPr>
            <w:tcW w:w="9481" w:type="dxa"/>
            <w:gridSpan w:val="3"/>
            <w:tcBorders>
              <w:top w:val="single" w:sz="4" w:space="0" w:color="auto"/>
              <w:left w:val="single" w:sz="8" w:space="0" w:color="auto"/>
              <w:bottom w:val="single" w:sz="4" w:space="0" w:color="auto"/>
              <w:right w:val="single" w:sz="8" w:space="0" w:color="auto"/>
            </w:tcBorders>
            <w:shd w:val="clear" w:color="auto" w:fill="auto"/>
          </w:tcPr>
          <w:p w14:paraId="17938107" w14:textId="6F020C63" w:rsidR="006E34C3" w:rsidRPr="006E34C3" w:rsidRDefault="006E34C3" w:rsidP="006E34C3">
            <w:pPr>
              <w:rPr>
                <w:rFonts w:cs="Calibri"/>
                <w:b/>
                <w:bCs/>
                <w:color w:val="000000"/>
              </w:rPr>
            </w:pPr>
            <w:r w:rsidRPr="006E34C3">
              <w:rPr>
                <w:rFonts w:cs="Calibri"/>
                <w:b/>
                <w:bCs/>
                <w:color w:val="000000"/>
              </w:rPr>
              <w:t>Antwoord:</w:t>
            </w:r>
          </w:p>
        </w:tc>
      </w:tr>
    </w:tbl>
    <w:p w14:paraId="19C53877" w14:textId="77777777" w:rsidR="00233C5E" w:rsidRDefault="00233C5E" w:rsidP="00233C5E"/>
    <w:p w14:paraId="23DC3413" w14:textId="17552CEA" w:rsidR="00F31039" w:rsidRDefault="00F31039">
      <w:r>
        <w:br w:type="page"/>
      </w:r>
    </w:p>
    <w:p w14:paraId="28ECF39B" w14:textId="77777777" w:rsidR="00F31039" w:rsidRDefault="00F31039"/>
    <w:p w14:paraId="57E026EF" w14:textId="77777777" w:rsidR="00B73108" w:rsidRDefault="00B73108" w:rsidP="00B73108"/>
    <w:p w14:paraId="7360C0DA" w14:textId="4F6268DE" w:rsidR="00630F03" w:rsidRDefault="00630F03">
      <w:pPr>
        <w:rPr>
          <w:b/>
          <w:sz w:val="40"/>
          <w:szCs w:val="40"/>
        </w:rPr>
      </w:pPr>
    </w:p>
    <w:p w14:paraId="1A8883E7" w14:textId="77777777" w:rsidR="00BB5585" w:rsidRDefault="00BB5585" w:rsidP="00BB5585">
      <w:pPr>
        <w:widowControl w:val="0"/>
        <w:autoSpaceDE w:val="0"/>
        <w:autoSpaceDN w:val="0"/>
        <w:adjustRightInd w:val="0"/>
        <w:jc w:val="both"/>
        <w:rPr>
          <w:rFonts w:cs="Tahoma"/>
          <w:szCs w:val="22"/>
        </w:rPr>
      </w:pPr>
    </w:p>
    <w:p w14:paraId="0238E5ED" w14:textId="77777777" w:rsidR="00BB5585" w:rsidRDefault="00BB5585" w:rsidP="00BB5585">
      <w:pPr>
        <w:widowControl w:val="0"/>
        <w:autoSpaceDE w:val="0"/>
        <w:autoSpaceDN w:val="0"/>
        <w:adjustRightInd w:val="0"/>
        <w:jc w:val="both"/>
        <w:rPr>
          <w:rFonts w:cs="Tahoma"/>
          <w:szCs w:val="22"/>
        </w:rPr>
      </w:pPr>
    </w:p>
    <w:p w14:paraId="5BD960A1" w14:textId="77777777" w:rsidR="00BB5585" w:rsidRPr="004E5D5D" w:rsidRDefault="00BB5585" w:rsidP="00BB5585">
      <w:pPr>
        <w:rPr>
          <w:b/>
          <w:sz w:val="22"/>
          <w:szCs w:val="22"/>
        </w:rPr>
      </w:pPr>
      <w:r w:rsidRPr="004E5D5D">
        <w:rPr>
          <w:b/>
          <w:sz w:val="22"/>
          <w:szCs w:val="22"/>
        </w:rPr>
        <w:t>Ondertekening:</w:t>
      </w:r>
    </w:p>
    <w:p w14:paraId="3D5CEEC9" w14:textId="77777777" w:rsidR="00BB5585" w:rsidRPr="004E5D5D" w:rsidRDefault="00BB5585" w:rsidP="00BB5585"/>
    <w:p w14:paraId="31416DE3" w14:textId="6ED54A58" w:rsidR="00BB5585" w:rsidRPr="00D57DE7" w:rsidRDefault="00BB5585" w:rsidP="00BB5585">
      <w:pPr>
        <w:spacing w:before="280"/>
        <w:rPr>
          <w:rFonts w:eastAsia="Calibri"/>
          <w:sz w:val="20"/>
          <w:lang w:eastAsia="en-US"/>
        </w:rPr>
      </w:pPr>
      <w:r w:rsidRPr="00D57DE7">
        <w:rPr>
          <w:rFonts w:eastAsia="Calibri"/>
          <w:sz w:val="20"/>
          <w:lang w:eastAsia="en-US"/>
        </w:rPr>
        <w:t xml:space="preserve">Naam Inschrijver: </w:t>
      </w:r>
      <w:r w:rsidR="00440BDE">
        <w:rPr>
          <w:rFonts w:eastAsia="Calibri"/>
          <w:sz w:val="20"/>
          <w:lang w:eastAsia="en-US"/>
        </w:rPr>
        <w:t>.</w:t>
      </w:r>
      <w:r w:rsidRPr="00D57DE7">
        <w:rPr>
          <w:rFonts w:eastAsia="Calibri"/>
          <w:sz w:val="20"/>
          <w:lang w:eastAsia="en-US"/>
        </w:rPr>
        <w:t>……………………………………………………………………….</w:t>
      </w:r>
    </w:p>
    <w:p w14:paraId="36216147"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99DA308" w14:textId="77777777" w:rsidR="00BB5585" w:rsidRPr="00D57DE7" w:rsidRDefault="00BB5585" w:rsidP="00BB5585">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6F843342" w14:textId="77777777" w:rsidR="00BB5585" w:rsidRPr="00D57DE7" w:rsidRDefault="00BB5585" w:rsidP="00BB5585">
      <w:pPr>
        <w:spacing w:before="280"/>
        <w:rPr>
          <w:rFonts w:eastAsia="Calibri"/>
          <w:sz w:val="20"/>
          <w:lang w:eastAsia="en-US"/>
        </w:rPr>
      </w:pPr>
    </w:p>
    <w:p w14:paraId="3DAF6483" w14:textId="77777777" w:rsidR="00BB5585" w:rsidRPr="00D57DE7" w:rsidRDefault="00BB5585" w:rsidP="00BB5585">
      <w:pPr>
        <w:spacing w:before="280"/>
        <w:rPr>
          <w:rFonts w:eastAsia="Calibri"/>
          <w:sz w:val="20"/>
          <w:lang w:eastAsia="en-US"/>
        </w:rPr>
      </w:pPr>
    </w:p>
    <w:p w14:paraId="0CAFC10C" w14:textId="77777777" w:rsidR="00BB5585" w:rsidRPr="00D57DE7" w:rsidRDefault="00BB5585" w:rsidP="00BB5585">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4D8D9976" w14:textId="77777777" w:rsidR="00BB5585" w:rsidRPr="00D57DE7" w:rsidRDefault="00BB5585" w:rsidP="00BB5585">
      <w:pPr>
        <w:widowControl w:val="0"/>
        <w:autoSpaceDE w:val="0"/>
        <w:autoSpaceDN w:val="0"/>
        <w:adjustRightInd w:val="0"/>
        <w:jc w:val="both"/>
        <w:rPr>
          <w:rFonts w:cs="Tahoma"/>
          <w:sz w:val="20"/>
        </w:rPr>
      </w:pPr>
    </w:p>
    <w:p w14:paraId="4C45353C" w14:textId="77777777" w:rsidR="00BB5585" w:rsidRPr="00D57DE7" w:rsidRDefault="00BB5585" w:rsidP="00BB558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5585" w:rsidRPr="00D57DE7" w14:paraId="347062A8" w14:textId="77777777" w:rsidTr="000F4BF9">
        <w:tc>
          <w:tcPr>
            <w:tcW w:w="9054" w:type="dxa"/>
          </w:tcPr>
          <w:p w14:paraId="161811D2" w14:textId="6D9C7F3B" w:rsidR="00BB5585" w:rsidRPr="00C52F65" w:rsidRDefault="00BB5585" w:rsidP="000F4BF9">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 xml:space="preserve">it Formulier </w:t>
            </w:r>
            <w:r w:rsidRPr="00C52F65">
              <w:rPr>
                <w:rFonts w:cs="Tahoma"/>
                <w:lang w:val="nl-NL"/>
              </w:rPr>
              <w:t>dient te worden ondertekend door een daartoe rechtsgeldig bevoegd persoon.</w:t>
            </w:r>
          </w:p>
        </w:tc>
      </w:tr>
    </w:tbl>
    <w:p w14:paraId="1AA9932B" w14:textId="77777777" w:rsidR="004671D0" w:rsidRDefault="004671D0" w:rsidP="007F5407">
      <w:pPr>
        <w:rPr>
          <w:b/>
          <w:sz w:val="40"/>
          <w:szCs w:val="40"/>
        </w:rPr>
      </w:pPr>
    </w:p>
    <w:sectPr w:rsidR="004671D0" w:rsidSect="004E6602">
      <w:footerReference w:type="default" r:id="rId10"/>
      <w:pgSz w:w="11906" w:h="16838"/>
      <w:pgMar w:top="1702" w:right="1644" w:bottom="1440" w:left="1135"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6A3AB" w14:textId="77777777" w:rsidR="00C00C4B" w:rsidRDefault="00C00C4B" w:rsidP="0021083E">
      <w:pPr>
        <w:spacing w:line="240" w:lineRule="auto"/>
      </w:pPr>
      <w:r>
        <w:separator/>
      </w:r>
    </w:p>
  </w:endnote>
  <w:endnote w:type="continuationSeparator" w:id="0">
    <w:p w14:paraId="5D6D852C" w14:textId="77777777" w:rsidR="00C00C4B" w:rsidRDefault="00C00C4B"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345652"/>
      <w:docPartObj>
        <w:docPartGallery w:val="Page Numbers (Bottom of Page)"/>
        <w:docPartUnique/>
      </w:docPartObj>
    </w:sdtPr>
    <w:sdtEndPr/>
    <w:sdtContent>
      <w:sdt>
        <w:sdtPr>
          <w:id w:val="1257796085"/>
          <w:docPartObj>
            <w:docPartGallery w:val="Page Numbers (Top of Page)"/>
            <w:docPartUnique/>
          </w:docPartObj>
        </w:sdtPr>
        <w:sdtEndPr/>
        <w:sdtContent>
          <w:p w14:paraId="2B531C95" w14:textId="43FA3751" w:rsidR="00F71843" w:rsidRDefault="000B0491" w:rsidP="00715B55">
            <w:pPr>
              <w:pStyle w:val="Koptekst"/>
            </w:pPr>
            <w:r>
              <w:t xml:space="preserve">Formulier D </w:t>
            </w:r>
            <w:r w:rsidR="008F0851">
              <w:t xml:space="preserve">Antwoordformulier </w:t>
            </w:r>
            <w:r w:rsidR="00F31039">
              <w:t xml:space="preserve">Kwaliteitsvragen </w:t>
            </w:r>
            <w:r w:rsidR="00E354FD">
              <w:tab/>
            </w:r>
            <w:r w:rsidR="00F71843">
              <w:t xml:space="preserve">                       Pagina </w:t>
            </w:r>
            <w:r w:rsidR="00F71843">
              <w:rPr>
                <w:b/>
                <w:bCs/>
                <w:sz w:val="24"/>
                <w:szCs w:val="24"/>
              </w:rPr>
              <w:fldChar w:fldCharType="begin"/>
            </w:r>
            <w:r w:rsidR="00F71843">
              <w:rPr>
                <w:b/>
                <w:bCs/>
              </w:rPr>
              <w:instrText>PAGE</w:instrText>
            </w:r>
            <w:r w:rsidR="00F71843">
              <w:rPr>
                <w:b/>
                <w:bCs/>
                <w:sz w:val="24"/>
                <w:szCs w:val="24"/>
              </w:rPr>
              <w:fldChar w:fldCharType="separate"/>
            </w:r>
            <w:r w:rsidR="00CC0747">
              <w:rPr>
                <w:b/>
                <w:bCs/>
                <w:noProof/>
              </w:rPr>
              <w:t>4</w:t>
            </w:r>
            <w:r w:rsidR="00F71843">
              <w:rPr>
                <w:b/>
                <w:bCs/>
                <w:sz w:val="24"/>
                <w:szCs w:val="24"/>
              </w:rPr>
              <w:fldChar w:fldCharType="end"/>
            </w:r>
            <w:r w:rsidR="00F71843">
              <w:t xml:space="preserve"> van </w:t>
            </w:r>
            <w:r w:rsidR="00F71843">
              <w:rPr>
                <w:b/>
                <w:bCs/>
                <w:sz w:val="24"/>
                <w:szCs w:val="24"/>
              </w:rPr>
              <w:fldChar w:fldCharType="begin"/>
            </w:r>
            <w:r w:rsidR="00F71843">
              <w:rPr>
                <w:b/>
                <w:bCs/>
              </w:rPr>
              <w:instrText>NUMPAGES</w:instrText>
            </w:r>
            <w:r w:rsidR="00F71843">
              <w:rPr>
                <w:b/>
                <w:bCs/>
                <w:sz w:val="24"/>
                <w:szCs w:val="24"/>
              </w:rPr>
              <w:fldChar w:fldCharType="separate"/>
            </w:r>
            <w:r w:rsidR="00CC0747">
              <w:rPr>
                <w:b/>
                <w:bCs/>
                <w:noProof/>
              </w:rPr>
              <w:t>8</w:t>
            </w:r>
            <w:r w:rsidR="00F71843">
              <w:rPr>
                <w:b/>
                <w:bCs/>
                <w:sz w:val="24"/>
                <w:szCs w:val="24"/>
              </w:rPr>
              <w:fldChar w:fldCharType="end"/>
            </w:r>
            <w:r w:rsidR="00F71843">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F385C" w14:textId="77777777" w:rsidR="00C00C4B" w:rsidRDefault="00C00C4B" w:rsidP="0021083E">
      <w:pPr>
        <w:spacing w:line="240" w:lineRule="auto"/>
      </w:pPr>
      <w:r>
        <w:separator/>
      </w:r>
    </w:p>
  </w:footnote>
  <w:footnote w:type="continuationSeparator" w:id="0">
    <w:p w14:paraId="72778772" w14:textId="77777777" w:rsidR="00C00C4B" w:rsidRDefault="00C00C4B"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3B57" w14:textId="1DE12FBB" w:rsidR="004E6602" w:rsidRDefault="004E6602" w:rsidP="004E6602">
    <w:pPr>
      <w:pStyle w:val="Koptekst"/>
      <w:ind w:left="3402"/>
    </w:pPr>
    <w:r>
      <w:rPr>
        <w:noProof/>
      </w:rPr>
      <w:drawing>
        <wp:inline distT="0" distB="0" distL="0" distR="0" wp14:anchorId="7D0DAF48" wp14:editId="5CA58A08">
          <wp:extent cx="1628140" cy="46212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5892" cy="46432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F36A56"/>
    <w:multiLevelType w:val="hybridMultilevel"/>
    <w:tmpl w:val="1D30F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D66524"/>
    <w:multiLevelType w:val="hybridMultilevel"/>
    <w:tmpl w:val="C52013A2"/>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5"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8"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CB87807"/>
    <w:multiLevelType w:val="hybridMultilevel"/>
    <w:tmpl w:val="02FE4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9"/>
  </w:num>
  <w:num w:numId="4">
    <w:abstractNumId w:val="5"/>
  </w:num>
  <w:num w:numId="5">
    <w:abstractNumId w:val="7"/>
  </w:num>
  <w:num w:numId="6">
    <w:abstractNumId w:val="1"/>
  </w:num>
  <w:num w:numId="7">
    <w:abstractNumId w:val="0"/>
  </w:num>
  <w:num w:numId="8">
    <w:abstractNumId w:val="2"/>
  </w:num>
  <w:num w:numId="9">
    <w:abstractNumId w:val="4"/>
  </w:num>
  <w:num w:numId="10">
    <w:abstractNumId w:val="3"/>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D"/>
    <w:rsid w:val="000130E6"/>
    <w:rsid w:val="00016224"/>
    <w:rsid w:val="00021ADE"/>
    <w:rsid w:val="00045456"/>
    <w:rsid w:val="00046D1A"/>
    <w:rsid w:val="00046E54"/>
    <w:rsid w:val="00050BA0"/>
    <w:rsid w:val="00054D24"/>
    <w:rsid w:val="00065BC3"/>
    <w:rsid w:val="00067605"/>
    <w:rsid w:val="00070DFA"/>
    <w:rsid w:val="000769B7"/>
    <w:rsid w:val="000A4E23"/>
    <w:rsid w:val="000B0491"/>
    <w:rsid w:val="000B45DC"/>
    <w:rsid w:val="000B46D8"/>
    <w:rsid w:val="000C2666"/>
    <w:rsid w:val="000D48A5"/>
    <w:rsid w:val="000D5B39"/>
    <w:rsid w:val="000E6D60"/>
    <w:rsid w:val="001066B1"/>
    <w:rsid w:val="001150F5"/>
    <w:rsid w:val="0012205B"/>
    <w:rsid w:val="0012274E"/>
    <w:rsid w:val="00123D7F"/>
    <w:rsid w:val="00132971"/>
    <w:rsid w:val="00136976"/>
    <w:rsid w:val="00152705"/>
    <w:rsid w:val="00155D7E"/>
    <w:rsid w:val="001640C9"/>
    <w:rsid w:val="00164273"/>
    <w:rsid w:val="00171572"/>
    <w:rsid w:val="00176B39"/>
    <w:rsid w:val="00177A29"/>
    <w:rsid w:val="001B469C"/>
    <w:rsid w:val="001D225B"/>
    <w:rsid w:val="001E2445"/>
    <w:rsid w:val="001E4A77"/>
    <w:rsid w:val="001F08EE"/>
    <w:rsid w:val="0021083E"/>
    <w:rsid w:val="00220DFD"/>
    <w:rsid w:val="00222B35"/>
    <w:rsid w:val="00223DC9"/>
    <w:rsid w:val="002243B5"/>
    <w:rsid w:val="00225543"/>
    <w:rsid w:val="00233C5E"/>
    <w:rsid w:val="0023652F"/>
    <w:rsid w:val="00255C34"/>
    <w:rsid w:val="0027529E"/>
    <w:rsid w:val="0028245B"/>
    <w:rsid w:val="00295F79"/>
    <w:rsid w:val="002A4E8D"/>
    <w:rsid w:val="002B1A26"/>
    <w:rsid w:val="002B5524"/>
    <w:rsid w:val="002B5922"/>
    <w:rsid w:val="002B7B2B"/>
    <w:rsid w:val="002C3F4C"/>
    <w:rsid w:val="002E5999"/>
    <w:rsid w:val="002F03BF"/>
    <w:rsid w:val="002F798A"/>
    <w:rsid w:val="00316F96"/>
    <w:rsid w:val="003204F6"/>
    <w:rsid w:val="00322047"/>
    <w:rsid w:val="003244C2"/>
    <w:rsid w:val="00330BCC"/>
    <w:rsid w:val="003562C9"/>
    <w:rsid w:val="00356C0E"/>
    <w:rsid w:val="003623BB"/>
    <w:rsid w:val="00364A2F"/>
    <w:rsid w:val="003732A2"/>
    <w:rsid w:val="00373B74"/>
    <w:rsid w:val="003762E2"/>
    <w:rsid w:val="003801A6"/>
    <w:rsid w:val="00391830"/>
    <w:rsid w:val="0039191C"/>
    <w:rsid w:val="003B3222"/>
    <w:rsid w:val="003C3D48"/>
    <w:rsid w:val="003E78B4"/>
    <w:rsid w:val="003E7E76"/>
    <w:rsid w:val="003F253D"/>
    <w:rsid w:val="00400B88"/>
    <w:rsid w:val="0041662F"/>
    <w:rsid w:val="00424DED"/>
    <w:rsid w:val="00440BDE"/>
    <w:rsid w:val="004423C7"/>
    <w:rsid w:val="004425B2"/>
    <w:rsid w:val="0044537C"/>
    <w:rsid w:val="00451668"/>
    <w:rsid w:val="004671D0"/>
    <w:rsid w:val="0047654A"/>
    <w:rsid w:val="00482A4F"/>
    <w:rsid w:val="004B1E8C"/>
    <w:rsid w:val="004D169A"/>
    <w:rsid w:val="004D3F57"/>
    <w:rsid w:val="004E328C"/>
    <w:rsid w:val="004E6602"/>
    <w:rsid w:val="004F1729"/>
    <w:rsid w:val="004F2E74"/>
    <w:rsid w:val="004F68A2"/>
    <w:rsid w:val="004F6AFD"/>
    <w:rsid w:val="004F756F"/>
    <w:rsid w:val="00527398"/>
    <w:rsid w:val="005440CB"/>
    <w:rsid w:val="00552B6A"/>
    <w:rsid w:val="00573E6C"/>
    <w:rsid w:val="00581962"/>
    <w:rsid w:val="00587EEF"/>
    <w:rsid w:val="005A5BB7"/>
    <w:rsid w:val="005C11B7"/>
    <w:rsid w:val="005C3A8D"/>
    <w:rsid w:val="005C58B0"/>
    <w:rsid w:val="005D1818"/>
    <w:rsid w:val="005D46BA"/>
    <w:rsid w:val="005E474F"/>
    <w:rsid w:val="005E6139"/>
    <w:rsid w:val="005F6045"/>
    <w:rsid w:val="0061130B"/>
    <w:rsid w:val="00623041"/>
    <w:rsid w:val="00630F03"/>
    <w:rsid w:val="00632123"/>
    <w:rsid w:val="00640EE3"/>
    <w:rsid w:val="00671DEF"/>
    <w:rsid w:val="006821AC"/>
    <w:rsid w:val="0068376A"/>
    <w:rsid w:val="006B0BA1"/>
    <w:rsid w:val="006B4D02"/>
    <w:rsid w:val="006B65CA"/>
    <w:rsid w:val="006D188A"/>
    <w:rsid w:val="006E34C3"/>
    <w:rsid w:val="00703C3B"/>
    <w:rsid w:val="00715B55"/>
    <w:rsid w:val="00717BA1"/>
    <w:rsid w:val="0073357B"/>
    <w:rsid w:val="00744697"/>
    <w:rsid w:val="007579C4"/>
    <w:rsid w:val="00781DB1"/>
    <w:rsid w:val="00787CFD"/>
    <w:rsid w:val="00794226"/>
    <w:rsid w:val="007B09D3"/>
    <w:rsid w:val="007B10A5"/>
    <w:rsid w:val="007B1BB8"/>
    <w:rsid w:val="007C74F0"/>
    <w:rsid w:val="007D331C"/>
    <w:rsid w:val="007D38D3"/>
    <w:rsid w:val="007D57BD"/>
    <w:rsid w:val="007F398F"/>
    <w:rsid w:val="007F5407"/>
    <w:rsid w:val="0081049D"/>
    <w:rsid w:val="008104C5"/>
    <w:rsid w:val="00812132"/>
    <w:rsid w:val="00824594"/>
    <w:rsid w:val="008402D9"/>
    <w:rsid w:val="00841022"/>
    <w:rsid w:val="00842C50"/>
    <w:rsid w:val="00847DE2"/>
    <w:rsid w:val="008729AA"/>
    <w:rsid w:val="008909FF"/>
    <w:rsid w:val="00892496"/>
    <w:rsid w:val="008B1BE2"/>
    <w:rsid w:val="008C3761"/>
    <w:rsid w:val="008D6475"/>
    <w:rsid w:val="008D79B4"/>
    <w:rsid w:val="008F0851"/>
    <w:rsid w:val="008F1850"/>
    <w:rsid w:val="008F293D"/>
    <w:rsid w:val="008F3D87"/>
    <w:rsid w:val="00915729"/>
    <w:rsid w:val="009175F9"/>
    <w:rsid w:val="00940094"/>
    <w:rsid w:val="00956FED"/>
    <w:rsid w:val="00972DBE"/>
    <w:rsid w:val="009761CF"/>
    <w:rsid w:val="009855FD"/>
    <w:rsid w:val="00985E39"/>
    <w:rsid w:val="009875AA"/>
    <w:rsid w:val="009A1C38"/>
    <w:rsid w:val="009A57DE"/>
    <w:rsid w:val="009B0D92"/>
    <w:rsid w:val="009B267D"/>
    <w:rsid w:val="009C40B1"/>
    <w:rsid w:val="009C6A8F"/>
    <w:rsid w:val="009D44F6"/>
    <w:rsid w:val="009E4DDC"/>
    <w:rsid w:val="00A019B2"/>
    <w:rsid w:val="00A03098"/>
    <w:rsid w:val="00A0561E"/>
    <w:rsid w:val="00A07268"/>
    <w:rsid w:val="00A17FEF"/>
    <w:rsid w:val="00A2394F"/>
    <w:rsid w:val="00A270BC"/>
    <w:rsid w:val="00A3732E"/>
    <w:rsid w:val="00A471FD"/>
    <w:rsid w:val="00A53085"/>
    <w:rsid w:val="00AD7DFE"/>
    <w:rsid w:val="00B12F50"/>
    <w:rsid w:val="00B26209"/>
    <w:rsid w:val="00B32A4E"/>
    <w:rsid w:val="00B33EDC"/>
    <w:rsid w:val="00B44CE3"/>
    <w:rsid w:val="00B56C68"/>
    <w:rsid w:val="00B57BB7"/>
    <w:rsid w:val="00B659F1"/>
    <w:rsid w:val="00B73108"/>
    <w:rsid w:val="00B8490B"/>
    <w:rsid w:val="00B85E8F"/>
    <w:rsid w:val="00BB0774"/>
    <w:rsid w:val="00BB2DF1"/>
    <w:rsid w:val="00BB5585"/>
    <w:rsid w:val="00BD0C39"/>
    <w:rsid w:val="00BE5799"/>
    <w:rsid w:val="00BF1148"/>
    <w:rsid w:val="00BF6AF5"/>
    <w:rsid w:val="00C00C4B"/>
    <w:rsid w:val="00C12E1B"/>
    <w:rsid w:val="00C14209"/>
    <w:rsid w:val="00C155FD"/>
    <w:rsid w:val="00C16491"/>
    <w:rsid w:val="00C170D0"/>
    <w:rsid w:val="00C2118F"/>
    <w:rsid w:val="00C24218"/>
    <w:rsid w:val="00C5319B"/>
    <w:rsid w:val="00C56478"/>
    <w:rsid w:val="00C61B02"/>
    <w:rsid w:val="00C77657"/>
    <w:rsid w:val="00C94E0D"/>
    <w:rsid w:val="00CA07FE"/>
    <w:rsid w:val="00CB7987"/>
    <w:rsid w:val="00CC0747"/>
    <w:rsid w:val="00CF28D7"/>
    <w:rsid w:val="00CF7165"/>
    <w:rsid w:val="00D012BC"/>
    <w:rsid w:val="00D0179E"/>
    <w:rsid w:val="00D1154B"/>
    <w:rsid w:val="00D22789"/>
    <w:rsid w:val="00D25946"/>
    <w:rsid w:val="00D371A4"/>
    <w:rsid w:val="00D4631F"/>
    <w:rsid w:val="00D54FD4"/>
    <w:rsid w:val="00D5793C"/>
    <w:rsid w:val="00D60B48"/>
    <w:rsid w:val="00D67CFB"/>
    <w:rsid w:val="00DA5598"/>
    <w:rsid w:val="00DC4326"/>
    <w:rsid w:val="00DC6955"/>
    <w:rsid w:val="00DD6D86"/>
    <w:rsid w:val="00DE2322"/>
    <w:rsid w:val="00DE53E4"/>
    <w:rsid w:val="00DF4B1E"/>
    <w:rsid w:val="00DF5296"/>
    <w:rsid w:val="00E00A3F"/>
    <w:rsid w:val="00E1223A"/>
    <w:rsid w:val="00E12D2B"/>
    <w:rsid w:val="00E13BC0"/>
    <w:rsid w:val="00E14879"/>
    <w:rsid w:val="00E15642"/>
    <w:rsid w:val="00E17AF7"/>
    <w:rsid w:val="00E32608"/>
    <w:rsid w:val="00E354FD"/>
    <w:rsid w:val="00E522D7"/>
    <w:rsid w:val="00E76178"/>
    <w:rsid w:val="00E9225A"/>
    <w:rsid w:val="00E94B90"/>
    <w:rsid w:val="00EB1492"/>
    <w:rsid w:val="00EB4E9E"/>
    <w:rsid w:val="00ED2C50"/>
    <w:rsid w:val="00ED46F5"/>
    <w:rsid w:val="00EE4FAD"/>
    <w:rsid w:val="00F04E03"/>
    <w:rsid w:val="00F10E87"/>
    <w:rsid w:val="00F12F0D"/>
    <w:rsid w:val="00F208A9"/>
    <w:rsid w:val="00F31039"/>
    <w:rsid w:val="00F500AF"/>
    <w:rsid w:val="00F55E85"/>
    <w:rsid w:val="00F6542B"/>
    <w:rsid w:val="00F71843"/>
    <w:rsid w:val="00F832BA"/>
    <w:rsid w:val="00F842C8"/>
    <w:rsid w:val="00FA3C42"/>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F0851"/>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Bulletlijst NS,Bullet Number,List Paragraph1,lp1,lp11,List Paragraph11,Bullet 1,Use Case List Paragraph,Subkop1,Reference List,Premier,Titre 10,texte,F5 List Paragraph,Indent Paragraph,Citation List,Liste Article,References"/>
    <w:basedOn w:val="Standaard"/>
    <w:link w:val="LijstalineaChar"/>
    <w:uiPriority w:val="34"/>
    <w:qFormat/>
    <w:rsid w:val="00842C50"/>
    <w:pPr>
      <w:ind w:left="720"/>
      <w:contextualSpacing/>
    </w:pPr>
  </w:style>
  <w:style w:type="character" w:customStyle="1" w:styleId="LijstalineaChar">
    <w:name w:val="Lijstalinea Char"/>
    <w:aliases w:val="lijstStijl Char,Bulletlijst NS Char,Bullet Number Char,List Paragraph1 Char,lp1 Char,lp11 Char,List Paragraph11 Char,Bullet 1 Char,Use Case List Paragraph Char,Subkop1 Char,Reference List Char,Premier Char,Titre 10 Char,texte Char"/>
    <w:basedOn w:val="Standaardalinea-lettertype"/>
    <w:link w:val="Lijstalinea"/>
    <w:uiPriority w:val="34"/>
    <w:qFormat/>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7"/>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7"/>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1D225B"/>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5F79"/>
    <w:pPr>
      <w:suppressAutoHyphens/>
      <w:autoSpaceDN w:val="0"/>
      <w:spacing w:line="240" w:lineRule="auto"/>
      <w:textAlignment w:val="baseline"/>
    </w:pPr>
    <w:rPr>
      <w:rFonts w:ascii="Calibri" w:eastAsia="Calibri" w:hAnsi="Calibri"/>
      <w:kern w:val="3"/>
      <w:sz w:val="22"/>
      <w:szCs w:val="22"/>
      <w:lang w:eastAsia="en-US"/>
    </w:rPr>
  </w:style>
  <w:style w:type="paragraph" w:customStyle="1" w:styleId="K02-tussenkop">
    <w:name w:val="K02-tussenkop"/>
    <w:next w:val="Standaard"/>
    <w:qFormat/>
    <w:rsid w:val="00BB5585"/>
    <w:pPr>
      <w:spacing w:before="280"/>
    </w:pPr>
    <w:rPr>
      <w:rFonts w:ascii="Verdana" w:eastAsia="Calibri" w:hAnsi="Verdana"/>
      <w:b/>
      <w:sz w:val="24"/>
      <w:szCs w:val="22"/>
      <w:lang w:eastAsia="en-US"/>
    </w:rPr>
  </w:style>
  <w:style w:type="table" w:customStyle="1" w:styleId="Tabelraster2">
    <w:name w:val="Tabelraster2"/>
    <w:basedOn w:val="Standaardtabel"/>
    <w:next w:val="Tabelraster"/>
    <w:uiPriority w:val="39"/>
    <w:rsid w:val="00CF28D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039"/>
    <w:pPr>
      <w:spacing w:line="240" w:lineRule="auto"/>
    </w:pPr>
    <w:rPr>
      <w:rFonts w:ascii="Times New Roman" w:hAnsi="Times New Roman"/>
      <w:sz w:val="24"/>
      <w:szCs w:val="24"/>
    </w:rPr>
  </w:style>
  <w:style w:type="character" w:customStyle="1" w:styleId="normaltextrun">
    <w:name w:val="normaltextrun"/>
    <w:basedOn w:val="Standaardalinea-lettertype"/>
    <w:rsid w:val="000C2666"/>
  </w:style>
  <w:style w:type="character" w:customStyle="1" w:styleId="spellingerror">
    <w:name w:val="spellingerror"/>
    <w:basedOn w:val="Standaardalinea-lettertype"/>
    <w:rsid w:val="000C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41B2-3ADE-417C-90FA-7E3F8943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1717</Words>
  <Characters>9447</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4</cp:revision>
  <dcterms:created xsi:type="dcterms:W3CDTF">2023-05-17T18:16:00Z</dcterms:created>
  <dcterms:modified xsi:type="dcterms:W3CDTF">2023-05-18T17:54:00Z</dcterms:modified>
</cp:coreProperties>
</file>