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27290FE5" w14:textId="6ECEDCB6" w:rsidR="00F31039" w:rsidRDefault="005D46BA" w:rsidP="00F31039">
            <w:pPr>
              <w:pStyle w:val="Tabelnormaal"/>
              <w:jc w:val="left"/>
              <w:rPr>
                <w:rFonts w:ascii="Corbel" w:hAnsi="Corbel" w:cs="Times New Roman"/>
                <w:b/>
                <w:color w:val="auto"/>
                <w:sz w:val="36"/>
                <w:szCs w:val="36"/>
              </w:rPr>
            </w:pPr>
            <w:r>
              <w:rPr>
                <w:rFonts w:ascii="Corbel" w:hAnsi="Corbel" w:cs="Times New Roman"/>
                <w:b/>
                <w:color w:val="auto"/>
                <w:sz w:val="36"/>
                <w:szCs w:val="36"/>
              </w:rPr>
              <w:t>Bezorging van bloemen en geschenken</w:t>
            </w:r>
          </w:p>
          <w:p w14:paraId="3339A718" w14:textId="2025403D" w:rsidR="009A57DE" w:rsidRPr="00DD3DFA" w:rsidRDefault="00F31039" w:rsidP="00F31039">
            <w:pPr>
              <w:pStyle w:val="Tabelnormaal"/>
              <w:jc w:val="left"/>
              <w:rPr>
                <w:rFonts w:ascii="Corbel" w:hAnsi="Corbel" w:cs="Times New Roman"/>
                <w:b/>
                <w:color w:val="auto"/>
                <w:sz w:val="36"/>
                <w:szCs w:val="36"/>
              </w:rPr>
            </w:pPr>
            <w:r>
              <w:rPr>
                <w:rFonts w:ascii="Corbel" w:hAnsi="Corbel" w:cs="Times New Roman"/>
                <w:b/>
                <w:color w:val="auto"/>
                <w:sz w:val="36"/>
                <w:szCs w:val="36"/>
              </w:rPr>
              <w:t>Formulier D</w:t>
            </w:r>
            <w:r w:rsidR="00223DC9">
              <w:rPr>
                <w:rFonts w:ascii="Corbel" w:hAnsi="Corbel" w:cs="Times New Roman"/>
                <w:b/>
                <w:color w:val="auto"/>
                <w:sz w:val="36"/>
                <w:szCs w:val="36"/>
              </w:rPr>
              <w:t xml:space="preserve"> </w:t>
            </w:r>
            <w:r w:rsidR="008909FF">
              <w:rPr>
                <w:rFonts w:ascii="Corbel" w:hAnsi="Corbel" w:cs="Times New Roman"/>
                <w:b/>
                <w:color w:val="auto"/>
                <w:sz w:val="36"/>
                <w:szCs w:val="36"/>
              </w:rPr>
              <w:t>Kwaliteitsvragen</w:t>
            </w:r>
            <w:r w:rsidR="00BB0774">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4059E23D"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06086097" w:rsidR="009A57DE" w:rsidRPr="00DD3DFA" w:rsidRDefault="004E6602" w:rsidP="00AD7DFE">
            <w:pPr>
              <w:pStyle w:val="Tabelnormaal"/>
              <w:spacing w:after="0"/>
              <w:ind w:left="2552"/>
              <w:jc w:val="left"/>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00E84599" wp14:editId="273DB9A9">
                  <wp:extent cx="3523615" cy="10001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615" cy="1000125"/>
                          </a:xfrm>
                          <a:prstGeom prst="rect">
                            <a:avLst/>
                          </a:prstGeom>
                          <a:noFill/>
                        </pic:spPr>
                      </pic:pic>
                    </a:graphicData>
                  </a:graphic>
                </wp:inline>
              </w:drawing>
            </w: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headerReference w:type="default" r:id="rId9"/>
          <w:pgSz w:w="11906" w:h="16838" w:code="9"/>
          <w:pgMar w:top="1701" w:right="924" w:bottom="851" w:left="1134" w:header="454" w:footer="765" w:gutter="0"/>
          <w:pgNumType w:start="1"/>
          <w:cols w:space="708"/>
          <w:docGrid w:linePitch="360"/>
        </w:sectPr>
      </w:pPr>
    </w:p>
    <w:p w14:paraId="003B4BAC" w14:textId="7E31CDE7" w:rsidR="00BB0774" w:rsidRPr="002E5092" w:rsidRDefault="008909FF"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Kwaliteitsvragen</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1397FA9" w:rsidR="00BB0774" w:rsidRPr="00AD7DFE" w:rsidRDefault="00BB0774" w:rsidP="00BB0774">
      <w:pPr>
        <w:widowControl w:val="0"/>
        <w:rPr>
          <w:rFonts w:ascii="Arial" w:hAnsi="Arial" w:cs="Arial"/>
          <w:sz w:val="20"/>
        </w:rPr>
      </w:pPr>
      <w:r w:rsidRPr="00AD7DFE">
        <w:rPr>
          <w:rFonts w:ascii="Arial" w:hAnsi="Arial" w:cs="Arial"/>
          <w:sz w:val="20"/>
        </w:rPr>
        <w:t>In d</w:t>
      </w:r>
      <w:r w:rsidR="006D188A" w:rsidRPr="00AD7DFE">
        <w:rPr>
          <w:rFonts w:ascii="Arial" w:hAnsi="Arial" w:cs="Arial"/>
          <w:sz w:val="20"/>
        </w:rPr>
        <w:t xml:space="preserve">it Formulier </w:t>
      </w:r>
      <w:r w:rsidRPr="00AD7DFE">
        <w:rPr>
          <w:rFonts w:ascii="Arial" w:hAnsi="Arial" w:cs="Arial"/>
          <w:sz w:val="20"/>
        </w:rPr>
        <w:t xml:space="preserve">zijn de </w:t>
      </w:r>
      <w:r w:rsidR="008D6475" w:rsidRPr="00AD7DFE">
        <w:rPr>
          <w:rFonts w:ascii="Arial" w:hAnsi="Arial" w:cs="Arial"/>
          <w:sz w:val="20"/>
        </w:rPr>
        <w:t xml:space="preserve">kwaliteitsvragen behorende bij </w:t>
      </w:r>
      <w:r w:rsidR="008909FF" w:rsidRPr="00AD7DFE">
        <w:rPr>
          <w:rFonts w:ascii="Arial" w:hAnsi="Arial" w:cs="Arial"/>
          <w:sz w:val="20"/>
        </w:rPr>
        <w:t xml:space="preserve">het </w:t>
      </w:r>
      <w:proofErr w:type="spellStart"/>
      <w:r w:rsidR="008909FF" w:rsidRPr="00AD7DFE">
        <w:rPr>
          <w:rFonts w:ascii="Arial" w:hAnsi="Arial" w:cs="Arial"/>
          <w:sz w:val="20"/>
        </w:rPr>
        <w:t>subgunningscriterium</w:t>
      </w:r>
      <w:proofErr w:type="spellEnd"/>
      <w:r w:rsidR="008909FF" w:rsidRPr="00AD7DFE">
        <w:rPr>
          <w:rFonts w:ascii="Arial" w:hAnsi="Arial" w:cs="Arial"/>
          <w:sz w:val="20"/>
        </w:rPr>
        <w:t xml:space="preserve"> Kwaliteit</w:t>
      </w:r>
      <w:r w:rsidR="008D6475" w:rsidRPr="00AD7DFE">
        <w:rPr>
          <w:rFonts w:ascii="Arial" w:hAnsi="Arial" w:cs="Arial"/>
          <w:sz w:val="20"/>
        </w:rPr>
        <w:t xml:space="preserve"> </w:t>
      </w:r>
      <w:r w:rsidRPr="00AD7DFE">
        <w:rPr>
          <w:rFonts w:ascii="Arial" w:hAnsi="Arial" w:cs="Arial"/>
          <w:sz w:val="20"/>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AD7DFE" w:rsidRDefault="00BB0774" w:rsidP="00BB0774">
      <w:pPr>
        <w:widowControl w:val="0"/>
        <w:rPr>
          <w:rFonts w:ascii="Arial" w:hAnsi="Arial" w:cs="Arial"/>
          <w:sz w:val="20"/>
        </w:rPr>
      </w:pPr>
    </w:p>
    <w:p w14:paraId="4B7ED8C2" w14:textId="3CEC92AA" w:rsidR="00BB0774" w:rsidRPr="00AD7DFE" w:rsidRDefault="00BB0774" w:rsidP="0039191C">
      <w:pPr>
        <w:spacing w:after="24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Per </w:t>
      </w:r>
      <w:proofErr w:type="spellStart"/>
      <w:r w:rsidR="008D6475"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wordt aangegeven in hoeveel pagina’s A4 Inschrijver de vraag moet beantwoorden. In zijn algemeenheid geldt dat de tekst dient te zijn opgesteld met lettertype </w:t>
      </w:r>
      <w:proofErr w:type="spellStart"/>
      <w:r w:rsidRPr="00AD7DFE">
        <w:rPr>
          <w:rFonts w:ascii="Arial" w:eastAsia="Arial Unicode MS" w:hAnsi="Arial" w:cs="Arial"/>
          <w:kern w:val="1"/>
          <w:sz w:val="20"/>
          <w:lang w:eastAsia="hi-IN" w:bidi="hi-IN"/>
        </w:rPr>
        <w:t>Arial</w:t>
      </w:r>
      <w:proofErr w:type="spellEnd"/>
      <w:r w:rsidRPr="00AD7DFE">
        <w:rPr>
          <w:rFonts w:ascii="Arial" w:eastAsia="Arial Unicode MS" w:hAnsi="Arial" w:cs="Arial"/>
          <w:kern w:val="1"/>
          <w:sz w:val="20"/>
          <w:lang w:eastAsia="hi-IN" w:bidi="hi-IN"/>
        </w:rPr>
        <w:t>, puntgrootte 10, regelafstand 1. De marges op de bladzijde dienen groter of gelijk aan 2,5 cm te zijn. Aanlevering dient in MS-Word</w:t>
      </w:r>
      <w:r w:rsidR="00D371A4" w:rsidRPr="00AD7DFE">
        <w:rPr>
          <w:rFonts w:ascii="Arial" w:eastAsia="Arial Unicode MS" w:hAnsi="Arial" w:cs="Arial"/>
          <w:kern w:val="1"/>
          <w:sz w:val="20"/>
          <w:lang w:eastAsia="hi-IN" w:bidi="hi-IN"/>
        </w:rPr>
        <w:t xml:space="preserve"> format</w:t>
      </w:r>
      <w:r w:rsidRPr="00AD7DFE">
        <w:rPr>
          <w:rFonts w:ascii="Arial" w:eastAsia="Arial Unicode MS" w:hAnsi="Arial" w:cs="Arial"/>
          <w:kern w:val="1"/>
          <w:sz w:val="20"/>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AD7DFE" w:rsidRDefault="00BB0774" w:rsidP="00BB0774">
      <w:pPr>
        <w:widowControl w:val="0"/>
        <w:spacing w:after="120"/>
        <w:rPr>
          <w:rFonts w:ascii="Arial" w:eastAsia="Arial Unicode MS" w:hAnsi="Arial" w:cs="Arial"/>
          <w:kern w:val="1"/>
          <w:sz w:val="20"/>
          <w:lang w:eastAsia="hi-IN" w:bidi="hi-IN"/>
        </w:rPr>
      </w:pPr>
      <w:bookmarkStart w:id="0" w:name="_Hlk530485084"/>
      <w:r w:rsidRPr="00AD7DFE">
        <w:rPr>
          <w:rFonts w:ascii="Arial" w:eastAsia="Arial Unicode MS" w:hAnsi="Arial" w:cs="Arial"/>
          <w:kern w:val="1"/>
          <w:sz w:val="20"/>
          <w:lang w:eastAsia="hi-IN" w:bidi="hi-IN"/>
        </w:rPr>
        <w:t xml:space="preserve">Iedere kwaliteitsvraag is voorzien van een korte toelichting, waarin de context van de vraag wordt geduid, een doelstelling en de aspecten </w:t>
      </w:r>
      <w:r w:rsidRPr="00AD7DFE">
        <w:rPr>
          <w:rFonts w:ascii="Arial" w:eastAsia="Arial Unicode MS" w:hAnsi="Arial" w:cs="Arial"/>
          <w:iCs/>
          <w:sz w:val="20"/>
          <w:lang w:eastAsia="hi-IN" w:bidi="hi-IN"/>
        </w:rPr>
        <w:t>waar de Inschrijver in ieder geval aandacht aan dient te besteden en die een rol spelen bij de beoordeling</w:t>
      </w:r>
      <w:r w:rsidRPr="00AD7DFE">
        <w:rPr>
          <w:rFonts w:ascii="Arial" w:eastAsia="Arial Unicode MS" w:hAnsi="Arial" w:cs="Arial"/>
          <w:kern w:val="1"/>
          <w:sz w:val="20"/>
          <w:lang w:eastAsia="hi-IN" w:bidi="hi-IN"/>
        </w:rPr>
        <w:t xml:space="preserve">. </w:t>
      </w:r>
      <w:r w:rsidRPr="00AD7DFE">
        <w:rPr>
          <w:rFonts w:ascii="Arial" w:eastAsia="Arial Unicode MS" w:hAnsi="Arial" w:cs="Arial"/>
          <w:iCs/>
          <w:sz w:val="20"/>
          <w:lang w:eastAsia="hi-IN" w:bidi="hi-IN"/>
        </w:rPr>
        <w:t>Er wordt één score toegekend op grond van alle aspecten gezamenlijk, en dus niet een score per aspect.</w:t>
      </w:r>
    </w:p>
    <w:bookmarkEnd w:id="0"/>
    <w:p w14:paraId="711659A4" w14:textId="15767113" w:rsidR="00BB0774" w:rsidRPr="00AD7DFE" w:rsidRDefault="00BB0774" w:rsidP="00BB0774">
      <w:pPr>
        <w:widowControl w:val="0"/>
        <w:spacing w:after="12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F31039" w:rsidRPr="00AD7DFE">
        <w:rPr>
          <w:rFonts w:ascii="Arial" w:eastAsia="Arial Unicode MS" w:hAnsi="Arial" w:cs="Arial"/>
          <w:kern w:val="1"/>
          <w:sz w:val="20"/>
          <w:lang w:eastAsia="hi-IN" w:bidi="hi-IN"/>
        </w:rPr>
        <w:t xml:space="preserve">het Vitaliteitsprogramma ten behoeve van studenten. </w:t>
      </w:r>
    </w:p>
    <w:p w14:paraId="3B20C6C8" w14:textId="5C2B0AEC" w:rsidR="00BB0774" w:rsidRPr="00AD7DFE" w:rsidRDefault="00BB0774" w:rsidP="00BB0774">
      <w:pPr>
        <w:widowControl w:val="0"/>
        <w:spacing w:after="120"/>
        <w:rPr>
          <w:rFonts w:ascii="Arial" w:eastAsia="Arial Unicode MS" w:hAnsi="Arial" w:cs="Arial"/>
          <w:sz w:val="20"/>
          <w:lang w:eastAsia="hi-IN" w:bidi="hi-IN"/>
        </w:rPr>
      </w:pPr>
      <w:bookmarkStart w:id="1" w:name="_Hlk531598277"/>
      <w:r w:rsidRPr="00AD7DFE">
        <w:rPr>
          <w:rFonts w:ascii="Arial" w:eastAsia="Arial Unicode MS" w:hAnsi="Arial" w:cs="Arial"/>
          <w:sz w:val="20"/>
          <w:lang w:eastAsia="hi-IN" w:bidi="hi-IN"/>
        </w:rPr>
        <w:t xml:space="preserve">Elke beoordelaar beoordeelt de beantwoording van de kwaliteitsvragen eerst individueel. </w:t>
      </w:r>
      <w:r w:rsidRPr="00AD7DFE">
        <w:rPr>
          <w:rFonts w:ascii="Arial" w:eastAsia="Arial Unicode MS" w:hAnsi="Arial" w:cs="Arial"/>
          <w:iCs/>
          <w:sz w:val="20"/>
          <w:lang w:eastAsia="hi-IN" w:bidi="hi-IN"/>
        </w:rPr>
        <w:t xml:space="preserve">Iedere beantwoording van een kwaliteitsvraag wordt daarbij beoordeeld op zijn eigen merites.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bookmarkEnd w:id="1"/>
    <w:p w14:paraId="2F02B6EB" w14:textId="77777777" w:rsidR="00BB0774" w:rsidRPr="00AD7DFE" w:rsidRDefault="00BB0774" w:rsidP="00BB0774">
      <w:pPr>
        <w:widowControl w:val="0"/>
        <w:rPr>
          <w:rFonts w:ascii="Arial" w:eastAsia="Arial Unicode MS" w:hAnsi="Arial" w:cs="Arial"/>
          <w:sz w:val="20"/>
          <w:lang w:eastAsia="hi-IN" w:bidi="hi-IN"/>
        </w:rPr>
      </w:pPr>
      <w:r w:rsidRPr="00AD7DFE">
        <w:rPr>
          <w:rFonts w:ascii="Arial" w:eastAsia="Arial Unicode MS" w:hAnsi="Arial" w:cs="Arial"/>
          <w:sz w:val="20"/>
          <w:lang w:eastAsia="hi-IN" w:bidi="hi-IN"/>
        </w:rPr>
        <w:t>Voorts wordt bij de beoordeling gelet op:</w:t>
      </w:r>
    </w:p>
    <w:p w14:paraId="163029D1" w14:textId="77777777" w:rsidR="00BB0774" w:rsidRPr="00AD7DFE" w:rsidRDefault="00BB0774" w:rsidP="00BB0774">
      <w:pPr>
        <w:pStyle w:val="Lijstalinea"/>
        <w:widowControl w:val="0"/>
        <w:numPr>
          <w:ilvl w:val="0"/>
          <w:numId w:val="25"/>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Duidelijkheid</w:t>
      </w:r>
      <w:r w:rsidRPr="00AD7DFE">
        <w:rPr>
          <w:rFonts w:ascii="Arial" w:eastAsia="Arial Unicode MS" w:hAnsi="Arial" w:cs="Arial"/>
          <w:sz w:val="20"/>
          <w:lang w:eastAsia="hi-IN" w:bidi="hi-IN"/>
        </w:rPr>
        <w:t>: Hoe duidelijker (concreet, specifiek en ondubbelzinnig) het antwoord op de desbetreffende kwaliteitsvraag is beschreven, hoe beter dit zal worden beoordeeld. In verband met de duidelijkheid wordt ook gelet op de consistentie tussen gegeven antwoorden op de diverse kwaliteitsvragen en andere in het kader van de aanbestedingsprocedure in te leveren documenten.</w:t>
      </w:r>
    </w:p>
    <w:p w14:paraId="50C1059A" w14:textId="77777777" w:rsidR="00BB0774" w:rsidRPr="00AD7DFE" w:rsidRDefault="00BB0774" w:rsidP="00BB0774">
      <w:pPr>
        <w:pStyle w:val="Lijstalinea"/>
        <w:widowControl w:val="0"/>
        <w:numPr>
          <w:ilvl w:val="0"/>
          <w:numId w:val="25"/>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Begrijpelijkheid</w:t>
      </w:r>
      <w:r w:rsidRPr="00AD7DFE">
        <w:rPr>
          <w:rFonts w:ascii="Arial" w:eastAsia="Arial Unicode MS" w:hAnsi="Arial" w:cs="Arial"/>
          <w:sz w:val="20"/>
          <w:lang w:eastAsia="hi-IN" w:bidi="hi-IN"/>
        </w:rPr>
        <w:t>: Hoe begrijpelijker (leesbaar, eenduidig) het antwoord op de desbetreffende kwaliteitsvraag is beschreven, hoe beter dit zal worden beoordeeld.</w:t>
      </w:r>
    </w:p>
    <w:p w14:paraId="1800B426" w14:textId="77777777" w:rsidR="00BB0774" w:rsidRPr="00AD7DFE" w:rsidRDefault="00BB0774" w:rsidP="00BB0774">
      <w:pPr>
        <w:pStyle w:val="Lijstalinea"/>
        <w:widowControl w:val="0"/>
        <w:numPr>
          <w:ilvl w:val="0"/>
          <w:numId w:val="25"/>
        </w:numPr>
        <w:rPr>
          <w:rFonts w:ascii="Arial" w:eastAsia="Arial Unicode MS" w:hAnsi="Arial" w:cs="Arial"/>
          <w:sz w:val="20"/>
          <w:lang w:eastAsia="hi-IN" w:bidi="hi-IN"/>
        </w:rPr>
      </w:pPr>
      <w:r w:rsidRPr="00AD7DFE">
        <w:rPr>
          <w:rFonts w:ascii="Arial" w:eastAsia="Arial Unicode MS" w:hAnsi="Arial" w:cs="Arial"/>
          <w:sz w:val="20"/>
          <w:u w:val="single"/>
          <w:lang w:eastAsia="hi-IN" w:bidi="hi-IN"/>
        </w:rPr>
        <w:t>Realisme</w:t>
      </w:r>
      <w:r w:rsidRPr="00AD7DFE">
        <w:rPr>
          <w:rFonts w:ascii="Arial" w:eastAsia="Arial Unicode MS" w:hAnsi="Arial" w:cs="Arial"/>
          <w:sz w:val="20"/>
          <w:lang w:eastAsia="hi-IN" w:bidi="hi-IN"/>
        </w:rPr>
        <w:t>: Hoe realistischer (relevant, overtuigend en onderbouwd) het antwoord op de desbetreffende kwaliteitsvraag is beschreven, hoe beter dit zal worden beoordeeld.</w:t>
      </w:r>
    </w:p>
    <w:p w14:paraId="7DFE210F" w14:textId="77777777" w:rsidR="00F31039" w:rsidRPr="00AD7DFE" w:rsidRDefault="00F31039" w:rsidP="008D6475">
      <w:pPr>
        <w:autoSpaceDE w:val="0"/>
        <w:autoSpaceDN w:val="0"/>
        <w:rPr>
          <w:rFonts w:ascii="Arial" w:eastAsia="Arial Unicode MS" w:hAnsi="Arial" w:cs="Arial"/>
          <w:kern w:val="1"/>
          <w:sz w:val="20"/>
          <w:lang w:eastAsia="hi-IN" w:bidi="hi-IN"/>
        </w:rPr>
      </w:pPr>
    </w:p>
    <w:p w14:paraId="652740C9" w14:textId="36D0A95D" w:rsidR="008D6475" w:rsidRPr="00AD7DFE" w:rsidRDefault="008D6475" w:rsidP="008D6475">
      <w:pPr>
        <w:autoSpaceDE w:val="0"/>
        <w:autoSpaceDN w:val="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De beoordelingscommissie geeft per </w:t>
      </w:r>
      <w:proofErr w:type="spellStart"/>
      <w:r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een </w:t>
      </w:r>
      <w:r w:rsidR="002A4E8D" w:rsidRPr="00AD7DFE">
        <w:rPr>
          <w:rFonts w:ascii="Arial" w:eastAsia="Arial Unicode MS" w:hAnsi="Arial" w:cs="Arial"/>
          <w:kern w:val="1"/>
          <w:sz w:val="20"/>
          <w:lang w:eastAsia="hi-IN" w:bidi="hi-IN"/>
        </w:rPr>
        <w:t>deel</w:t>
      </w:r>
      <w:r w:rsidRPr="00AD7DFE">
        <w:rPr>
          <w:rFonts w:ascii="Arial" w:eastAsia="Arial Unicode MS" w:hAnsi="Arial" w:cs="Arial"/>
          <w:kern w:val="1"/>
          <w:sz w:val="20"/>
          <w:lang w:eastAsia="hi-IN" w:bidi="hi-IN"/>
        </w:rPr>
        <w:t xml:space="preserve">score. De beoordeling wordt door de beoordelingscommissie als volgt uitgedrukt:  </w:t>
      </w:r>
    </w:p>
    <w:p w14:paraId="546A83C4" w14:textId="154DD524" w:rsidR="001D225B" w:rsidRDefault="001D225B" w:rsidP="008D6475">
      <w:pPr>
        <w:autoSpaceDE w:val="0"/>
        <w:autoSpaceDN w:val="0"/>
        <w:rPr>
          <w:rFonts w:eastAsia="Arial Unicode MS" w:cs="Arial Unicode MS"/>
          <w:kern w:val="1"/>
          <w:sz w:val="20"/>
          <w:lang w:eastAsia="hi-IN" w:bidi="hi-IN"/>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118"/>
      </w:tblGrid>
      <w:tr w:rsidR="00F31039" w:rsidRPr="00D340C8" w14:paraId="797F4FE4" w14:textId="77777777" w:rsidTr="00E4160E">
        <w:trPr>
          <w:trHeight w:val="277"/>
        </w:trPr>
        <w:tc>
          <w:tcPr>
            <w:tcW w:w="1980" w:type="dxa"/>
            <w:shd w:val="clear" w:color="auto" w:fill="D9D9D9" w:themeFill="background1" w:themeFillShade="D9"/>
            <w:vAlign w:val="center"/>
          </w:tcPr>
          <w:p w14:paraId="19473935" w14:textId="77777777" w:rsidR="00F31039" w:rsidRPr="00D340C8" w:rsidRDefault="00F31039" w:rsidP="00E4160E">
            <w:pPr>
              <w:pStyle w:val="Geenafstand"/>
              <w:spacing w:line="288" w:lineRule="auto"/>
              <w:jc w:val="both"/>
              <w:rPr>
                <w:rFonts w:ascii="Arial" w:hAnsi="Arial" w:cs="Arial"/>
                <w:b/>
                <w:sz w:val="20"/>
                <w:szCs w:val="20"/>
              </w:rPr>
            </w:pPr>
            <w:r w:rsidRPr="00D340C8">
              <w:rPr>
                <w:rFonts w:ascii="Arial" w:hAnsi="Arial" w:cs="Arial"/>
                <w:b/>
                <w:sz w:val="20"/>
                <w:szCs w:val="20"/>
              </w:rPr>
              <w:t>Score</w:t>
            </w:r>
          </w:p>
        </w:tc>
        <w:tc>
          <w:tcPr>
            <w:tcW w:w="7118" w:type="dxa"/>
            <w:shd w:val="clear" w:color="auto" w:fill="D9D9D9" w:themeFill="background1" w:themeFillShade="D9"/>
          </w:tcPr>
          <w:p w14:paraId="5C6A6A5D" w14:textId="77777777" w:rsidR="00F31039" w:rsidRPr="00D340C8" w:rsidRDefault="00F31039" w:rsidP="00E4160E">
            <w:pPr>
              <w:pStyle w:val="Geenafstand"/>
              <w:spacing w:line="288" w:lineRule="auto"/>
              <w:jc w:val="both"/>
              <w:rPr>
                <w:rFonts w:ascii="Arial" w:hAnsi="Arial" w:cs="Arial"/>
                <w:b/>
                <w:sz w:val="20"/>
                <w:szCs w:val="20"/>
              </w:rPr>
            </w:pPr>
            <w:r w:rsidRPr="00D340C8">
              <w:rPr>
                <w:rFonts w:ascii="Arial" w:hAnsi="Arial" w:cs="Arial"/>
                <w:b/>
                <w:sz w:val="20"/>
                <w:szCs w:val="20"/>
              </w:rPr>
              <w:t>Kenmerken beantwoording</w:t>
            </w:r>
          </w:p>
        </w:tc>
      </w:tr>
      <w:tr w:rsidR="00F31039" w:rsidRPr="00D340C8" w14:paraId="399F7127" w14:textId="77777777" w:rsidTr="00E4160E">
        <w:trPr>
          <w:trHeight w:val="538"/>
        </w:trPr>
        <w:tc>
          <w:tcPr>
            <w:tcW w:w="1980" w:type="dxa"/>
            <w:vAlign w:val="center"/>
          </w:tcPr>
          <w:p w14:paraId="2428E36D"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 xml:space="preserve">2 punten </w:t>
            </w:r>
          </w:p>
        </w:tc>
        <w:tc>
          <w:tcPr>
            <w:tcW w:w="7118" w:type="dxa"/>
            <w:vAlign w:val="center"/>
          </w:tcPr>
          <w:p w14:paraId="4FA9A157"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2D3B52">
              <w:rPr>
                <w:rFonts w:ascii="Arial" w:eastAsia="Calibri" w:hAnsi="Arial" w:cs="Arial"/>
                <w:sz w:val="20"/>
                <w:szCs w:val="20"/>
                <w:lang w:eastAsia="en-US"/>
              </w:rPr>
              <w:t xml:space="preserve">Inschrijver geeft geen, of een niet ter zake doende antwoord, of uit het gegeven antwoord blijkt dat dit niet aansluit bij hetgeen </w:t>
            </w:r>
            <w:r>
              <w:rPr>
                <w:rFonts w:ascii="Arial" w:hAnsi="Arial" w:cs="Arial"/>
                <w:sz w:val="20"/>
                <w:szCs w:val="20"/>
              </w:rPr>
              <w:t>Aanbestedende Dienst</w:t>
            </w:r>
            <w:r w:rsidRPr="002D3B52">
              <w:rPr>
                <w:rFonts w:ascii="Arial" w:eastAsia="Calibri" w:hAnsi="Arial" w:cs="Arial"/>
                <w:sz w:val="20"/>
                <w:szCs w:val="20"/>
                <w:lang w:eastAsia="en-US"/>
              </w:rPr>
              <w:t xml:space="preserve"> van </w:t>
            </w:r>
            <w:r>
              <w:rPr>
                <w:rFonts w:ascii="Arial" w:eastAsia="Calibri" w:hAnsi="Arial" w:cs="Arial"/>
                <w:sz w:val="20"/>
                <w:szCs w:val="20"/>
                <w:lang w:eastAsia="en-US"/>
              </w:rPr>
              <w:t>o</w:t>
            </w:r>
            <w:r w:rsidRPr="002D3B52">
              <w:rPr>
                <w:rFonts w:ascii="Arial" w:eastAsia="Calibri" w:hAnsi="Arial" w:cs="Arial"/>
                <w:sz w:val="20"/>
                <w:szCs w:val="20"/>
                <w:lang w:eastAsia="en-US"/>
              </w:rPr>
              <w:t>pdrachtnemer verlangt.</w:t>
            </w:r>
          </w:p>
        </w:tc>
      </w:tr>
      <w:tr w:rsidR="00F31039" w:rsidRPr="00D340C8" w14:paraId="2F130B0C" w14:textId="77777777" w:rsidTr="00E4160E">
        <w:trPr>
          <w:trHeight w:val="815"/>
        </w:trPr>
        <w:tc>
          <w:tcPr>
            <w:tcW w:w="1980" w:type="dxa"/>
            <w:vAlign w:val="center"/>
          </w:tcPr>
          <w:p w14:paraId="34C4CA3F"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4 punten</w:t>
            </w:r>
          </w:p>
        </w:tc>
        <w:tc>
          <w:tcPr>
            <w:tcW w:w="7118" w:type="dxa"/>
            <w:vAlign w:val="center"/>
          </w:tcPr>
          <w:p w14:paraId="7C8FADFF" w14:textId="77777777" w:rsidR="00F31039" w:rsidRPr="002D3B52" w:rsidRDefault="00F31039" w:rsidP="00E4160E">
            <w:pPr>
              <w:pStyle w:val="Geenafstand"/>
              <w:spacing w:line="288" w:lineRule="auto"/>
              <w:jc w:val="both"/>
              <w:rPr>
                <w:rFonts w:ascii="Arial" w:eastAsia="Calibri" w:hAnsi="Arial" w:cs="Arial"/>
                <w:sz w:val="20"/>
                <w:szCs w:val="20"/>
                <w:lang w:eastAsia="en-US"/>
              </w:rPr>
            </w:pPr>
            <w:r w:rsidRPr="002D3B52">
              <w:rPr>
                <w:rFonts w:ascii="Arial" w:eastAsia="Calibri" w:hAnsi="Arial" w:cs="Arial"/>
                <w:sz w:val="20"/>
                <w:szCs w:val="20"/>
                <w:lang w:eastAsia="en-US"/>
              </w:rPr>
              <w:t xml:space="preserve">Inschrijver geeft een antwoord dat niet geheel conform de vraag is, of uit het antwoord blijkt dat dit slechts gedeeltelijk aansluit bij de </w:t>
            </w:r>
            <w:r>
              <w:rPr>
                <w:rFonts w:ascii="Arial" w:eastAsia="Calibri" w:hAnsi="Arial" w:cs="Arial"/>
                <w:sz w:val="20"/>
                <w:szCs w:val="20"/>
                <w:lang w:eastAsia="en-US"/>
              </w:rPr>
              <w:t>w</w:t>
            </w:r>
            <w:r w:rsidRPr="002D3B52">
              <w:rPr>
                <w:rFonts w:ascii="Arial" w:eastAsia="Calibri" w:hAnsi="Arial" w:cs="Arial"/>
                <w:sz w:val="20"/>
                <w:szCs w:val="20"/>
                <w:lang w:eastAsia="en-US"/>
              </w:rPr>
              <w:t xml:space="preserve">ensen van de </w:t>
            </w:r>
            <w:r>
              <w:rPr>
                <w:rFonts w:ascii="Arial" w:hAnsi="Arial" w:cs="Arial"/>
                <w:sz w:val="20"/>
                <w:szCs w:val="20"/>
              </w:rPr>
              <w:t>Aanbestedende Dienst</w:t>
            </w:r>
            <w:r w:rsidRPr="002D3B52">
              <w:rPr>
                <w:rFonts w:ascii="Arial" w:eastAsia="Calibri" w:hAnsi="Arial" w:cs="Arial"/>
                <w:sz w:val="20"/>
                <w:szCs w:val="20"/>
                <w:lang w:eastAsia="en-US"/>
              </w:rPr>
              <w:t>.</w:t>
            </w:r>
          </w:p>
        </w:tc>
      </w:tr>
      <w:tr w:rsidR="00F31039" w:rsidRPr="00D340C8" w14:paraId="6353DFB6" w14:textId="77777777" w:rsidTr="00E4160E">
        <w:trPr>
          <w:trHeight w:val="985"/>
        </w:trPr>
        <w:tc>
          <w:tcPr>
            <w:tcW w:w="1980" w:type="dxa"/>
            <w:vAlign w:val="center"/>
          </w:tcPr>
          <w:p w14:paraId="089B8522"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6 punten</w:t>
            </w:r>
          </w:p>
        </w:tc>
        <w:tc>
          <w:tcPr>
            <w:tcW w:w="7118" w:type="dxa"/>
            <w:vAlign w:val="center"/>
          </w:tcPr>
          <w:p w14:paraId="514F1E8D" w14:textId="77777777" w:rsidR="00F31039" w:rsidRPr="004D4C29" w:rsidRDefault="00F31039" w:rsidP="00E4160E">
            <w:pPr>
              <w:rPr>
                <w:rFonts w:ascii="Arial" w:hAnsi="Arial" w:cs="Arial"/>
                <w:sz w:val="20"/>
                <w:szCs w:val="20"/>
              </w:rPr>
            </w:pPr>
            <w:r w:rsidRPr="004D4C29">
              <w:rPr>
                <w:rFonts w:ascii="Arial" w:hAnsi="Arial" w:cs="Arial"/>
                <w:sz w:val="20"/>
                <w:szCs w:val="20"/>
              </w:rPr>
              <w:t xml:space="preserve">Inschrijver geeft een antwoord dat slechts in hoofdlijnen conform de vraag is, of uit het antwoord blijkt dat dit slechts in hoofdlijnen aansluit bij de </w:t>
            </w:r>
            <w:r>
              <w:rPr>
                <w:rFonts w:ascii="Arial" w:hAnsi="Arial" w:cs="Arial"/>
                <w:sz w:val="20"/>
                <w:szCs w:val="20"/>
              </w:rPr>
              <w:t>w</w:t>
            </w:r>
            <w:r w:rsidRPr="004D4C29">
              <w:rPr>
                <w:rFonts w:ascii="Arial" w:hAnsi="Arial" w:cs="Arial"/>
                <w:sz w:val="20"/>
                <w:szCs w:val="20"/>
              </w:rPr>
              <w:t xml:space="preserve">ensen van de </w:t>
            </w:r>
            <w:r>
              <w:rPr>
                <w:rFonts w:ascii="Arial" w:hAnsi="Arial" w:cs="Arial"/>
                <w:sz w:val="20"/>
                <w:szCs w:val="20"/>
              </w:rPr>
              <w:t>Aanbestedende Dienst</w:t>
            </w:r>
            <w:r w:rsidRPr="004D4C29">
              <w:rPr>
                <w:rFonts w:ascii="Arial" w:hAnsi="Arial" w:cs="Arial"/>
                <w:sz w:val="20"/>
                <w:szCs w:val="20"/>
              </w:rPr>
              <w:t>.</w:t>
            </w:r>
          </w:p>
        </w:tc>
      </w:tr>
      <w:tr w:rsidR="00F31039" w:rsidRPr="00D340C8" w14:paraId="53777D43" w14:textId="77777777" w:rsidTr="00E4160E">
        <w:trPr>
          <w:trHeight w:val="1149"/>
        </w:trPr>
        <w:tc>
          <w:tcPr>
            <w:tcW w:w="1980" w:type="dxa"/>
            <w:vAlign w:val="center"/>
          </w:tcPr>
          <w:p w14:paraId="23BA36D0"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8 punten</w:t>
            </w:r>
          </w:p>
        </w:tc>
        <w:tc>
          <w:tcPr>
            <w:tcW w:w="7118" w:type="dxa"/>
            <w:vAlign w:val="center"/>
          </w:tcPr>
          <w:p w14:paraId="39D5A068" w14:textId="77777777" w:rsidR="00F31039" w:rsidRPr="004D4C29" w:rsidRDefault="00F31039" w:rsidP="00E4160E">
            <w:pPr>
              <w:rPr>
                <w:rFonts w:ascii="Arial" w:hAnsi="Arial" w:cs="Arial"/>
                <w:sz w:val="20"/>
                <w:szCs w:val="20"/>
              </w:rPr>
            </w:pPr>
            <w:r w:rsidRPr="004D4C29">
              <w:rPr>
                <w:rFonts w:ascii="Arial" w:hAnsi="Arial" w:cs="Arial"/>
                <w:sz w:val="20"/>
                <w:szCs w:val="20"/>
              </w:rPr>
              <w:t>Inschrijver heeft een antwoord gegeven waarbij de beantwoording voldoende passend is beoordeeld en wanneer aannemelijk is gemaakt dat het gestelde te realiseren is op de aangegeven wijze.</w:t>
            </w:r>
          </w:p>
        </w:tc>
      </w:tr>
      <w:tr w:rsidR="00F31039" w:rsidRPr="00D340C8" w14:paraId="0BBB8008" w14:textId="77777777" w:rsidTr="00E4160E">
        <w:trPr>
          <w:trHeight w:val="1251"/>
        </w:trPr>
        <w:tc>
          <w:tcPr>
            <w:tcW w:w="1980" w:type="dxa"/>
            <w:vAlign w:val="center"/>
          </w:tcPr>
          <w:p w14:paraId="2A0D581F"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10 punten</w:t>
            </w:r>
          </w:p>
        </w:tc>
        <w:tc>
          <w:tcPr>
            <w:tcW w:w="7118" w:type="dxa"/>
            <w:vAlign w:val="center"/>
          </w:tcPr>
          <w:p w14:paraId="5CFA5C80" w14:textId="77777777" w:rsidR="00F31039" w:rsidRPr="00D340C8" w:rsidRDefault="00F31039" w:rsidP="00E4160E">
            <w:pPr>
              <w:rPr>
                <w:rFonts w:ascii="Arial" w:hAnsi="Arial" w:cs="Arial"/>
                <w:sz w:val="20"/>
                <w:szCs w:val="20"/>
              </w:rPr>
            </w:pPr>
            <w:r w:rsidRPr="004D4C29">
              <w:rPr>
                <w:rFonts w:ascii="Arial" w:hAnsi="Arial" w:cs="Arial"/>
                <w:sz w:val="20"/>
                <w:szCs w:val="20"/>
              </w:rPr>
              <w:t xml:space="preserve">Inschrijver heeft een antwoord gegeven dat volledig aansluit op de gunningscriteria van de </w:t>
            </w:r>
            <w:r>
              <w:rPr>
                <w:rFonts w:ascii="Arial" w:hAnsi="Arial" w:cs="Arial"/>
                <w:sz w:val="20"/>
                <w:szCs w:val="20"/>
              </w:rPr>
              <w:t>Aanbestedende Dienst</w:t>
            </w:r>
            <w:r w:rsidRPr="004D4C29">
              <w:rPr>
                <w:rFonts w:ascii="Arial" w:hAnsi="Arial" w:cs="Arial"/>
                <w:sz w:val="20"/>
                <w:szCs w:val="20"/>
              </w:rPr>
              <w:t xml:space="preserve">, het de verwachtingen zelfs overtreft en deze als uitstekend beoordeelt, daarnaast ook een duidelijke blijk van aansluiting en inleving bij de </w:t>
            </w:r>
            <w:r>
              <w:rPr>
                <w:rFonts w:ascii="Arial" w:hAnsi="Arial" w:cs="Arial"/>
                <w:sz w:val="20"/>
                <w:szCs w:val="20"/>
              </w:rPr>
              <w:t>o</w:t>
            </w:r>
            <w:r w:rsidRPr="004D4C29">
              <w:rPr>
                <w:rFonts w:ascii="Arial" w:hAnsi="Arial" w:cs="Arial"/>
                <w:sz w:val="20"/>
                <w:szCs w:val="20"/>
              </w:rPr>
              <w:t>pdrachtgever geeft.</w:t>
            </w:r>
          </w:p>
        </w:tc>
      </w:tr>
    </w:tbl>
    <w:p w14:paraId="332B6B1B" w14:textId="68AF749E" w:rsidR="00F31039" w:rsidRDefault="00F31039" w:rsidP="00F31039">
      <w:pPr>
        <w:spacing w:line="288" w:lineRule="auto"/>
        <w:rPr>
          <w:rFonts w:ascii="Arial" w:hAnsi="Arial" w:cs="Arial"/>
          <w:sz w:val="20"/>
          <w:szCs w:val="20"/>
        </w:rPr>
      </w:pPr>
      <w:r>
        <w:rPr>
          <w:rFonts w:ascii="Arial" w:hAnsi="Arial" w:cs="Arial"/>
          <w:sz w:val="20"/>
          <w:szCs w:val="20"/>
        </w:rPr>
        <w:t>Beoordelingskader</w:t>
      </w:r>
    </w:p>
    <w:p w14:paraId="65F67EDF" w14:textId="3C6E2514" w:rsidR="001D225B" w:rsidRDefault="001D225B" w:rsidP="008D6475">
      <w:pPr>
        <w:autoSpaceDE w:val="0"/>
        <w:autoSpaceDN w:val="0"/>
        <w:rPr>
          <w:rFonts w:eastAsia="Arial Unicode MS" w:cs="Arial Unicode MS"/>
          <w:kern w:val="1"/>
          <w:sz w:val="20"/>
          <w:lang w:eastAsia="hi-IN" w:bidi="hi-IN"/>
        </w:rPr>
      </w:pPr>
    </w:p>
    <w:p w14:paraId="3BF56F75" w14:textId="77777777" w:rsidR="008D6475" w:rsidRDefault="008D6475" w:rsidP="00BB0774">
      <w:pPr>
        <w:rPr>
          <w:rFonts w:eastAsia="Arial Unicode MS" w:cs="Arial Unicode MS"/>
          <w:kern w:val="1"/>
          <w:sz w:val="20"/>
          <w:lang w:eastAsia="hi-IN" w:bidi="hi-IN"/>
        </w:rPr>
      </w:pPr>
    </w:p>
    <w:p w14:paraId="3C124D73" w14:textId="1B7AA48A" w:rsidR="00BB0774" w:rsidRDefault="003204F6" w:rsidP="00BB0774">
      <w:pPr>
        <w:rPr>
          <w:rFonts w:ascii="Arial" w:eastAsiaTheme="minorHAnsi" w:hAnsi="Arial" w:cs="Arial"/>
          <w:sz w:val="20"/>
          <w:szCs w:val="20"/>
          <w:lang w:eastAsia="en-US"/>
        </w:rPr>
      </w:pPr>
      <w:r w:rsidRPr="00CF28D7">
        <w:rPr>
          <w:rFonts w:ascii="Arial" w:eastAsiaTheme="minorHAnsi" w:hAnsi="Arial" w:cs="Arial"/>
          <w:sz w:val="20"/>
          <w:szCs w:val="20"/>
          <w:lang w:eastAsia="en-US"/>
        </w:rPr>
        <w:t xml:space="preserve">De </w:t>
      </w:r>
      <w:r w:rsidR="002A4E8D" w:rsidRPr="00CF28D7">
        <w:rPr>
          <w:rFonts w:ascii="Arial" w:eastAsiaTheme="minorHAnsi" w:hAnsi="Arial" w:cs="Arial"/>
          <w:sz w:val="20"/>
          <w:szCs w:val="20"/>
          <w:lang w:eastAsia="en-US"/>
        </w:rPr>
        <w:t>deel</w:t>
      </w:r>
      <w:r w:rsidRPr="00CF28D7">
        <w:rPr>
          <w:rFonts w:ascii="Arial" w:eastAsiaTheme="minorHAnsi" w:hAnsi="Arial" w:cs="Arial"/>
          <w:sz w:val="20"/>
          <w:szCs w:val="20"/>
          <w:lang w:eastAsia="en-US"/>
        </w:rPr>
        <w:t xml:space="preserve">score van </w:t>
      </w:r>
      <w:r w:rsidR="008D6475" w:rsidRPr="00CF28D7">
        <w:rPr>
          <w:rFonts w:ascii="Arial" w:eastAsiaTheme="minorHAnsi" w:hAnsi="Arial" w:cs="Arial"/>
          <w:sz w:val="20"/>
          <w:szCs w:val="20"/>
          <w:lang w:eastAsia="en-US"/>
        </w:rPr>
        <w:t xml:space="preserve">ieder </w:t>
      </w:r>
      <w:proofErr w:type="spellStart"/>
      <w:r w:rsidR="008D6475" w:rsidRPr="00CF28D7">
        <w:rPr>
          <w:rFonts w:ascii="Arial" w:eastAsiaTheme="minorHAnsi" w:hAnsi="Arial" w:cs="Arial"/>
          <w:sz w:val="20"/>
          <w:szCs w:val="20"/>
          <w:lang w:eastAsia="en-US"/>
        </w:rPr>
        <w:t>subcriterium</w:t>
      </w:r>
      <w:proofErr w:type="spellEnd"/>
      <w:r w:rsidR="008D6475" w:rsidRPr="00CF28D7">
        <w:rPr>
          <w:rFonts w:ascii="Arial" w:eastAsiaTheme="minorHAnsi" w:hAnsi="Arial" w:cs="Arial"/>
          <w:sz w:val="20"/>
          <w:szCs w:val="20"/>
          <w:lang w:eastAsia="en-US"/>
        </w:rPr>
        <w:t xml:space="preserve"> wordt </w:t>
      </w:r>
      <w:r w:rsidRPr="00CF28D7">
        <w:rPr>
          <w:rFonts w:ascii="Arial" w:eastAsiaTheme="minorHAnsi" w:hAnsi="Arial" w:cs="Arial"/>
          <w:sz w:val="20"/>
          <w:szCs w:val="20"/>
          <w:lang w:eastAsia="en-US"/>
        </w:rPr>
        <w:t xml:space="preserve">vermenigvuldigd met </w:t>
      </w:r>
      <w:r w:rsidR="008D6475" w:rsidRPr="00CF28D7">
        <w:rPr>
          <w:rFonts w:ascii="Arial" w:eastAsiaTheme="minorHAnsi" w:hAnsi="Arial" w:cs="Arial"/>
          <w:sz w:val="20"/>
          <w:szCs w:val="20"/>
          <w:lang w:eastAsia="en-US"/>
        </w:rPr>
        <w:t xml:space="preserve">een wegingspercentage </w:t>
      </w:r>
      <w:r w:rsidR="00BB0774" w:rsidRPr="00CF28D7">
        <w:rPr>
          <w:rFonts w:ascii="Arial" w:eastAsiaTheme="minorHAnsi" w:hAnsi="Arial" w:cs="Arial"/>
          <w:sz w:val="20"/>
          <w:szCs w:val="20"/>
          <w:lang w:eastAsia="en-US"/>
        </w:rPr>
        <w:t>o</w:t>
      </w:r>
      <w:r w:rsidR="008D6475" w:rsidRPr="00CF28D7">
        <w:rPr>
          <w:rFonts w:ascii="Arial" w:eastAsiaTheme="minorHAnsi" w:hAnsi="Arial" w:cs="Arial"/>
          <w:sz w:val="20"/>
          <w:szCs w:val="20"/>
          <w:lang w:eastAsia="en-US"/>
        </w:rPr>
        <w:t xml:space="preserve">m de </w:t>
      </w:r>
      <w:r w:rsidR="002A4E8D" w:rsidRPr="00CF28D7">
        <w:rPr>
          <w:rFonts w:ascii="Arial" w:eastAsiaTheme="minorHAnsi" w:hAnsi="Arial" w:cs="Arial"/>
          <w:sz w:val="20"/>
          <w:szCs w:val="20"/>
          <w:lang w:eastAsia="en-US"/>
        </w:rPr>
        <w:t>totaals</w:t>
      </w:r>
      <w:r w:rsidR="00BB0774" w:rsidRPr="00CF28D7">
        <w:rPr>
          <w:rFonts w:ascii="Arial" w:eastAsiaTheme="minorHAnsi" w:hAnsi="Arial" w:cs="Arial"/>
          <w:sz w:val="20"/>
          <w:szCs w:val="20"/>
          <w:lang w:eastAsia="en-US"/>
        </w:rPr>
        <w:t xml:space="preserve">core </w:t>
      </w:r>
      <w:r w:rsidR="008D6475" w:rsidRPr="00CF28D7">
        <w:rPr>
          <w:rFonts w:ascii="Arial" w:eastAsiaTheme="minorHAnsi" w:hAnsi="Arial" w:cs="Arial"/>
          <w:sz w:val="20"/>
          <w:szCs w:val="20"/>
          <w:lang w:eastAsia="en-US"/>
        </w:rPr>
        <w:t>te bepalen</w:t>
      </w:r>
      <w:r w:rsidR="00BB0774" w:rsidRPr="00CF28D7">
        <w:rPr>
          <w:rFonts w:ascii="Arial" w:eastAsiaTheme="minorHAnsi" w:hAnsi="Arial" w:cs="Arial"/>
          <w:sz w:val="20"/>
          <w:szCs w:val="20"/>
          <w:lang w:eastAsia="en-US"/>
        </w:rPr>
        <w:t xml:space="preserve">. De gehanteerde </w:t>
      </w:r>
      <w:r w:rsidR="008D6475" w:rsidRPr="00CF28D7">
        <w:rPr>
          <w:rFonts w:ascii="Arial" w:eastAsiaTheme="minorHAnsi" w:hAnsi="Arial" w:cs="Arial"/>
          <w:sz w:val="20"/>
          <w:szCs w:val="20"/>
          <w:lang w:eastAsia="en-US"/>
        </w:rPr>
        <w:t xml:space="preserve">wegingspercentages </w:t>
      </w:r>
      <w:r w:rsidR="00BB0774" w:rsidRPr="00CF28D7">
        <w:rPr>
          <w:rFonts w:ascii="Arial" w:eastAsiaTheme="minorHAnsi" w:hAnsi="Arial" w:cs="Arial"/>
          <w:sz w:val="20"/>
          <w:szCs w:val="20"/>
          <w:lang w:eastAsia="en-US"/>
        </w:rPr>
        <w:t>zijn weergegeven in onderstaande tabel.</w:t>
      </w:r>
    </w:p>
    <w:p w14:paraId="4B070305" w14:textId="77777777" w:rsidR="005D46BA" w:rsidRPr="00CF28D7" w:rsidRDefault="005D46BA" w:rsidP="00BB0774">
      <w:pPr>
        <w:rPr>
          <w:rFonts w:ascii="Arial" w:eastAsiaTheme="minorHAnsi" w:hAnsi="Arial" w:cs="Arial"/>
          <w:sz w:val="20"/>
          <w:szCs w:val="20"/>
          <w:lang w:eastAsia="en-US"/>
        </w:rPr>
      </w:pPr>
    </w:p>
    <w:tbl>
      <w:tblPr>
        <w:tblStyle w:val="Tabelraster1"/>
        <w:tblW w:w="0" w:type="auto"/>
        <w:tblLook w:val="04A0" w:firstRow="1" w:lastRow="0" w:firstColumn="1" w:lastColumn="0" w:noHBand="0" w:noVBand="1"/>
      </w:tblPr>
      <w:tblGrid>
        <w:gridCol w:w="3628"/>
        <w:gridCol w:w="1612"/>
        <w:gridCol w:w="1612"/>
        <w:gridCol w:w="1556"/>
      </w:tblGrid>
      <w:tr w:rsidR="005D46BA" w:rsidRPr="00D961CE" w14:paraId="415AB674" w14:textId="77777777" w:rsidTr="0087167B">
        <w:trPr>
          <w:trHeight w:val="749"/>
        </w:trPr>
        <w:tc>
          <w:tcPr>
            <w:tcW w:w="3628" w:type="dxa"/>
          </w:tcPr>
          <w:p w14:paraId="54C03635" w14:textId="77777777" w:rsidR="005D46BA" w:rsidRPr="00D961CE" w:rsidRDefault="005D46BA" w:rsidP="00FC3B57">
            <w:pPr>
              <w:spacing w:line="288" w:lineRule="auto"/>
              <w:rPr>
                <w:rFonts w:ascii="Arial" w:hAnsi="Arial" w:cs="Arial"/>
                <w:b/>
                <w:sz w:val="20"/>
                <w:szCs w:val="20"/>
              </w:rPr>
            </w:pPr>
            <w:r w:rsidRPr="00D961CE">
              <w:rPr>
                <w:rFonts w:ascii="Arial" w:hAnsi="Arial" w:cs="Arial"/>
                <w:b/>
                <w:sz w:val="20"/>
                <w:szCs w:val="20"/>
              </w:rPr>
              <w:t>Vraag</w:t>
            </w:r>
          </w:p>
        </w:tc>
        <w:tc>
          <w:tcPr>
            <w:tcW w:w="1612" w:type="dxa"/>
          </w:tcPr>
          <w:p w14:paraId="30ACEB62" w14:textId="6DD06551" w:rsidR="005D46BA" w:rsidRPr="00D961CE" w:rsidRDefault="005D46BA" w:rsidP="00FC3B57">
            <w:pPr>
              <w:spacing w:line="288" w:lineRule="auto"/>
              <w:rPr>
                <w:rFonts w:ascii="Arial" w:hAnsi="Arial" w:cs="Arial"/>
                <w:b/>
                <w:sz w:val="20"/>
                <w:szCs w:val="20"/>
              </w:rPr>
            </w:pPr>
            <w:r>
              <w:rPr>
                <w:rFonts w:ascii="Arial" w:hAnsi="Arial" w:cs="Arial"/>
                <w:b/>
                <w:sz w:val="20"/>
                <w:szCs w:val="20"/>
              </w:rPr>
              <w:t>Maximale score</w:t>
            </w:r>
          </w:p>
        </w:tc>
        <w:tc>
          <w:tcPr>
            <w:tcW w:w="1612" w:type="dxa"/>
          </w:tcPr>
          <w:p w14:paraId="6CEC6E09" w14:textId="16FE3110" w:rsidR="005D46BA" w:rsidRPr="00D961CE" w:rsidRDefault="005D46BA" w:rsidP="00FC3B57">
            <w:pPr>
              <w:spacing w:line="288" w:lineRule="auto"/>
              <w:rPr>
                <w:rFonts w:ascii="Arial" w:hAnsi="Arial" w:cs="Arial"/>
                <w:b/>
                <w:sz w:val="20"/>
                <w:szCs w:val="20"/>
              </w:rPr>
            </w:pPr>
            <w:r w:rsidRPr="00D961CE">
              <w:rPr>
                <w:rFonts w:ascii="Arial" w:hAnsi="Arial" w:cs="Arial"/>
                <w:b/>
                <w:sz w:val="20"/>
                <w:szCs w:val="20"/>
              </w:rPr>
              <w:t>Wegingsfactor</w:t>
            </w:r>
          </w:p>
        </w:tc>
        <w:tc>
          <w:tcPr>
            <w:tcW w:w="1556" w:type="dxa"/>
          </w:tcPr>
          <w:p w14:paraId="454646DB" w14:textId="77777777" w:rsidR="005D46BA" w:rsidRPr="00D961CE" w:rsidRDefault="005D46BA" w:rsidP="00FC3B57">
            <w:pPr>
              <w:spacing w:line="288" w:lineRule="auto"/>
              <w:rPr>
                <w:rFonts w:ascii="Arial" w:hAnsi="Arial" w:cs="Arial"/>
                <w:b/>
                <w:sz w:val="20"/>
                <w:szCs w:val="20"/>
              </w:rPr>
            </w:pPr>
            <w:r w:rsidRPr="00D961CE">
              <w:rPr>
                <w:rFonts w:ascii="Arial" w:hAnsi="Arial" w:cs="Arial"/>
                <w:b/>
                <w:sz w:val="20"/>
                <w:szCs w:val="20"/>
              </w:rPr>
              <w:t>Maximaal aantal punten</w:t>
            </w:r>
          </w:p>
        </w:tc>
      </w:tr>
      <w:tr w:rsidR="005D46BA" w:rsidRPr="00D961CE" w14:paraId="20B0722E" w14:textId="77777777" w:rsidTr="0087167B">
        <w:tc>
          <w:tcPr>
            <w:tcW w:w="3628" w:type="dxa"/>
          </w:tcPr>
          <w:p w14:paraId="501649A5" w14:textId="77777777" w:rsidR="005D46BA" w:rsidRPr="00D961CE" w:rsidRDefault="005D46BA" w:rsidP="00FC3B57">
            <w:pPr>
              <w:spacing w:line="288" w:lineRule="auto"/>
              <w:rPr>
                <w:rFonts w:ascii="Arial" w:hAnsi="Arial" w:cs="Arial"/>
                <w:b/>
                <w:bCs/>
                <w:sz w:val="20"/>
                <w:szCs w:val="20"/>
              </w:rPr>
            </w:pPr>
            <w:r w:rsidRPr="00D961CE">
              <w:rPr>
                <w:rFonts w:ascii="Arial" w:hAnsi="Arial" w:cs="Arial"/>
                <w:b/>
                <w:bCs/>
                <w:sz w:val="20"/>
                <w:szCs w:val="20"/>
              </w:rPr>
              <w:t>Kwaliteit</w:t>
            </w:r>
          </w:p>
        </w:tc>
        <w:tc>
          <w:tcPr>
            <w:tcW w:w="1612" w:type="dxa"/>
          </w:tcPr>
          <w:p w14:paraId="41841F8A" w14:textId="77777777" w:rsidR="005D46BA" w:rsidRPr="00D961CE" w:rsidRDefault="005D46BA" w:rsidP="00FC3B57">
            <w:pPr>
              <w:spacing w:line="288" w:lineRule="auto"/>
              <w:rPr>
                <w:rFonts w:ascii="Arial" w:hAnsi="Arial" w:cs="Arial"/>
                <w:sz w:val="20"/>
                <w:szCs w:val="20"/>
              </w:rPr>
            </w:pPr>
          </w:p>
        </w:tc>
        <w:tc>
          <w:tcPr>
            <w:tcW w:w="1612" w:type="dxa"/>
          </w:tcPr>
          <w:p w14:paraId="0214200D" w14:textId="74CEEDC2" w:rsidR="005D46BA" w:rsidRPr="00D961CE" w:rsidRDefault="005D46BA" w:rsidP="00FC3B57">
            <w:pPr>
              <w:spacing w:line="288" w:lineRule="auto"/>
              <w:rPr>
                <w:rFonts w:ascii="Arial" w:hAnsi="Arial" w:cs="Arial"/>
                <w:sz w:val="20"/>
                <w:szCs w:val="20"/>
              </w:rPr>
            </w:pPr>
          </w:p>
        </w:tc>
        <w:tc>
          <w:tcPr>
            <w:tcW w:w="1556" w:type="dxa"/>
          </w:tcPr>
          <w:p w14:paraId="591E55C8" w14:textId="77777777" w:rsidR="005D46BA" w:rsidRPr="00D961CE" w:rsidRDefault="005D46BA" w:rsidP="00FC3B57">
            <w:pPr>
              <w:spacing w:line="288" w:lineRule="auto"/>
              <w:rPr>
                <w:rFonts w:ascii="Arial" w:hAnsi="Arial" w:cs="Arial"/>
                <w:sz w:val="20"/>
                <w:szCs w:val="20"/>
              </w:rPr>
            </w:pPr>
          </w:p>
        </w:tc>
      </w:tr>
      <w:tr w:rsidR="005D46BA" w:rsidRPr="00D961CE" w14:paraId="14F468E0" w14:textId="77777777" w:rsidTr="0087167B">
        <w:tc>
          <w:tcPr>
            <w:tcW w:w="3628" w:type="dxa"/>
          </w:tcPr>
          <w:p w14:paraId="2C191512" w14:textId="77777777" w:rsidR="005D46BA" w:rsidRPr="00D961CE" w:rsidRDefault="005D46BA" w:rsidP="00FC3B57">
            <w:pPr>
              <w:spacing w:line="288" w:lineRule="auto"/>
              <w:rPr>
                <w:rFonts w:ascii="Arial" w:hAnsi="Arial" w:cs="Arial"/>
                <w:sz w:val="20"/>
                <w:szCs w:val="20"/>
              </w:rPr>
            </w:pPr>
            <w:r w:rsidRPr="00D961CE">
              <w:rPr>
                <w:rFonts w:ascii="Arial" w:hAnsi="Arial" w:cs="Arial"/>
                <w:sz w:val="20"/>
                <w:szCs w:val="20"/>
              </w:rPr>
              <w:t>1</w:t>
            </w:r>
            <w:r>
              <w:rPr>
                <w:rFonts w:ascii="Arial" w:hAnsi="Arial" w:cs="Arial"/>
                <w:sz w:val="20"/>
                <w:szCs w:val="20"/>
              </w:rPr>
              <w:t>.</w:t>
            </w:r>
            <w:r w:rsidRPr="00D961CE">
              <w:rPr>
                <w:rFonts w:ascii="Arial" w:hAnsi="Arial" w:cs="Arial"/>
                <w:sz w:val="20"/>
                <w:szCs w:val="20"/>
              </w:rPr>
              <w:t xml:space="preserve"> Digitaal fotoboek voorbeeldboeketten</w:t>
            </w:r>
          </w:p>
        </w:tc>
        <w:tc>
          <w:tcPr>
            <w:tcW w:w="1612" w:type="dxa"/>
          </w:tcPr>
          <w:p w14:paraId="0F202C14" w14:textId="77777777" w:rsidR="005D46BA" w:rsidRDefault="005D46BA" w:rsidP="00FC3B57">
            <w:pPr>
              <w:spacing w:line="288" w:lineRule="auto"/>
              <w:rPr>
                <w:rFonts w:ascii="Arial" w:hAnsi="Arial" w:cs="Arial"/>
                <w:sz w:val="20"/>
                <w:szCs w:val="20"/>
              </w:rPr>
            </w:pPr>
          </w:p>
        </w:tc>
        <w:tc>
          <w:tcPr>
            <w:tcW w:w="1612" w:type="dxa"/>
          </w:tcPr>
          <w:p w14:paraId="594A1C85" w14:textId="04BAD8EA" w:rsidR="005D46BA" w:rsidRPr="00D961CE" w:rsidRDefault="005D46BA" w:rsidP="00FC3B57">
            <w:pPr>
              <w:spacing w:line="288" w:lineRule="auto"/>
              <w:rPr>
                <w:rFonts w:ascii="Arial" w:hAnsi="Arial" w:cs="Arial"/>
                <w:sz w:val="20"/>
                <w:szCs w:val="20"/>
              </w:rPr>
            </w:pPr>
            <w:r>
              <w:rPr>
                <w:rFonts w:ascii="Arial" w:hAnsi="Arial" w:cs="Arial"/>
                <w:sz w:val="20"/>
                <w:szCs w:val="20"/>
              </w:rPr>
              <w:t>1</w:t>
            </w:r>
            <w:r w:rsidRPr="00D961CE">
              <w:rPr>
                <w:rFonts w:ascii="Arial" w:hAnsi="Arial" w:cs="Arial"/>
                <w:sz w:val="20"/>
                <w:szCs w:val="20"/>
              </w:rPr>
              <w:t>,</w:t>
            </w:r>
            <w:r>
              <w:rPr>
                <w:rFonts w:ascii="Arial" w:hAnsi="Arial" w:cs="Arial"/>
                <w:sz w:val="20"/>
                <w:szCs w:val="20"/>
              </w:rPr>
              <w:t>5</w:t>
            </w:r>
          </w:p>
        </w:tc>
        <w:tc>
          <w:tcPr>
            <w:tcW w:w="1556" w:type="dxa"/>
          </w:tcPr>
          <w:p w14:paraId="0B34F103" w14:textId="77777777" w:rsidR="005D46BA" w:rsidRPr="00D961CE" w:rsidRDefault="005D46BA" w:rsidP="00FC3B57">
            <w:pPr>
              <w:spacing w:line="288" w:lineRule="auto"/>
              <w:rPr>
                <w:rFonts w:ascii="Arial" w:hAnsi="Arial" w:cs="Arial"/>
                <w:sz w:val="20"/>
                <w:szCs w:val="20"/>
              </w:rPr>
            </w:pPr>
            <w:r>
              <w:rPr>
                <w:rFonts w:ascii="Arial" w:hAnsi="Arial" w:cs="Arial"/>
                <w:sz w:val="20"/>
                <w:szCs w:val="20"/>
              </w:rPr>
              <w:t>15</w:t>
            </w:r>
          </w:p>
        </w:tc>
      </w:tr>
      <w:tr w:rsidR="005D46BA" w:rsidRPr="00D961CE" w14:paraId="365497CF" w14:textId="77777777" w:rsidTr="0087167B">
        <w:tc>
          <w:tcPr>
            <w:tcW w:w="3628" w:type="dxa"/>
          </w:tcPr>
          <w:p w14:paraId="7F6817DD" w14:textId="77777777" w:rsidR="005D46BA" w:rsidRPr="004761C1" w:rsidRDefault="005D46BA" w:rsidP="00FC3B57">
            <w:pPr>
              <w:rPr>
                <w:rFonts w:ascii="Arial" w:hAnsi="Arial" w:cs="Arial"/>
                <w:sz w:val="20"/>
                <w:szCs w:val="20"/>
              </w:rPr>
            </w:pPr>
            <w:r w:rsidRPr="004761C1">
              <w:rPr>
                <w:rFonts w:ascii="Arial" w:hAnsi="Arial" w:cs="Arial"/>
                <w:sz w:val="20"/>
                <w:szCs w:val="20"/>
              </w:rPr>
              <w:t>2. Webshop Assortiment geschenken</w:t>
            </w:r>
          </w:p>
        </w:tc>
        <w:tc>
          <w:tcPr>
            <w:tcW w:w="1612" w:type="dxa"/>
          </w:tcPr>
          <w:p w14:paraId="3913002E" w14:textId="77777777" w:rsidR="005D46BA" w:rsidRDefault="005D46BA" w:rsidP="00FC3B57">
            <w:pPr>
              <w:spacing w:line="288" w:lineRule="auto"/>
              <w:rPr>
                <w:rFonts w:ascii="Arial" w:hAnsi="Arial" w:cs="Arial"/>
                <w:sz w:val="20"/>
                <w:szCs w:val="20"/>
              </w:rPr>
            </w:pPr>
          </w:p>
        </w:tc>
        <w:tc>
          <w:tcPr>
            <w:tcW w:w="1612" w:type="dxa"/>
          </w:tcPr>
          <w:p w14:paraId="576865DB" w14:textId="6047AF0A" w:rsidR="005D46BA" w:rsidRPr="00D961CE" w:rsidRDefault="005D46BA" w:rsidP="00FC3B57">
            <w:pPr>
              <w:spacing w:line="288" w:lineRule="auto"/>
              <w:rPr>
                <w:rFonts w:ascii="Arial" w:hAnsi="Arial" w:cs="Arial"/>
                <w:sz w:val="20"/>
                <w:szCs w:val="20"/>
              </w:rPr>
            </w:pPr>
            <w:r>
              <w:rPr>
                <w:rFonts w:ascii="Arial" w:hAnsi="Arial" w:cs="Arial"/>
                <w:sz w:val="20"/>
                <w:szCs w:val="20"/>
              </w:rPr>
              <w:t>1,0</w:t>
            </w:r>
          </w:p>
        </w:tc>
        <w:tc>
          <w:tcPr>
            <w:tcW w:w="1556" w:type="dxa"/>
          </w:tcPr>
          <w:p w14:paraId="5B18640A" w14:textId="77777777" w:rsidR="005D46BA" w:rsidRPr="00D961CE" w:rsidRDefault="005D46BA" w:rsidP="00FC3B57">
            <w:pPr>
              <w:spacing w:line="288" w:lineRule="auto"/>
              <w:rPr>
                <w:rFonts w:ascii="Arial" w:hAnsi="Arial" w:cs="Arial"/>
                <w:sz w:val="20"/>
                <w:szCs w:val="20"/>
              </w:rPr>
            </w:pPr>
            <w:r>
              <w:rPr>
                <w:rFonts w:ascii="Arial" w:hAnsi="Arial" w:cs="Arial"/>
                <w:sz w:val="20"/>
                <w:szCs w:val="20"/>
              </w:rPr>
              <w:t>10</w:t>
            </w:r>
          </w:p>
        </w:tc>
      </w:tr>
      <w:tr w:rsidR="005D46BA" w:rsidRPr="00D961CE" w14:paraId="48B221EE" w14:textId="77777777" w:rsidTr="0087167B">
        <w:tc>
          <w:tcPr>
            <w:tcW w:w="3628" w:type="dxa"/>
          </w:tcPr>
          <w:p w14:paraId="6650AE46" w14:textId="77777777" w:rsidR="005D46BA" w:rsidRPr="004761C1" w:rsidRDefault="005D46BA" w:rsidP="00FC3B57">
            <w:pPr>
              <w:spacing w:line="288" w:lineRule="auto"/>
              <w:rPr>
                <w:rFonts w:ascii="Arial" w:hAnsi="Arial" w:cs="Arial"/>
                <w:sz w:val="20"/>
                <w:szCs w:val="20"/>
              </w:rPr>
            </w:pPr>
            <w:r w:rsidRPr="004761C1">
              <w:rPr>
                <w:rFonts w:ascii="Arial" w:hAnsi="Arial" w:cs="Arial"/>
                <w:sz w:val="20"/>
                <w:szCs w:val="20"/>
              </w:rPr>
              <w:t>3. Webshop</w:t>
            </w:r>
          </w:p>
        </w:tc>
        <w:tc>
          <w:tcPr>
            <w:tcW w:w="1612" w:type="dxa"/>
          </w:tcPr>
          <w:p w14:paraId="33E35620" w14:textId="77777777" w:rsidR="005D46BA" w:rsidRDefault="005D46BA" w:rsidP="00FC3B57">
            <w:pPr>
              <w:spacing w:line="288" w:lineRule="auto"/>
              <w:rPr>
                <w:rFonts w:ascii="Arial" w:hAnsi="Arial" w:cs="Arial"/>
                <w:sz w:val="20"/>
                <w:szCs w:val="20"/>
              </w:rPr>
            </w:pPr>
          </w:p>
        </w:tc>
        <w:tc>
          <w:tcPr>
            <w:tcW w:w="1612" w:type="dxa"/>
          </w:tcPr>
          <w:p w14:paraId="403A979C" w14:textId="28FAAD9E" w:rsidR="005D46BA" w:rsidRPr="00D961CE" w:rsidRDefault="005D46BA" w:rsidP="00FC3B57">
            <w:pPr>
              <w:spacing w:line="288" w:lineRule="auto"/>
              <w:rPr>
                <w:rFonts w:ascii="Arial" w:hAnsi="Arial" w:cs="Arial"/>
                <w:sz w:val="20"/>
                <w:szCs w:val="20"/>
              </w:rPr>
            </w:pPr>
            <w:r>
              <w:rPr>
                <w:rFonts w:ascii="Arial" w:hAnsi="Arial" w:cs="Arial"/>
                <w:sz w:val="20"/>
                <w:szCs w:val="20"/>
              </w:rPr>
              <w:t>1,0</w:t>
            </w:r>
          </w:p>
        </w:tc>
        <w:tc>
          <w:tcPr>
            <w:tcW w:w="1556" w:type="dxa"/>
          </w:tcPr>
          <w:p w14:paraId="22D70FE5" w14:textId="77777777" w:rsidR="005D46BA" w:rsidRPr="00D961CE" w:rsidRDefault="005D46BA" w:rsidP="00FC3B57">
            <w:pPr>
              <w:spacing w:line="288" w:lineRule="auto"/>
              <w:rPr>
                <w:rFonts w:ascii="Arial" w:hAnsi="Arial" w:cs="Arial"/>
                <w:sz w:val="20"/>
                <w:szCs w:val="20"/>
              </w:rPr>
            </w:pPr>
            <w:r>
              <w:rPr>
                <w:rFonts w:ascii="Arial" w:hAnsi="Arial" w:cs="Arial"/>
                <w:sz w:val="20"/>
                <w:szCs w:val="20"/>
              </w:rPr>
              <w:t>10</w:t>
            </w:r>
          </w:p>
        </w:tc>
      </w:tr>
      <w:tr w:rsidR="005D46BA" w:rsidRPr="00D961CE" w14:paraId="5420B4EB" w14:textId="77777777" w:rsidTr="0087167B">
        <w:tc>
          <w:tcPr>
            <w:tcW w:w="3628" w:type="dxa"/>
          </w:tcPr>
          <w:p w14:paraId="74CC7FF3" w14:textId="77777777" w:rsidR="005D46BA" w:rsidRPr="004761C1" w:rsidRDefault="005D46BA" w:rsidP="00FC3B57">
            <w:pPr>
              <w:spacing w:line="288" w:lineRule="auto"/>
              <w:rPr>
                <w:rFonts w:ascii="Arial" w:hAnsi="Arial" w:cs="Arial"/>
                <w:sz w:val="20"/>
                <w:szCs w:val="20"/>
              </w:rPr>
            </w:pPr>
            <w:r w:rsidRPr="004761C1">
              <w:rPr>
                <w:rFonts w:ascii="Arial" w:hAnsi="Arial" w:cs="Arial"/>
                <w:sz w:val="20"/>
                <w:szCs w:val="20"/>
              </w:rPr>
              <w:t>4. Kwaliteit dienstverlening</w:t>
            </w:r>
          </w:p>
        </w:tc>
        <w:tc>
          <w:tcPr>
            <w:tcW w:w="1612" w:type="dxa"/>
          </w:tcPr>
          <w:p w14:paraId="48C94E87" w14:textId="77777777" w:rsidR="005D46BA" w:rsidRDefault="005D46BA" w:rsidP="00FC3B57">
            <w:pPr>
              <w:spacing w:line="288" w:lineRule="auto"/>
              <w:rPr>
                <w:rFonts w:ascii="Arial" w:hAnsi="Arial" w:cs="Arial"/>
                <w:sz w:val="20"/>
                <w:szCs w:val="20"/>
              </w:rPr>
            </w:pPr>
          </w:p>
        </w:tc>
        <w:tc>
          <w:tcPr>
            <w:tcW w:w="1612" w:type="dxa"/>
          </w:tcPr>
          <w:p w14:paraId="64557AF8" w14:textId="336BC74B" w:rsidR="005D46BA" w:rsidRPr="00D961CE" w:rsidRDefault="005D46BA" w:rsidP="00FC3B57">
            <w:pPr>
              <w:spacing w:line="288" w:lineRule="auto"/>
              <w:rPr>
                <w:rFonts w:ascii="Arial" w:hAnsi="Arial" w:cs="Arial"/>
                <w:sz w:val="20"/>
                <w:szCs w:val="20"/>
              </w:rPr>
            </w:pPr>
            <w:r>
              <w:rPr>
                <w:rFonts w:ascii="Arial" w:hAnsi="Arial" w:cs="Arial"/>
                <w:sz w:val="20"/>
                <w:szCs w:val="20"/>
              </w:rPr>
              <w:t>1,0</w:t>
            </w:r>
          </w:p>
        </w:tc>
        <w:tc>
          <w:tcPr>
            <w:tcW w:w="1556" w:type="dxa"/>
          </w:tcPr>
          <w:p w14:paraId="3E5B794D" w14:textId="77777777" w:rsidR="005D46BA" w:rsidRPr="00D961CE" w:rsidRDefault="005D46BA" w:rsidP="00FC3B57">
            <w:pPr>
              <w:spacing w:line="288" w:lineRule="auto"/>
              <w:rPr>
                <w:rFonts w:ascii="Arial" w:hAnsi="Arial" w:cs="Arial"/>
                <w:sz w:val="20"/>
                <w:szCs w:val="20"/>
              </w:rPr>
            </w:pPr>
            <w:r w:rsidRPr="00D961CE">
              <w:rPr>
                <w:rFonts w:ascii="Arial" w:hAnsi="Arial" w:cs="Arial"/>
                <w:sz w:val="20"/>
                <w:szCs w:val="20"/>
              </w:rPr>
              <w:t>10</w:t>
            </w:r>
          </w:p>
        </w:tc>
      </w:tr>
      <w:tr w:rsidR="005D46BA" w:rsidRPr="00D961CE" w14:paraId="4A59CEB7" w14:textId="77777777" w:rsidTr="0087167B">
        <w:tc>
          <w:tcPr>
            <w:tcW w:w="3628" w:type="dxa"/>
          </w:tcPr>
          <w:p w14:paraId="05C980FA" w14:textId="77777777" w:rsidR="005D46BA" w:rsidRPr="004761C1" w:rsidRDefault="005D46BA" w:rsidP="00FC3B57">
            <w:pPr>
              <w:spacing w:line="288" w:lineRule="auto"/>
              <w:rPr>
                <w:rFonts w:ascii="Arial" w:hAnsi="Arial" w:cs="Arial"/>
                <w:sz w:val="20"/>
                <w:szCs w:val="20"/>
              </w:rPr>
            </w:pPr>
            <w:r w:rsidRPr="004761C1">
              <w:rPr>
                <w:rFonts w:ascii="Arial" w:hAnsi="Arial" w:cs="Arial"/>
                <w:sz w:val="20"/>
                <w:szCs w:val="20"/>
              </w:rPr>
              <w:t>5. Maatschappelijk verantwoord ondernemen</w:t>
            </w:r>
          </w:p>
        </w:tc>
        <w:tc>
          <w:tcPr>
            <w:tcW w:w="1612" w:type="dxa"/>
          </w:tcPr>
          <w:p w14:paraId="57FCD8AF" w14:textId="77777777" w:rsidR="005D46BA" w:rsidRDefault="005D46BA" w:rsidP="00FC3B57">
            <w:pPr>
              <w:spacing w:line="288" w:lineRule="auto"/>
              <w:rPr>
                <w:rFonts w:ascii="Arial" w:hAnsi="Arial" w:cs="Arial"/>
                <w:sz w:val="20"/>
                <w:szCs w:val="20"/>
              </w:rPr>
            </w:pPr>
          </w:p>
        </w:tc>
        <w:tc>
          <w:tcPr>
            <w:tcW w:w="1612" w:type="dxa"/>
          </w:tcPr>
          <w:p w14:paraId="1E65B5FD" w14:textId="6DD6796A" w:rsidR="005D46BA" w:rsidRPr="00D961CE" w:rsidRDefault="005D46BA" w:rsidP="00FC3B57">
            <w:pPr>
              <w:spacing w:line="288" w:lineRule="auto"/>
              <w:rPr>
                <w:rFonts w:ascii="Arial" w:hAnsi="Arial" w:cs="Arial"/>
                <w:sz w:val="20"/>
                <w:szCs w:val="20"/>
              </w:rPr>
            </w:pPr>
            <w:r>
              <w:rPr>
                <w:rFonts w:ascii="Arial" w:hAnsi="Arial" w:cs="Arial"/>
                <w:sz w:val="20"/>
                <w:szCs w:val="20"/>
              </w:rPr>
              <w:t>0,5</w:t>
            </w:r>
          </w:p>
        </w:tc>
        <w:tc>
          <w:tcPr>
            <w:tcW w:w="1556" w:type="dxa"/>
          </w:tcPr>
          <w:p w14:paraId="3F03631B" w14:textId="77777777" w:rsidR="005D46BA" w:rsidRPr="00D961CE" w:rsidRDefault="005D46BA" w:rsidP="00FC3B57">
            <w:pPr>
              <w:spacing w:line="288" w:lineRule="auto"/>
              <w:rPr>
                <w:rFonts w:ascii="Arial" w:hAnsi="Arial" w:cs="Arial"/>
                <w:sz w:val="20"/>
                <w:szCs w:val="20"/>
              </w:rPr>
            </w:pPr>
            <w:r>
              <w:rPr>
                <w:rFonts w:ascii="Arial" w:hAnsi="Arial" w:cs="Arial"/>
                <w:sz w:val="20"/>
                <w:szCs w:val="20"/>
              </w:rPr>
              <w:t>5</w:t>
            </w:r>
          </w:p>
        </w:tc>
      </w:tr>
      <w:tr w:rsidR="005D46BA" w:rsidRPr="00D961CE" w14:paraId="713FDA76" w14:textId="77777777" w:rsidTr="0087167B">
        <w:tc>
          <w:tcPr>
            <w:tcW w:w="3628" w:type="dxa"/>
          </w:tcPr>
          <w:p w14:paraId="725C284E" w14:textId="77777777" w:rsidR="005D46BA" w:rsidRPr="00D961CE" w:rsidRDefault="005D46BA" w:rsidP="00FC3B57">
            <w:pPr>
              <w:spacing w:line="288" w:lineRule="auto"/>
              <w:rPr>
                <w:rFonts w:ascii="Arial" w:hAnsi="Arial" w:cs="Arial"/>
                <w:b/>
                <w:bCs/>
                <w:sz w:val="20"/>
                <w:szCs w:val="20"/>
              </w:rPr>
            </w:pPr>
            <w:r w:rsidRPr="00D961CE">
              <w:rPr>
                <w:rFonts w:ascii="Arial" w:hAnsi="Arial" w:cs="Arial"/>
                <w:b/>
                <w:bCs/>
                <w:sz w:val="20"/>
                <w:szCs w:val="20"/>
              </w:rPr>
              <w:t>Subtotaal</w:t>
            </w:r>
          </w:p>
        </w:tc>
        <w:tc>
          <w:tcPr>
            <w:tcW w:w="1612" w:type="dxa"/>
          </w:tcPr>
          <w:p w14:paraId="2EF8A95A" w14:textId="77777777" w:rsidR="005D46BA" w:rsidRDefault="005D46BA" w:rsidP="00FC3B57">
            <w:pPr>
              <w:spacing w:line="288" w:lineRule="auto"/>
              <w:rPr>
                <w:rFonts w:ascii="Arial" w:hAnsi="Arial" w:cs="Arial"/>
                <w:b/>
                <w:bCs/>
                <w:sz w:val="20"/>
                <w:szCs w:val="20"/>
              </w:rPr>
            </w:pPr>
          </w:p>
        </w:tc>
        <w:tc>
          <w:tcPr>
            <w:tcW w:w="1612" w:type="dxa"/>
          </w:tcPr>
          <w:p w14:paraId="548332C5" w14:textId="1A11911C" w:rsidR="005D46BA" w:rsidRPr="00D961CE" w:rsidRDefault="005D46BA" w:rsidP="00FC3B57">
            <w:pPr>
              <w:spacing w:line="288" w:lineRule="auto"/>
              <w:rPr>
                <w:rFonts w:ascii="Arial" w:hAnsi="Arial" w:cs="Arial"/>
                <w:b/>
                <w:bCs/>
                <w:sz w:val="20"/>
                <w:szCs w:val="20"/>
              </w:rPr>
            </w:pPr>
            <w:r>
              <w:rPr>
                <w:rFonts w:ascii="Arial" w:hAnsi="Arial" w:cs="Arial"/>
                <w:b/>
                <w:bCs/>
                <w:sz w:val="20"/>
                <w:szCs w:val="20"/>
              </w:rPr>
              <w:t>5</w:t>
            </w:r>
            <w:r w:rsidRPr="00D961CE">
              <w:rPr>
                <w:rFonts w:ascii="Arial" w:hAnsi="Arial" w:cs="Arial"/>
                <w:b/>
                <w:bCs/>
                <w:sz w:val="20"/>
                <w:szCs w:val="20"/>
              </w:rPr>
              <w:t>,0</w:t>
            </w:r>
          </w:p>
        </w:tc>
        <w:tc>
          <w:tcPr>
            <w:tcW w:w="1556" w:type="dxa"/>
          </w:tcPr>
          <w:p w14:paraId="483F81EA" w14:textId="77777777" w:rsidR="005D46BA" w:rsidRPr="00D961CE" w:rsidRDefault="005D46BA" w:rsidP="00FC3B57">
            <w:pPr>
              <w:spacing w:line="288" w:lineRule="auto"/>
              <w:rPr>
                <w:rFonts w:ascii="Arial" w:hAnsi="Arial" w:cs="Arial"/>
                <w:b/>
                <w:bCs/>
                <w:sz w:val="20"/>
                <w:szCs w:val="20"/>
              </w:rPr>
            </w:pPr>
            <w:r>
              <w:rPr>
                <w:rFonts w:ascii="Arial" w:hAnsi="Arial" w:cs="Arial"/>
                <w:b/>
                <w:bCs/>
                <w:sz w:val="20"/>
                <w:szCs w:val="20"/>
              </w:rPr>
              <w:t>5</w:t>
            </w:r>
            <w:r w:rsidRPr="00D961CE">
              <w:rPr>
                <w:rFonts w:ascii="Arial" w:hAnsi="Arial" w:cs="Arial"/>
                <w:b/>
                <w:bCs/>
                <w:sz w:val="20"/>
                <w:szCs w:val="20"/>
              </w:rPr>
              <w:t>0</w:t>
            </w:r>
          </w:p>
        </w:tc>
      </w:tr>
    </w:tbl>
    <w:p w14:paraId="18404FCB" w14:textId="77777777" w:rsidR="005D46BA" w:rsidRPr="00D961CE" w:rsidRDefault="005D46BA" w:rsidP="005D46BA">
      <w:pPr>
        <w:spacing w:line="288" w:lineRule="auto"/>
        <w:rPr>
          <w:rFonts w:ascii="Arial" w:hAnsi="Arial" w:cs="Arial"/>
          <w:sz w:val="20"/>
          <w:szCs w:val="20"/>
        </w:rPr>
      </w:pPr>
    </w:p>
    <w:p w14:paraId="721CF6BE" w14:textId="2391B347" w:rsidR="00DE2322" w:rsidRDefault="00DE2322">
      <w:pPr>
        <w:rPr>
          <w:rFonts w:ascii="Calibri" w:hAnsi="Calibri"/>
          <w:b/>
          <w:bCs/>
          <w:spacing w:val="10"/>
          <w:sz w:val="40"/>
          <w:szCs w:val="40"/>
          <w:lang w:val="x-none" w:eastAsia="x-none"/>
        </w:rPr>
      </w:pPr>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57BB7" w:rsidRPr="005C3A8D" w14:paraId="4EEC1874" w14:textId="77777777" w:rsidTr="002B7B2B">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393F7F60" w:rsidR="00B57BB7" w:rsidRPr="005C3A8D" w:rsidRDefault="00CF28D7" w:rsidP="00C155FD">
            <w:pPr>
              <w:spacing w:line="240" w:lineRule="auto"/>
              <w:rPr>
                <w:rFonts w:ascii="Calibri" w:hAnsi="Calibri" w:cs="Calibri"/>
                <w:b/>
                <w:bCs/>
                <w:color w:val="FFFFFF"/>
                <w:sz w:val="32"/>
                <w:szCs w:val="32"/>
              </w:rPr>
            </w:pPr>
            <w:r>
              <w:rPr>
                <w:rFonts w:ascii="Calibri" w:hAnsi="Calibri" w:cs="Calibri"/>
                <w:b/>
                <w:bCs/>
                <w:color w:val="FFFFFF"/>
                <w:sz w:val="32"/>
                <w:szCs w:val="32"/>
              </w:rPr>
              <w:t xml:space="preserve">Kwaliteitsvraag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5D46BA" w:rsidRPr="005D46BA">
              <w:rPr>
                <w:rFonts w:ascii="Calibri" w:hAnsi="Calibri" w:cs="Calibri"/>
                <w:b/>
                <w:bCs/>
                <w:color w:val="FFFFFF"/>
                <w:sz w:val="32"/>
                <w:szCs w:val="32"/>
              </w:rPr>
              <w:t>1.</w:t>
            </w:r>
            <w:r w:rsidR="005D46BA" w:rsidRPr="005D46BA">
              <w:rPr>
                <w:rFonts w:ascii="Calibri" w:hAnsi="Calibri" w:cs="Calibri"/>
                <w:b/>
                <w:bCs/>
                <w:color w:val="FFFFFF"/>
                <w:sz w:val="32"/>
                <w:szCs w:val="32"/>
              </w:rPr>
              <w:tab/>
              <w:t xml:space="preserve">Digitaal fotoboek voorbeeldboeketten  </w:t>
            </w:r>
          </w:p>
        </w:tc>
      </w:tr>
      <w:tr w:rsidR="00B57BB7" w:rsidRPr="005C3A8D" w14:paraId="6F8C5834" w14:textId="77777777" w:rsidTr="00F31039">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F31039" w:rsidRDefault="00B57BB7" w:rsidP="00B57BB7">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1D26AB75" w14:textId="59AC0CA8" w:rsidR="00B57BB7" w:rsidRPr="00F31039" w:rsidRDefault="005D46BA" w:rsidP="00F31039">
            <w:pPr>
              <w:pStyle w:val="Standard"/>
              <w:rPr>
                <w:rFonts w:ascii="Arial" w:hAnsi="Arial" w:cs="Arial"/>
                <w:sz w:val="20"/>
                <w:szCs w:val="20"/>
              </w:rPr>
            </w:pPr>
            <w:r w:rsidRPr="005D46BA">
              <w:rPr>
                <w:rFonts w:ascii="Arial" w:hAnsi="Arial" w:cs="Arial"/>
                <w:sz w:val="20"/>
                <w:szCs w:val="20"/>
              </w:rPr>
              <w:t>Opdrachtgever wil samenwerken met een leverancier die creatief is, in staat is om in te spelen op gelegenheden en seizoenen om bij te dragen aan de representativiteit van aanbestedende dienst en een breed assortiment van bloemen en boeketten kan aanbieden tegen aantrekkelijke prijzen.</w:t>
            </w:r>
          </w:p>
        </w:tc>
      </w:tr>
      <w:tr w:rsidR="00B57BB7" w:rsidRPr="005C3A8D" w14:paraId="086FBBBA" w14:textId="77777777" w:rsidTr="005D46BA">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F31039" w:rsidRDefault="00B57BB7" w:rsidP="00B57BB7">
            <w:pPr>
              <w:spacing w:line="240" w:lineRule="auto"/>
              <w:rPr>
                <w:rFonts w:ascii="Arial" w:hAnsi="Arial" w:cs="Arial"/>
                <w:sz w:val="20"/>
                <w:szCs w:val="20"/>
              </w:rPr>
            </w:pPr>
            <w:r w:rsidRPr="00F31039">
              <w:rPr>
                <w:rFonts w:ascii="Arial" w:hAnsi="Arial" w:cs="Arial"/>
                <w:sz w:val="20"/>
                <w:szCs w:val="20"/>
              </w:rPr>
              <w:t>Aanleveren bij Inschrijving</w:t>
            </w:r>
          </w:p>
          <w:p w14:paraId="624AFD11" w14:textId="77777777" w:rsidR="00B57BB7" w:rsidRPr="00F31039" w:rsidRDefault="00B57BB7" w:rsidP="00B57BB7">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064A8172" w14:textId="5FCB6C27" w:rsidR="005D46BA" w:rsidRPr="00D961CE" w:rsidRDefault="005D46BA" w:rsidP="005D46BA">
            <w:pPr>
              <w:rPr>
                <w:rFonts w:ascii="Arial" w:hAnsi="Arial" w:cs="Arial"/>
                <w:kern w:val="3"/>
                <w:sz w:val="20"/>
                <w:szCs w:val="20"/>
              </w:rPr>
            </w:pPr>
            <w:r w:rsidRPr="00D961CE">
              <w:rPr>
                <w:rFonts w:ascii="Arial" w:hAnsi="Arial" w:cs="Arial"/>
                <w:kern w:val="3"/>
                <w:sz w:val="20"/>
                <w:szCs w:val="20"/>
              </w:rPr>
              <w:t xml:space="preserve">Inschrijver levert het fotomateriaal in Word of PDF. Daarbij kan </w:t>
            </w:r>
            <w:r>
              <w:rPr>
                <w:rFonts w:ascii="Arial" w:hAnsi="Arial" w:cs="Arial"/>
                <w:kern w:val="3"/>
                <w:sz w:val="20"/>
                <w:szCs w:val="20"/>
              </w:rPr>
              <w:t>I</w:t>
            </w:r>
            <w:r w:rsidRPr="00D961CE">
              <w:rPr>
                <w:rFonts w:ascii="Arial" w:hAnsi="Arial" w:cs="Arial"/>
                <w:kern w:val="3"/>
                <w:sz w:val="20"/>
                <w:szCs w:val="20"/>
              </w:rPr>
              <w:t xml:space="preserve">nschrijver de achterliggende motivering van de gemaakte keuzes onderbouwen in maximaal </w:t>
            </w:r>
            <w:r>
              <w:rPr>
                <w:rFonts w:ascii="Arial" w:hAnsi="Arial" w:cs="Arial"/>
                <w:kern w:val="3"/>
                <w:sz w:val="20"/>
                <w:szCs w:val="20"/>
              </w:rPr>
              <w:t>3</w:t>
            </w:r>
            <w:r w:rsidRPr="00D961CE">
              <w:rPr>
                <w:rFonts w:ascii="Arial" w:hAnsi="Arial" w:cs="Arial"/>
                <w:kern w:val="3"/>
                <w:sz w:val="20"/>
                <w:szCs w:val="20"/>
              </w:rPr>
              <w:t xml:space="preserve">  pagina</w:t>
            </w:r>
            <w:r>
              <w:rPr>
                <w:rFonts w:ascii="Arial" w:hAnsi="Arial" w:cs="Arial"/>
                <w:kern w:val="3"/>
                <w:sz w:val="20"/>
                <w:szCs w:val="20"/>
              </w:rPr>
              <w:t>’s</w:t>
            </w:r>
            <w:r w:rsidRPr="00D961CE">
              <w:rPr>
                <w:rFonts w:ascii="Arial" w:hAnsi="Arial" w:cs="Arial"/>
                <w:kern w:val="3"/>
                <w:sz w:val="20"/>
                <w:szCs w:val="20"/>
              </w:rPr>
              <w:t xml:space="preserve"> A4. </w:t>
            </w:r>
          </w:p>
          <w:p w14:paraId="71DB62F1" w14:textId="51CED191" w:rsidR="00B57BB7" w:rsidRPr="00F31039" w:rsidRDefault="00B57BB7" w:rsidP="00812132">
            <w:pPr>
              <w:spacing w:line="240" w:lineRule="auto"/>
              <w:rPr>
                <w:rFonts w:ascii="Arial" w:hAnsi="Arial" w:cs="Arial"/>
                <w:sz w:val="20"/>
                <w:szCs w:val="20"/>
              </w:rPr>
            </w:pPr>
          </w:p>
        </w:tc>
      </w:tr>
      <w:tr w:rsidR="008D6475" w:rsidRPr="005C3A8D" w14:paraId="588D9C29" w14:textId="77777777" w:rsidTr="00F31039">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15575BA4" w14:textId="61C1BA44" w:rsidR="008D6475" w:rsidRPr="005C3A8D" w:rsidRDefault="008D6475" w:rsidP="002243B5">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sidR="003204F6">
              <w:rPr>
                <w:rFonts w:ascii="Calibri" w:hAnsi="Calibri" w:cs="Calibri"/>
                <w:b/>
                <w:bCs/>
                <w:color w:val="000000"/>
                <w:sz w:val="22"/>
                <w:szCs w:val="22"/>
              </w:rPr>
              <w:t xml:space="preserve"> </w:t>
            </w:r>
            <w:r w:rsidR="00295F79">
              <w:rPr>
                <w:rFonts w:ascii="Calibri" w:hAnsi="Calibri" w:cs="Calibri"/>
                <w:b/>
                <w:bCs/>
                <w:color w:val="000000"/>
                <w:sz w:val="22"/>
                <w:szCs w:val="22"/>
              </w:rPr>
              <w:t>factor</w:t>
            </w:r>
          </w:p>
          <w:p w14:paraId="02999249" w14:textId="634FA44D" w:rsidR="008D6475" w:rsidRPr="005C3A8D" w:rsidRDefault="008D6475" w:rsidP="00B57BB7">
            <w:pPr>
              <w:spacing w:line="240" w:lineRule="auto"/>
              <w:jc w:val="center"/>
              <w:rPr>
                <w:rFonts w:ascii="Calibri" w:hAnsi="Calibri" w:cs="Calibri"/>
                <w:b/>
                <w:bCs/>
                <w:color w:val="000000"/>
                <w:sz w:val="22"/>
                <w:szCs w:val="22"/>
              </w:rPr>
            </w:pPr>
          </w:p>
        </w:tc>
      </w:tr>
      <w:tr w:rsidR="008D6475" w:rsidRPr="005C3A8D" w14:paraId="36D09CE7" w14:textId="77777777" w:rsidTr="00F31039">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25DE8E" w14:textId="77777777" w:rsidR="00F31039" w:rsidRPr="00F31039" w:rsidRDefault="00F31039" w:rsidP="00E00A3F">
            <w:pPr>
              <w:spacing w:line="288" w:lineRule="auto"/>
              <w:rPr>
                <w:rFonts w:ascii="Arial" w:hAnsi="Arial" w:cs="Arial"/>
                <w:b/>
                <w:bCs/>
                <w:sz w:val="20"/>
                <w:szCs w:val="20"/>
              </w:rPr>
            </w:pPr>
            <w:r w:rsidRPr="00F31039">
              <w:rPr>
                <w:rFonts w:ascii="Arial" w:hAnsi="Arial" w:cs="Arial"/>
                <w:b/>
                <w:bCs/>
                <w:sz w:val="20"/>
                <w:szCs w:val="20"/>
              </w:rPr>
              <w:t>Vraag:</w:t>
            </w:r>
          </w:p>
          <w:p w14:paraId="69DE114F" w14:textId="6BBE0D0C" w:rsidR="005D46BA" w:rsidRPr="005D46BA" w:rsidRDefault="005D46BA" w:rsidP="005D46BA">
            <w:pPr>
              <w:autoSpaceDE w:val="0"/>
              <w:autoSpaceDN w:val="0"/>
              <w:adjustRightInd w:val="0"/>
              <w:spacing w:line="276" w:lineRule="auto"/>
              <w:ind w:left="52"/>
              <w:rPr>
                <w:rFonts w:ascii="Arial" w:hAnsi="Arial" w:cs="Arial"/>
                <w:sz w:val="20"/>
                <w:szCs w:val="20"/>
              </w:rPr>
            </w:pPr>
            <w:r w:rsidRPr="005D46BA">
              <w:rPr>
                <w:rFonts w:ascii="Arial" w:hAnsi="Arial" w:cs="Arial"/>
                <w:sz w:val="20"/>
                <w:szCs w:val="20"/>
              </w:rPr>
              <w:t xml:space="preserve">Het assortiment wordt beoordeeld via een digitaal fotoboek. Het fotoboek een geeft beeld van de werkelijk te  leveren  opgemaakte  bloemen.  Naast duidelijke foto’s, vermeldt Inschrijver een volledige omschrijving van de inhoud per product.  </w:t>
            </w:r>
          </w:p>
          <w:p w14:paraId="074AEF3A" w14:textId="77777777" w:rsidR="005D46BA" w:rsidRPr="005D46BA" w:rsidRDefault="005D46BA" w:rsidP="005D46BA">
            <w:pPr>
              <w:autoSpaceDE w:val="0"/>
              <w:autoSpaceDN w:val="0"/>
              <w:adjustRightInd w:val="0"/>
              <w:spacing w:line="276" w:lineRule="auto"/>
              <w:ind w:left="52"/>
              <w:rPr>
                <w:rFonts w:ascii="Arial" w:hAnsi="Arial" w:cs="Arial"/>
                <w:sz w:val="20"/>
                <w:szCs w:val="20"/>
              </w:rPr>
            </w:pPr>
          </w:p>
          <w:p w14:paraId="60C82A48" w14:textId="77777777" w:rsidR="005D46BA" w:rsidRPr="005D46BA" w:rsidRDefault="005D46BA" w:rsidP="005D46BA">
            <w:pPr>
              <w:autoSpaceDE w:val="0"/>
              <w:autoSpaceDN w:val="0"/>
              <w:adjustRightInd w:val="0"/>
              <w:spacing w:line="276" w:lineRule="auto"/>
              <w:ind w:left="52"/>
              <w:rPr>
                <w:rFonts w:ascii="Arial" w:hAnsi="Arial" w:cs="Arial"/>
                <w:sz w:val="20"/>
                <w:szCs w:val="20"/>
              </w:rPr>
            </w:pPr>
            <w:r w:rsidRPr="005D46BA">
              <w:rPr>
                <w:rFonts w:ascii="Arial" w:hAnsi="Arial" w:cs="Arial"/>
                <w:sz w:val="20"/>
                <w:szCs w:val="20"/>
              </w:rPr>
              <w:t xml:space="preserve">Inschrijver dient in ieder geval de hieronder vermelde productsoorten op te nemen in het digitale fotoboek:  </w:t>
            </w:r>
          </w:p>
          <w:p w14:paraId="7A0AFE6B" w14:textId="77777777" w:rsidR="005D46BA" w:rsidRPr="005D46BA" w:rsidRDefault="005D46BA" w:rsidP="005D46BA">
            <w:pPr>
              <w:autoSpaceDE w:val="0"/>
              <w:autoSpaceDN w:val="0"/>
              <w:adjustRightInd w:val="0"/>
              <w:spacing w:line="276" w:lineRule="auto"/>
              <w:ind w:left="52"/>
              <w:rPr>
                <w:rFonts w:ascii="Arial" w:hAnsi="Arial" w:cs="Arial"/>
                <w:sz w:val="20"/>
                <w:szCs w:val="20"/>
              </w:rPr>
            </w:pPr>
            <w:r w:rsidRPr="005D46BA">
              <w:rPr>
                <w:rFonts w:ascii="Arial" w:hAnsi="Arial" w:cs="Arial"/>
                <w:sz w:val="20"/>
                <w:szCs w:val="20"/>
              </w:rPr>
              <w:t xml:space="preserve">Basis </w:t>
            </w:r>
          </w:p>
          <w:p w14:paraId="12CF4F27" w14:textId="42E72053" w:rsidR="005D46BA" w:rsidRPr="005D46BA" w:rsidRDefault="005D46BA" w:rsidP="005D46BA">
            <w:pPr>
              <w:pStyle w:val="Lijstalinea"/>
              <w:numPr>
                <w:ilvl w:val="0"/>
                <w:numId w:val="31"/>
              </w:numPr>
              <w:autoSpaceDE w:val="0"/>
              <w:autoSpaceDN w:val="0"/>
              <w:adjustRightInd w:val="0"/>
              <w:spacing w:line="276" w:lineRule="auto"/>
              <w:ind w:left="477"/>
              <w:rPr>
                <w:rFonts w:ascii="Arial" w:hAnsi="Arial" w:cs="Arial"/>
                <w:sz w:val="20"/>
                <w:szCs w:val="20"/>
              </w:rPr>
            </w:pPr>
            <w:r w:rsidRPr="005D46BA">
              <w:rPr>
                <w:rFonts w:ascii="Arial" w:hAnsi="Arial" w:cs="Arial"/>
                <w:sz w:val="20"/>
                <w:szCs w:val="20"/>
              </w:rPr>
              <w:t xml:space="preserve">Enkele Roos ten behoeve van diploma-uitreikingen; </w:t>
            </w:r>
          </w:p>
          <w:p w14:paraId="361C3D72" w14:textId="77718FDA" w:rsidR="005D46BA" w:rsidRPr="005D46BA" w:rsidRDefault="005D46BA" w:rsidP="005D46BA">
            <w:pPr>
              <w:pStyle w:val="Lijstalinea"/>
              <w:numPr>
                <w:ilvl w:val="0"/>
                <w:numId w:val="31"/>
              </w:numPr>
              <w:autoSpaceDE w:val="0"/>
              <w:autoSpaceDN w:val="0"/>
              <w:adjustRightInd w:val="0"/>
              <w:spacing w:line="276" w:lineRule="auto"/>
              <w:ind w:left="477"/>
              <w:rPr>
                <w:rFonts w:ascii="Arial" w:hAnsi="Arial" w:cs="Arial"/>
                <w:sz w:val="20"/>
                <w:szCs w:val="20"/>
              </w:rPr>
            </w:pPr>
            <w:r w:rsidRPr="005D46BA">
              <w:rPr>
                <w:rFonts w:ascii="Arial" w:hAnsi="Arial" w:cs="Arial"/>
                <w:sz w:val="20"/>
                <w:szCs w:val="20"/>
              </w:rPr>
              <w:t>Standaard boeket</w:t>
            </w:r>
            <w:r w:rsidR="00E76178">
              <w:rPr>
                <w:rFonts w:ascii="Arial" w:hAnsi="Arial" w:cs="Arial"/>
                <w:sz w:val="20"/>
                <w:szCs w:val="20"/>
              </w:rPr>
              <w:t>, drie keuzemogelijkheden</w:t>
            </w:r>
            <w:r w:rsidRPr="005D46BA">
              <w:rPr>
                <w:rFonts w:ascii="Arial" w:hAnsi="Arial" w:cs="Arial"/>
                <w:sz w:val="20"/>
                <w:szCs w:val="20"/>
              </w:rPr>
              <w:t>;</w:t>
            </w:r>
          </w:p>
          <w:p w14:paraId="746E13AE" w14:textId="77A2A3C1" w:rsidR="005D46BA" w:rsidRPr="005D46BA" w:rsidRDefault="005D46BA" w:rsidP="005D46BA">
            <w:pPr>
              <w:pStyle w:val="Lijstalinea"/>
              <w:numPr>
                <w:ilvl w:val="0"/>
                <w:numId w:val="31"/>
              </w:numPr>
              <w:autoSpaceDE w:val="0"/>
              <w:autoSpaceDN w:val="0"/>
              <w:adjustRightInd w:val="0"/>
              <w:spacing w:line="276" w:lineRule="auto"/>
              <w:ind w:left="477"/>
              <w:rPr>
                <w:rFonts w:ascii="Arial" w:hAnsi="Arial" w:cs="Arial"/>
                <w:sz w:val="20"/>
                <w:szCs w:val="20"/>
              </w:rPr>
            </w:pPr>
            <w:r w:rsidRPr="005D46BA">
              <w:rPr>
                <w:rFonts w:ascii="Arial" w:hAnsi="Arial" w:cs="Arial"/>
                <w:sz w:val="20"/>
                <w:szCs w:val="20"/>
              </w:rPr>
              <w:t xml:space="preserve">Boeket speciaal voor speciale gelegenheden; </w:t>
            </w:r>
          </w:p>
          <w:p w14:paraId="3DF5EF2D" w14:textId="3AE166D5" w:rsidR="005D46BA" w:rsidRPr="005D46BA" w:rsidRDefault="005D46BA" w:rsidP="005D46BA">
            <w:pPr>
              <w:pStyle w:val="Lijstalinea"/>
              <w:numPr>
                <w:ilvl w:val="0"/>
                <w:numId w:val="31"/>
              </w:numPr>
              <w:autoSpaceDE w:val="0"/>
              <w:autoSpaceDN w:val="0"/>
              <w:adjustRightInd w:val="0"/>
              <w:spacing w:line="276" w:lineRule="auto"/>
              <w:ind w:left="477"/>
              <w:rPr>
                <w:rFonts w:ascii="Arial" w:hAnsi="Arial" w:cs="Arial"/>
                <w:sz w:val="20"/>
                <w:szCs w:val="20"/>
              </w:rPr>
            </w:pPr>
            <w:r w:rsidRPr="005D46BA">
              <w:rPr>
                <w:rFonts w:ascii="Arial" w:hAnsi="Arial" w:cs="Arial"/>
                <w:sz w:val="20"/>
                <w:szCs w:val="20"/>
              </w:rPr>
              <w:t>Klein boeket met vaas;</w:t>
            </w:r>
          </w:p>
          <w:p w14:paraId="1EE559A8" w14:textId="1012F2E7" w:rsidR="005D46BA" w:rsidRPr="005D46BA" w:rsidRDefault="005D46BA" w:rsidP="005D46BA">
            <w:pPr>
              <w:pStyle w:val="Lijstalinea"/>
              <w:numPr>
                <w:ilvl w:val="0"/>
                <w:numId w:val="31"/>
              </w:numPr>
              <w:autoSpaceDE w:val="0"/>
              <w:autoSpaceDN w:val="0"/>
              <w:adjustRightInd w:val="0"/>
              <w:spacing w:line="276" w:lineRule="auto"/>
              <w:ind w:left="477"/>
              <w:rPr>
                <w:rFonts w:ascii="Arial" w:hAnsi="Arial" w:cs="Arial"/>
                <w:sz w:val="20"/>
                <w:szCs w:val="20"/>
              </w:rPr>
            </w:pPr>
            <w:r w:rsidRPr="005D46BA">
              <w:rPr>
                <w:rFonts w:ascii="Arial" w:hAnsi="Arial" w:cs="Arial"/>
                <w:sz w:val="20"/>
                <w:szCs w:val="20"/>
              </w:rPr>
              <w:t xml:space="preserve">Rouwboeket. </w:t>
            </w:r>
          </w:p>
          <w:p w14:paraId="5FAD405F" w14:textId="77777777" w:rsidR="005D46BA" w:rsidRPr="005D46BA" w:rsidRDefault="005D46BA" w:rsidP="005D46BA">
            <w:pPr>
              <w:autoSpaceDE w:val="0"/>
              <w:autoSpaceDN w:val="0"/>
              <w:adjustRightInd w:val="0"/>
              <w:spacing w:line="276" w:lineRule="auto"/>
              <w:ind w:left="52"/>
              <w:rPr>
                <w:rFonts w:ascii="Arial" w:hAnsi="Arial" w:cs="Arial"/>
                <w:sz w:val="20"/>
                <w:szCs w:val="20"/>
              </w:rPr>
            </w:pPr>
          </w:p>
          <w:p w14:paraId="0649DBCB" w14:textId="0D7ABCCA" w:rsidR="005D46BA" w:rsidRPr="005D46BA" w:rsidRDefault="005D46BA" w:rsidP="005D46BA">
            <w:pPr>
              <w:autoSpaceDE w:val="0"/>
              <w:autoSpaceDN w:val="0"/>
              <w:adjustRightInd w:val="0"/>
              <w:spacing w:line="276" w:lineRule="auto"/>
              <w:ind w:left="52"/>
              <w:rPr>
                <w:rFonts w:ascii="Arial" w:hAnsi="Arial" w:cs="Arial"/>
                <w:sz w:val="20"/>
                <w:szCs w:val="20"/>
              </w:rPr>
            </w:pPr>
            <w:r w:rsidRPr="005D46BA">
              <w:rPr>
                <w:rFonts w:ascii="Arial" w:hAnsi="Arial" w:cs="Arial"/>
                <w:sz w:val="20"/>
                <w:szCs w:val="20"/>
              </w:rPr>
              <w:t>Voor het fotoboek geldt dat de opgemaakte bloemen de werkelijkheid moeten benaderen: in uitstraling, kleurstelling,  vorm  en  grootte. Inschrijver  levert  boeketten  en  bloemstukken aan</w:t>
            </w:r>
            <w:r>
              <w:rPr>
                <w:rFonts w:ascii="Arial" w:hAnsi="Arial" w:cs="Arial"/>
                <w:sz w:val="20"/>
                <w:szCs w:val="20"/>
              </w:rPr>
              <w:t xml:space="preserve"> </w:t>
            </w:r>
            <w:r w:rsidRPr="005D46BA">
              <w:rPr>
                <w:rFonts w:ascii="Arial" w:hAnsi="Arial" w:cs="Arial"/>
                <w:sz w:val="20"/>
                <w:szCs w:val="20"/>
              </w:rPr>
              <w:t xml:space="preserve">zoals deze ook worden geleverd na ingang van de overeenkomst. Het fotomateriaal maakt onderdeel uit van de inschrijving en dient als referentiemateriaal gedurende de looptijd van de overeenkomst. </w:t>
            </w:r>
          </w:p>
          <w:p w14:paraId="5A81B856" w14:textId="77777777" w:rsidR="005D46BA" w:rsidRPr="005D46BA" w:rsidRDefault="005D46BA" w:rsidP="005D46BA">
            <w:pPr>
              <w:autoSpaceDE w:val="0"/>
              <w:autoSpaceDN w:val="0"/>
              <w:adjustRightInd w:val="0"/>
              <w:spacing w:line="276" w:lineRule="auto"/>
              <w:ind w:left="52"/>
              <w:rPr>
                <w:rFonts w:ascii="Arial" w:hAnsi="Arial" w:cs="Arial"/>
                <w:sz w:val="20"/>
                <w:szCs w:val="20"/>
              </w:rPr>
            </w:pPr>
          </w:p>
          <w:p w14:paraId="3D89A0EC" w14:textId="77777777" w:rsidR="005D46BA" w:rsidRPr="005D46BA" w:rsidRDefault="005D46BA" w:rsidP="005D46BA">
            <w:pPr>
              <w:autoSpaceDE w:val="0"/>
              <w:autoSpaceDN w:val="0"/>
              <w:adjustRightInd w:val="0"/>
              <w:spacing w:line="276" w:lineRule="auto"/>
              <w:ind w:left="52"/>
              <w:rPr>
                <w:rFonts w:ascii="Arial" w:hAnsi="Arial" w:cs="Arial"/>
                <w:sz w:val="20"/>
                <w:szCs w:val="20"/>
              </w:rPr>
            </w:pPr>
            <w:r w:rsidRPr="005D46BA">
              <w:rPr>
                <w:rFonts w:ascii="Arial" w:hAnsi="Arial" w:cs="Arial"/>
                <w:sz w:val="20"/>
                <w:szCs w:val="20"/>
              </w:rPr>
              <w:t>De Inschrijver vermeldt in dit fotoboek het aantal bloemstelen per boeket en een volledige omschrijving van de inhoud per product. Op het aantal bloemstelen wordt niet beoordeeld, maar de geoffreerde aantallen en de omschrijving van de inhoud staan (tezamen met de geboden uitstraling) gedurende de looptijd van het contract vast. In een boeket mag maximaal 30% bladgroen en ander vulmateriaal gebruikt worden, op basis van het aantal stelen.</w:t>
            </w:r>
          </w:p>
          <w:p w14:paraId="2931D3B2" w14:textId="77777777" w:rsidR="00F31039" w:rsidRDefault="005D46BA" w:rsidP="005D46BA">
            <w:pPr>
              <w:autoSpaceDE w:val="0"/>
              <w:autoSpaceDN w:val="0"/>
              <w:adjustRightInd w:val="0"/>
              <w:spacing w:line="276" w:lineRule="auto"/>
              <w:ind w:left="52"/>
              <w:rPr>
                <w:rFonts w:ascii="Arial" w:hAnsi="Arial" w:cs="Arial"/>
                <w:sz w:val="20"/>
                <w:szCs w:val="20"/>
              </w:rPr>
            </w:pPr>
            <w:r w:rsidRPr="005D46BA">
              <w:rPr>
                <w:rFonts w:ascii="Arial" w:hAnsi="Arial" w:cs="Arial"/>
                <w:sz w:val="20"/>
                <w:szCs w:val="20"/>
              </w:rPr>
              <w:t>Indien het aantal bloemstelen en volledige omschrijving ontbreekt, wordt de offerte ter zijde gelegd en daarmee uitgesloten van verdere deelname aan deze Aanbestedingsprocedure.</w:t>
            </w:r>
          </w:p>
          <w:p w14:paraId="108DC19F" w14:textId="5D1FD4C1" w:rsidR="005D46BA" w:rsidRPr="00F31039" w:rsidRDefault="005D46BA" w:rsidP="005D46BA">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B0A88" w14:textId="7666F75E" w:rsidR="008D6475" w:rsidRDefault="00F31039" w:rsidP="006B0BA1">
            <w:pPr>
              <w:spacing w:line="240" w:lineRule="auto"/>
              <w:jc w:val="center"/>
              <w:rPr>
                <w:rFonts w:ascii="Calibri" w:hAnsi="Calibri" w:cs="Calibri"/>
                <w:color w:val="000000"/>
                <w:sz w:val="22"/>
                <w:szCs w:val="22"/>
              </w:rPr>
            </w:pPr>
            <w:r>
              <w:rPr>
                <w:rFonts w:ascii="Calibri" w:hAnsi="Calibri" w:cs="Calibri"/>
                <w:color w:val="000000"/>
                <w:sz w:val="22"/>
                <w:szCs w:val="22"/>
              </w:rPr>
              <w:t>1,</w:t>
            </w:r>
            <w:r w:rsidR="005D46BA">
              <w:rPr>
                <w:rFonts w:ascii="Calibri" w:hAnsi="Calibri" w:cs="Calibri"/>
                <w:color w:val="000000"/>
                <w:sz w:val="22"/>
                <w:szCs w:val="22"/>
              </w:rPr>
              <w:t>5</w:t>
            </w:r>
            <w:r w:rsidR="00295F79">
              <w:rPr>
                <w:rFonts w:ascii="Calibri" w:hAnsi="Calibri" w:cs="Calibri"/>
                <w:color w:val="000000"/>
                <w:sz w:val="22"/>
                <w:szCs w:val="22"/>
              </w:rPr>
              <w:t xml:space="preserve"> </w:t>
            </w: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r w:rsidR="00F31039" w:rsidRPr="005C3A8D" w14:paraId="7C75432D" w14:textId="77777777" w:rsidTr="001A1019">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77D74A" w14:textId="77777777" w:rsidR="00F31039" w:rsidRPr="00F31039" w:rsidRDefault="00F31039" w:rsidP="00F31039">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42C70A81" w14:textId="77777777" w:rsidR="005D46BA" w:rsidRPr="005D46BA"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 xml:space="preserve">Bij de beoordeling van het fotomateriaal en beschrijving wordt gekeken naar:  </w:t>
            </w:r>
          </w:p>
          <w:p w14:paraId="68EADBB7"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Totaalbeeld assortiment; </w:t>
            </w:r>
          </w:p>
          <w:p w14:paraId="14FBE80E"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Variatie assortiment;  </w:t>
            </w:r>
          </w:p>
          <w:p w14:paraId="1F021C22"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Representatie; </w:t>
            </w:r>
          </w:p>
          <w:p w14:paraId="2EFDFCEC"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Creativiteit; </w:t>
            </w:r>
          </w:p>
          <w:p w14:paraId="60DCC8E4"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Kleursamenstelling, vorm, omvang;  </w:t>
            </w:r>
          </w:p>
          <w:p w14:paraId="1113C6E5"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Verhouding groen/bloem;  </w:t>
            </w:r>
          </w:p>
          <w:p w14:paraId="3EC20087" w14:textId="77777777" w:rsidR="005D46BA" w:rsidRPr="005D46BA"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Uitstraling; </w:t>
            </w:r>
          </w:p>
          <w:p w14:paraId="4835A8BE" w14:textId="77777777" w:rsidR="00A019B2" w:rsidRDefault="005D46BA" w:rsidP="005D46BA">
            <w:pPr>
              <w:spacing w:line="240" w:lineRule="auto"/>
              <w:ind w:left="477" w:hanging="283"/>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Passend per gelegenheid</w:t>
            </w:r>
            <w:r w:rsidR="00A019B2">
              <w:rPr>
                <w:rFonts w:ascii="Calibri" w:hAnsi="Calibri" w:cs="Calibri"/>
                <w:color w:val="000000"/>
                <w:sz w:val="22"/>
                <w:szCs w:val="22"/>
              </w:rPr>
              <w:t>;</w:t>
            </w:r>
          </w:p>
          <w:p w14:paraId="69F1CDE9" w14:textId="4D974FEC" w:rsidR="00F31039" w:rsidRDefault="00F31039" w:rsidP="005D46BA">
            <w:pPr>
              <w:spacing w:line="240" w:lineRule="auto"/>
              <w:ind w:left="477" w:hanging="283"/>
              <w:rPr>
                <w:rFonts w:ascii="Calibri" w:hAnsi="Calibri" w:cs="Calibri"/>
                <w:color w:val="000000"/>
                <w:sz w:val="22"/>
                <w:szCs w:val="22"/>
              </w:rPr>
            </w:pPr>
          </w:p>
        </w:tc>
      </w:tr>
      <w:tr w:rsidR="00F31039" w:rsidRPr="005C3A8D" w14:paraId="102EB2DB" w14:textId="77777777" w:rsidTr="001A1019">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09BE18" w14:textId="77777777" w:rsidR="00F31039" w:rsidRDefault="00F31039" w:rsidP="00F31039">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54F45A26" w14:textId="77777777" w:rsidR="00F31039" w:rsidRDefault="00F31039" w:rsidP="00F31039">
            <w:pPr>
              <w:pStyle w:val="Standard"/>
              <w:rPr>
                <w:rFonts w:ascii="Arial" w:eastAsia="Times New Roman" w:hAnsi="Arial" w:cs="Arial"/>
                <w:b/>
                <w:bCs/>
                <w:kern w:val="0"/>
                <w:sz w:val="20"/>
                <w:szCs w:val="20"/>
                <w:lang w:eastAsia="nl-NL"/>
              </w:rPr>
            </w:pPr>
          </w:p>
          <w:p w14:paraId="75AAA840" w14:textId="77777777" w:rsidR="00F31039" w:rsidRDefault="00F31039" w:rsidP="00F31039">
            <w:pPr>
              <w:pStyle w:val="Standard"/>
              <w:rPr>
                <w:rFonts w:ascii="Arial" w:eastAsia="Times New Roman" w:hAnsi="Arial" w:cs="Arial"/>
                <w:b/>
                <w:bCs/>
                <w:kern w:val="0"/>
                <w:sz w:val="20"/>
                <w:szCs w:val="20"/>
                <w:lang w:eastAsia="nl-NL"/>
              </w:rPr>
            </w:pPr>
          </w:p>
          <w:p w14:paraId="0694CD60" w14:textId="77777777" w:rsidR="00F31039" w:rsidRDefault="00F31039" w:rsidP="00F31039">
            <w:pPr>
              <w:pStyle w:val="Standard"/>
              <w:rPr>
                <w:rFonts w:ascii="Arial" w:eastAsia="Times New Roman" w:hAnsi="Arial" w:cs="Arial"/>
                <w:b/>
                <w:bCs/>
                <w:kern w:val="0"/>
                <w:sz w:val="20"/>
                <w:szCs w:val="20"/>
                <w:lang w:eastAsia="nl-NL"/>
              </w:rPr>
            </w:pPr>
          </w:p>
          <w:p w14:paraId="733AD7AA" w14:textId="77777777" w:rsidR="00F31039" w:rsidRDefault="00F31039" w:rsidP="00F31039">
            <w:pPr>
              <w:pStyle w:val="Standard"/>
              <w:rPr>
                <w:rFonts w:ascii="Arial" w:eastAsia="Times New Roman" w:hAnsi="Arial" w:cs="Arial"/>
                <w:b/>
                <w:bCs/>
                <w:kern w:val="0"/>
                <w:sz w:val="20"/>
                <w:szCs w:val="20"/>
                <w:lang w:eastAsia="nl-NL"/>
              </w:rPr>
            </w:pPr>
          </w:p>
          <w:p w14:paraId="00AAD792" w14:textId="77777777" w:rsidR="00F31039" w:rsidRDefault="00F31039" w:rsidP="00F31039">
            <w:pPr>
              <w:pStyle w:val="Standard"/>
              <w:rPr>
                <w:rFonts w:ascii="Arial" w:eastAsia="Times New Roman" w:hAnsi="Arial" w:cs="Arial"/>
                <w:b/>
                <w:bCs/>
                <w:kern w:val="0"/>
                <w:sz w:val="20"/>
                <w:szCs w:val="20"/>
                <w:lang w:eastAsia="nl-NL"/>
              </w:rPr>
            </w:pPr>
          </w:p>
          <w:p w14:paraId="27135D50" w14:textId="77777777" w:rsidR="00F31039" w:rsidRDefault="00F31039" w:rsidP="00F31039">
            <w:pPr>
              <w:pStyle w:val="Standard"/>
              <w:rPr>
                <w:rFonts w:ascii="Arial" w:eastAsia="Times New Roman" w:hAnsi="Arial" w:cs="Arial"/>
                <w:b/>
                <w:bCs/>
                <w:kern w:val="0"/>
                <w:sz w:val="20"/>
                <w:szCs w:val="20"/>
                <w:lang w:eastAsia="nl-NL"/>
              </w:rPr>
            </w:pPr>
          </w:p>
          <w:p w14:paraId="224D7282" w14:textId="351CA5DA" w:rsidR="00F31039" w:rsidRPr="00F31039" w:rsidRDefault="00F31039" w:rsidP="00F31039">
            <w:pPr>
              <w:pStyle w:val="Standard"/>
              <w:rPr>
                <w:rFonts w:ascii="Arial" w:eastAsia="Times New Roman" w:hAnsi="Arial" w:cs="Arial"/>
                <w:b/>
                <w:bCs/>
                <w:kern w:val="0"/>
                <w:sz w:val="20"/>
                <w:szCs w:val="20"/>
                <w:lang w:eastAsia="nl-NL"/>
              </w:rPr>
            </w:pPr>
          </w:p>
        </w:tc>
      </w:tr>
    </w:tbl>
    <w:p w14:paraId="03AA2F1C" w14:textId="5CDC01DB" w:rsidR="00B57BB7" w:rsidRDefault="00B57BB7" w:rsidP="00B57BB7"/>
    <w:p w14:paraId="7F401AAD" w14:textId="2CEF7F1F" w:rsidR="00F31039" w:rsidRDefault="00F31039">
      <w:r>
        <w:br w:type="page"/>
      </w:r>
    </w:p>
    <w:p w14:paraId="7AEC9B2B" w14:textId="77777777" w:rsidR="00F31039" w:rsidRDefault="00F31039" w:rsidP="00B57BB7"/>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6EC392E0"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01BA9A71" w14:textId="1B3353B4"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2</w:t>
            </w:r>
            <w:r w:rsidRPr="00BF1148">
              <w:rPr>
                <w:rFonts w:ascii="Calibri" w:hAnsi="Calibri" w:cs="Calibri"/>
                <w:b/>
                <w:bCs/>
                <w:color w:val="FFFFFF"/>
                <w:sz w:val="32"/>
                <w:szCs w:val="32"/>
              </w:rPr>
              <w:t xml:space="preserve"> : </w:t>
            </w:r>
            <w:r w:rsidR="005D46BA" w:rsidRPr="005D46BA">
              <w:rPr>
                <w:rFonts w:ascii="Calibri" w:hAnsi="Calibri" w:cs="Calibri"/>
                <w:b/>
                <w:bCs/>
                <w:color w:val="FFFFFF"/>
                <w:sz w:val="32"/>
                <w:szCs w:val="32"/>
              </w:rPr>
              <w:t xml:space="preserve">Assortiment geschenken  </w:t>
            </w:r>
          </w:p>
        </w:tc>
      </w:tr>
      <w:tr w:rsidR="00F31039" w:rsidRPr="005C3A8D" w14:paraId="46340DF2"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FE69390"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2BB7D35B" w14:textId="2F1FFB3A" w:rsidR="00F31039" w:rsidRPr="00F31039" w:rsidRDefault="005D46BA" w:rsidP="005D46BA">
            <w:pPr>
              <w:pStyle w:val="Standard"/>
              <w:rPr>
                <w:rFonts w:ascii="Arial" w:hAnsi="Arial" w:cs="Arial"/>
                <w:sz w:val="20"/>
                <w:szCs w:val="20"/>
              </w:rPr>
            </w:pPr>
            <w:r w:rsidRPr="005D46BA">
              <w:rPr>
                <w:rFonts w:ascii="Arial" w:hAnsi="Arial" w:cs="Arial"/>
                <w:sz w:val="20"/>
                <w:szCs w:val="20"/>
              </w:rPr>
              <w:t>Opdrachtgever wil samenwerken met een leverancier die in staat is een breed assortiment van geschenken aan te bieden tegen aantrekkelijke prijzen</w:t>
            </w:r>
          </w:p>
        </w:tc>
      </w:tr>
      <w:tr w:rsidR="00F31039" w:rsidRPr="005C3A8D" w14:paraId="5500A85B"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607C61E"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03485880"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0977D3AF" w14:textId="3D701E67" w:rsidR="00F31039" w:rsidRPr="00F31039" w:rsidRDefault="005D46BA" w:rsidP="00E4160E">
            <w:pPr>
              <w:spacing w:line="240" w:lineRule="auto"/>
              <w:rPr>
                <w:rFonts w:ascii="Arial" w:hAnsi="Arial" w:cs="Arial"/>
                <w:sz w:val="20"/>
                <w:szCs w:val="20"/>
              </w:rPr>
            </w:pPr>
            <w:r w:rsidRPr="005D46BA">
              <w:rPr>
                <w:rFonts w:ascii="Arial" w:hAnsi="Arial" w:cs="Arial"/>
                <w:sz w:val="20"/>
                <w:szCs w:val="20"/>
              </w:rPr>
              <w:t xml:space="preserve">Inschrijver kan de achterliggende motivering van de gemaakte keuzes onderbouwen in maximaal 3 enkelzijdige pagina’s A4. </w:t>
            </w:r>
          </w:p>
        </w:tc>
      </w:tr>
      <w:tr w:rsidR="00F31039" w:rsidRPr="005C3A8D" w14:paraId="2E8CB1B6"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15479C58"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74598BC"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44014A0D"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0082A1FA"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0C9DF169"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8A6E4E" w14:textId="77777777" w:rsidR="00F31039" w:rsidRP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6D9390A8" w14:textId="77777777" w:rsidR="00F31039" w:rsidRDefault="005D46BA" w:rsidP="005D46BA">
            <w:pPr>
              <w:pStyle w:val="Standard"/>
              <w:rPr>
                <w:rFonts w:ascii="Arial" w:hAnsi="Arial" w:cs="Arial"/>
                <w:sz w:val="20"/>
                <w:szCs w:val="20"/>
              </w:rPr>
            </w:pPr>
            <w:r w:rsidRPr="005D46BA">
              <w:rPr>
                <w:rFonts w:ascii="Arial" w:hAnsi="Arial" w:cs="Arial"/>
                <w:sz w:val="20"/>
                <w:szCs w:val="20"/>
              </w:rPr>
              <w:t>Inschrijver dient ten aanzien van de in paragraaf 2.2 aan te geven welke variatie zij kan aanbrengen ten aanzien van assortiment tegen marktconforme prijzen.</w:t>
            </w:r>
          </w:p>
          <w:p w14:paraId="616CA861" w14:textId="0CC49BA4" w:rsidR="005D46BA" w:rsidRPr="00F31039" w:rsidRDefault="005D46BA" w:rsidP="005D46BA">
            <w:pPr>
              <w:pStyle w:val="Standard"/>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47652" w14:textId="5898130E" w:rsidR="00F31039" w:rsidRDefault="005D46BA" w:rsidP="00E4160E">
            <w:pPr>
              <w:spacing w:line="240" w:lineRule="auto"/>
              <w:jc w:val="center"/>
              <w:rPr>
                <w:rFonts w:ascii="Calibri" w:hAnsi="Calibri" w:cs="Calibri"/>
                <w:color w:val="000000"/>
                <w:sz w:val="22"/>
                <w:szCs w:val="22"/>
              </w:rPr>
            </w:pPr>
            <w:r>
              <w:rPr>
                <w:rFonts w:ascii="Calibri" w:hAnsi="Calibri" w:cs="Calibri"/>
                <w:color w:val="000000"/>
                <w:sz w:val="22"/>
                <w:szCs w:val="22"/>
              </w:rPr>
              <w:t>1,0</w:t>
            </w:r>
            <w:r w:rsidR="00F31039">
              <w:rPr>
                <w:rFonts w:ascii="Calibri" w:hAnsi="Calibri" w:cs="Calibri"/>
                <w:color w:val="000000"/>
                <w:sz w:val="22"/>
                <w:szCs w:val="22"/>
              </w:rPr>
              <w:t xml:space="preserve"> </w:t>
            </w:r>
          </w:p>
          <w:p w14:paraId="14BBDC8B" w14:textId="77777777" w:rsidR="00F31039" w:rsidRPr="005C3A8D" w:rsidRDefault="00F31039" w:rsidP="00E4160E">
            <w:pPr>
              <w:spacing w:line="240" w:lineRule="auto"/>
              <w:jc w:val="center"/>
              <w:rPr>
                <w:rFonts w:ascii="Calibri" w:hAnsi="Calibri" w:cs="Calibri"/>
                <w:color w:val="000000"/>
                <w:sz w:val="22"/>
                <w:szCs w:val="22"/>
              </w:rPr>
            </w:pPr>
          </w:p>
          <w:p w14:paraId="06086F2E"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1B077497"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42F761"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6AE63824" w14:textId="77777777" w:rsidR="005D46BA" w:rsidRPr="005D46BA"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Het assortiment wordt beoordeeld op:</w:t>
            </w:r>
          </w:p>
          <w:p w14:paraId="1D04B45E" w14:textId="77777777" w:rsidR="005D46BA" w:rsidRPr="005D46BA"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Totaalbeeld assortiment; </w:t>
            </w:r>
          </w:p>
          <w:p w14:paraId="58883437" w14:textId="77777777" w:rsidR="005D46BA" w:rsidRPr="005D46BA"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Variatie assortiment;  </w:t>
            </w:r>
          </w:p>
          <w:p w14:paraId="7C48196A" w14:textId="77777777" w:rsidR="005D46BA" w:rsidRPr="005D46BA"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Representatie; </w:t>
            </w:r>
          </w:p>
          <w:p w14:paraId="7503E5E0" w14:textId="77777777" w:rsidR="005D46BA" w:rsidRPr="005D46BA"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 xml:space="preserve">Creativiteit; </w:t>
            </w:r>
          </w:p>
          <w:p w14:paraId="491FFBA8" w14:textId="77777777" w:rsidR="000C2666" w:rsidRDefault="005D46BA" w:rsidP="005D46BA">
            <w:pPr>
              <w:spacing w:line="240" w:lineRule="auto"/>
              <w:rPr>
                <w:rFonts w:ascii="Calibri" w:hAnsi="Calibri" w:cs="Calibri"/>
                <w:color w:val="000000"/>
                <w:sz w:val="22"/>
                <w:szCs w:val="22"/>
              </w:rPr>
            </w:pPr>
            <w:r w:rsidRPr="005D46BA">
              <w:rPr>
                <w:rFonts w:ascii="Calibri" w:hAnsi="Calibri" w:cs="Calibri"/>
                <w:color w:val="000000"/>
                <w:sz w:val="22"/>
                <w:szCs w:val="22"/>
              </w:rPr>
              <w:t>•</w:t>
            </w:r>
            <w:r w:rsidRPr="005D46BA">
              <w:rPr>
                <w:rFonts w:ascii="Calibri" w:hAnsi="Calibri" w:cs="Calibri"/>
                <w:color w:val="000000"/>
                <w:sz w:val="22"/>
                <w:szCs w:val="22"/>
              </w:rPr>
              <w:tab/>
              <w:t>Prijs per product en aangeboden prijs/kwaliteitscategorieën.</w:t>
            </w:r>
          </w:p>
          <w:p w14:paraId="1F4E545F" w14:textId="7D29D6BD" w:rsidR="005D46BA" w:rsidRDefault="005D46BA" w:rsidP="005D46BA">
            <w:pPr>
              <w:spacing w:line="240" w:lineRule="auto"/>
              <w:rPr>
                <w:rFonts w:ascii="Calibri" w:hAnsi="Calibri" w:cs="Calibri"/>
                <w:color w:val="000000"/>
                <w:sz w:val="22"/>
                <w:szCs w:val="22"/>
              </w:rPr>
            </w:pPr>
          </w:p>
        </w:tc>
      </w:tr>
      <w:tr w:rsidR="00F31039" w:rsidRPr="005C3A8D" w14:paraId="7DCD2B49"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027EA"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50370E52" w14:textId="77777777" w:rsidR="00F31039" w:rsidRDefault="00F31039" w:rsidP="00E4160E">
            <w:pPr>
              <w:pStyle w:val="Standard"/>
              <w:rPr>
                <w:rFonts w:ascii="Arial" w:eastAsia="Times New Roman" w:hAnsi="Arial" w:cs="Arial"/>
                <w:b/>
                <w:bCs/>
                <w:kern w:val="0"/>
                <w:sz w:val="20"/>
                <w:szCs w:val="20"/>
                <w:lang w:eastAsia="nl-NL"/>
              </w:rPr>
            </w:pPr>
          </w:p>
          <w:p w14:paraId="2841C271" w14:textId="33F81B2B" w:rsidR="00F31039" w:rsidRPr="00F31039" w:rsidRDefault="00F31039" w:rsidP="00E4160E">
            <w:pPr>
              <w:pStyle w:val="Standard"/>
              <w:rPr>
                <w:rFonts w:ascii="Arial" w:eastAsia="Times New Roman" w:hAnsi="Arial" w:cs="Arial"/>
                <w:b/>
                <w:bCs/>
                <w:kern w:val="0"/>
                <w:sz w:val="20"/>
                <w:szCs w:val="20"/>
                <w:lang w:eastAsia="nl-NL"/>
              </w:rPr>
            </w:pPr>
          </w:p>
        </w:tc>
      </w:tr>
    </w:tbl>
    <w:p w14:paraId="0810818D" w14:textId="7D2A22B2" w:rsidR="00F31039" w:rsidRDefault="00F31039" w:rsidP="00F31039"/>
    <w:p w14:paraId="5481F8C7" w14:textId="6B2D477D" w:rsidR="00F31039" w:rsidRDefault="00F31039">
      <w:r>
        <w:br w:type="page"/>
      </w:r>
    </w:p>
    <w:p w14:paraId="431C6F3C" w14:textId="77777777" w:rsidR="00F31039" w:rsidRDefault="00F31039" w:rsidP="00F31039"/>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6285606E"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94C632B" w14:textId="170D1F87"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3</w:t>
            </w:r>
            <w:r w:rsidRPr="00BF1148">
              <w:rPr>
                <w:rFonts w:ascii="Calibri" w:hAnsi="Calibri" w:cs="Calibri"/>
                <w:b/>
                <w:bCs/>
                <w:color w:val="FFFFFF"/>
                <w:sz w:val="32"/>
                <w:szCs w:val="32"/>
              </w:rPr>
              <w:t xml:space="preserve"> : </w:t>
            </w:r>
            <w:r w:rsidR="00FA3C42" w:rsidRPr="00FA3C42">
              <w:rPr>
                <w:rFonts w:ascii="Calibri" w:hAnsi="Calibri" w:cs="Calibri"/>
                <w:b/>
                <w:bCs/>
                <w:color w:val="FFFFFF"/>
                <w:sz w:val="32"/>
                <w:szCs w:val="32"/>
              </w:rPr>
              <w:t>Webshop</w:t>
            </w:r>
          </w:p>
        </w:tc>
      </w:tr>
      <w:tr w:rsidR="00F31039" w:rsidRPr="005C3A8D" w14:paraId="55330903"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D146CF"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1663BA0D" w14:textId="77777777" w:rsidR="00FA3C42" w:rsidRPr="00FA3C42" w:rsidRDefault="00FA3C42" w:rsidP="00FA3C42">
            <w:pPr>
              <w:pStyle w:val="Standard"/>
              <w:rPr>
                <w:rFonts w:ascii="Arial" w:hAnsi="Arial" w:cs="Arial"/>
                <w:sz w:val="20"/>
                <w:szCs w:val="20"/>
              </w:rPr>
            </w:pPr>
            <w:r w:rsidRPr="00FA3C42">
              <w:rPr>
                <w:rFonts w:ascii="Arial" w:hAnsi="Arial" w:cs="Arial"/>
                <w:sz w:val="20"/>
                <w:szCs w:val="20"/>
              </w:rPr>
              <w:t>Opdrachtgever hecht veel waarde aan een eenvoudige en gebruiksvriendelijke</w:t>
            </w:r>
          </w:p>
          <w:p w14:paraId="44964DCA" w14:textId="0AE54012" w:rsidR="00F31039" w:rsidRPr="00F31039" w:rsidRDefault="00FA3C42" w:rsidP="00FA3C42">
            <w:pPr>
              <w:pStyle w:val="Standard"/>
              <w:rPr>
                <w:rFonts w:ascii="Arial" w:hAnsi="Arial" w:cs="Arial"/>
                <w:sz w:val="20"/>
                <w:szCs w:val="20"/>
              </w:rPr>
            </w:pPr>
            <w:r w:rsidRPr="00FA3C42">
              <w:rPr>
                <w:rFonts w:ascii="Arial" w:hAnsi="Arial" w:cs="Arial"/>
                <w:sz w:val="20"/>
                <w:szCs w:val="20"/>
              </w:rPr>
              <w:t>wijze van bestellen van bloemen en geschenken. Hiertoe dient gebruik gemaakt te worden van een webshop.</w:t>
            </w:r>
          </w:p>
        </w:tc>
      </w:tr>
      <w:tr w:rsidR="00F31039" w:rsidRPr="005C3A8D" w14:paraId="77DF3C53"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1ED8EA2"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3185AED3"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090A38D" w14:textId="50574266" w:rsidR="00F31039" w:rsidRPr="00F31039" w:rsidRDefault="00FA3C42" w:rsidP="00E4160E">
            <w:pPr>
              <w:spacing w:line="240" w:lineRule="auto"/>
              <w:rPr>
                <w:rFonts w:ascii="Arial" w:hAnsi="Arial" w:cs="Arial"/>
                <w:sz w:val="20"/>
                <w:szCs w:val="20"/>
              </w:rPr>
            </w:pPr>
            <w:r w:rsidRPr="00FA3C42">
              <w:rPr>
                <w:rFonts w:ascii="Arial" w:hAnsi="Arial" w:cs="Arial"/>
                <w:sz w:val="20"/>
                <w:szCs w:val="20"/>
              </w:rPr>
              <w:t>Eventuele toelichtingen in maximaal 1 A4 toevoegen.</w:t>
            </w:r>
          </w:p>
        </w:tc>
      </w:tr>
      <w:tr w:rsidR="00F31039" w:rsidRPr="005C3A8D" w14:paraId="18A72C34"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4A1A2FC4"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69A75688"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53AF8190"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0F0A4935"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75206148"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579856" w14:textId="4647BE8C" w:rsidR="00F31039" w:rsidRPr="00FA3C42" w:rsidRDefault="00F31039" w:rsidP="00E4160E">
            <w:pPr>
              <w:spacing w:line="288" w:lineRule="auto"/>
              <w:rPr>
                <w:rFonts w:ascii="Arial" w:hAnsi="Arial" w:cs="Arial"/>
                <w:sz w:val="20"/>
                <w:szCs w:val="20"/>
              </w:rPr>
            </w:pPr>
            <w:r w:rsidRPr="00FA3C42">
              <w:rPr>
                <w:rFonts w:ascii="Arial" w:hAnsi="Arial" w:cs="Arial"/>
                <w:sz w:val="20"/>
                <w:szCs w:val="20"/>
              </w:rPr>
              <w:t>Vraag:</w:t>
            </w:r>
          </w:p>
          <w:p w14:paraId="4965E33D" w14:textId="4B8EDE35" w:rsidR="000C2666" w:rsidRDefault="00FA3C42" w:rsidP="00E4160E">
            <w:pPr>
              <w:spacing w:line="288" w:lineRule="auto"/>
              <w:rPr>
                <w:rFonts w:ascii="Arial" w:hAnsi="Arial" w:cs="Arial"/>
                <w:sz w:val="20"/>
                <w:szCs w:val="20"/>
              </w:rPr>
            </w:pPr>
            <w:r w:rsidRPr="00FA3C42">
              <w:rPr>
                <w:rFonts w:ascii="Arial" w:hAnsi="Arial" w:cs="Arial"/>
                <w:sz w:val="20"/>
                <w:szCs w:val="20"/>
              </w:rPr>
              <w:t>Inschrijver dient een online demoversie van het bestelsysteem op uw webshop ter beschikking te stellen. De webshop wordt beoordeeld op gebruiksvriendelijkheid, intuïtieve zoekfunctie en met weinig doorverwijzingen. De demoversie toont daarnaast ten minste de door de Opdrachtgever gestelde functionaliteiten uit het Programma van Eisen aan met uitzondering van de punch-out koppeling. Indien bij gebruik van de demoversie blijkt dat er discrepantie bestaat tussen uw beantwoording c.q. uitwerking van de eisen en wensen en de demoversie kan Opdrachtgever hier vragen over stellen en/of haar beoordeling bijstellen. De demoversie dient inclusief wachtwoorden, gedurende de beoordelingsperiode (zie planning) ter beschikking gesteld te worden aan 4 gebruikers. In uw Inschrijving geeft u aan: het adres van de webshop, de gebruikersnamen en wachtwoorden. U richt de webshop in zoals deze na gunning (in het geval u deze Europese aanbesteding wint) opgeleverd wordt. Dit betekent dat de bloemen en geschenken, zoals beschreven in paragraaf 2.1, zichtbaar zijn in uw webshop. Tevens zijn de (vaste) tarieven, zoals u deze indient op het prijzenblad (bijlage 2) van de bloemen inzichtelijk.</w:t>
            </w:r>
          </w:p>
          <w:p w14:paraId="42EF7FEE" w14:textId="77777777" w:rsidR="00FA3C42" w:rsidRPr="00FA3C42" w:rsidRDefault="00FA3C42" w:rsidP="00E4160E">
            <w:pPr>
              <w:spacing w:line="288" w:lineRule="auto"/>
              <w:rPr>
                <w:rFonts w:ascii="Arial" w:hAnsi="Arial" w:cs="Arial"/>
                <w:sz w:val="20"/>
                <w:szCs w:val="20"/>
              </w:rPr>
            </w:pPr>
          </w:p>
          <w:p w14:paraId="00027AF3" w14:textId="77777777" w:rsidR="00F31039" w:rsidRPr="00FA3C42" w:rsidRDefault="00F31039" w:rsidP="000C2666">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3608A" w14:textId="610EFF15"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1,</w:t>
            </w:r>
            <w:r w:rsidR="00FA3C42">
              <w:rPr>
                <w:rFonts w:ascii="Calibri" w:hAnsi="Calibri" w:cs="Calibri"/>
                <w:color w:val="000000"/>
                <w:sz w:val="22"/>
                <w:szCs w:val="22"/>
              </w:rPr>
              <w:t>0</w:t>
            </w:r>
            <w:r>
              <w:rPr>
                <w:rFonts w:ascii="Calibri" w:hAnsi="Calibri" w:cs="Calibri"/>
                <w:color w:val="000000"/>
                <w:sz w:val="22"/>
                <w:szCs w:val="22"/>
              </w:rPr>
              <w:t xml:space="preserve"> </w:t>
            </w:r>
          </w:p>
          <w:p w14:paraId="200B8B0B" w14:textId="77777777" w:rsidR="00F31039" w:rsidRPr="005C3A8D" w:rsidRDefault="00F31039" w:rsidP="00E4160E">
            <w:pPr>
              <w:spacing w:line="240" w:lineRule="auto"/>
              <w:jc w:val="center"/>
              <w:rPr>
                <w:rFonts w:ascii="Calibri" w:hAnsi="Calibri" w:cs="Calibri"/>
                <w:color w:val="000000"/>
                <w:sz w:val="22"/>
                <w:szCs w:val="22"/>
              </w:rPr>
            </w:pPr>
          </w:p>
          <w:p w14:paraId="75E1DE77"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4A7F0BB5"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40F047"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5CF5F0F7" w14:textId="77777777" w:rsidR="00FA3C42" w:rsidRPr="00FA3C42" w:rsidRDefault="00FA3C42" w:rsidP="00FA3C42">
            <w:pPr>
              <w:spacing w:line="240" w:lineRule="auto"/>
              <w:rPr>
                <w:rFonts w:ascii="Calibri" w:hAnsi="Calibri" w:cs="Calibri"/>
                <w:color w:val="000000"/>
                <w:sz w:val="22"/>
                <w:szCs w:val="22"/>
              </w:rPr>
            </w:pPr>
            <w:r w:rsidRPr="00FA3C42">
              <w:rPr>
                <w:rFonts w:ascii="Calibri" w:hAnsi="Calibri" w:cs="Calibri"/>
                <w:color w:val="000000"/>
                <w:sz w:val="22"/>
                <w:szCs w:val="22"/>
              </w:rPr>
              <w:t xml:space="preserve">De webshop wordt op de volgende aspecten beoordeeld: </w:t>
            </w:r>
          </w:p>
          <w:p w14:paraId="622A161C" w14:textId="77777777" w:rsidR="00FA3C42" w:rsidRPr="00FA3C42" w:rsidRDefault="00FA3C42" w:rsidP="00FA3C42">
            <w:pPr>
              <w:spacing w:line="240" w:lineRule="auto"/>
              <w:rPr>
                <w:rFonts w:ascii="Calibri" w:hAnsi="Calibri" w:cs="Calibri"/>
                <w:color w:val="000000"/>
                <w:sz w:val="22"/>
                <w:szCs w:val="22"/>
              </w:rPr>
            </w:pPr>
            <w:r w:rsidRPr="00FA3C42">
              <w:rPr>
                <w:rFonts w:ascii="Calibri" w:hAnsi="Calibri" w:cs="Calibri"/>
                <w:color w:val="000000"/>
                <w:sz w:val="22"/>
                <w:szCs w:val="22"/>
              </w:rPr>
              <w:t>•</w:t>
            </w:r>
            <w:r w:rsidRPr="00FA3C42">
              <w:rPr>
                <w:rFonts w:ascii="Calibri" w:hAnsi="Calibri" w:cs="Calibri"/>
                <w:color w:val="000000"/>
                <w:sz w:val="22"/>
                <w:szCs w:val="22"/>
              </w:rPr>
              <w:tab/>
              <w:t>Overzichtelijkheid van de visuele weergave zoals de pagina’s, foto’s, informatie per product, etc.</w:t>
            </w:r>
          </w:p>
          <w:p w14:paraId="039F1CF9" w14:textId="77777777" w:rsidR="00FA3C42" w:rsidRPr="00FA3C42" w:rsidRDefault="00FA3C42" w:rsidP="00FA3C42">
            <w:pPr>
              <w:spacing w:line="240" w:lineRule="auto"/>
              <w:rPr>
                <w:rFonts w:ascii="Calibri" w:hAnsi="Calibri" w:cs="Calibri"/>
                <w:color w:val="000000"/>
                <w:sz w:val="22"/>
                <w:szCs w:val="22"/>
              </w:rPr>
            </w:pPr>
            <w:r w:rsidRPr="00FA3C42">
              <w:rPr>
                <w:rFonts w:ascii="Calibri" w:hAnsi="Calibri" w:cs="Calibri"/>
                <w:color w:val="000000"/>
                <w:sz w:val="22"/>
                <w:szCs w:val="22"/>
              </w:rPr>
              <w:t>•</w:t>
            </w:r>
            <w:r w:rsidRPr="00FA3C42">
              <w:rPr>
                <w:rFonts w:ascii="Calibri" w:hAnsi="Calibri" w:cs="Calibri"/>
                <w:color w:val="000000"/>
                <w:sz w:val="22"/>
                <w:szCs w:val="22"/>
              </w:rPr>
              <w:tab/>
              <w:t xml:space="preserve">Eenvoud en bestelgemak; </w:t>
            </w:r>
          </w:p>
          <w:p w14:paraId="0A27260C" w14:textId="77777777" w:rsidR="00FA3C42" w:rsidRPr="00FA3C42" w:rsidRDefault="00FA3C42" w:rsidP="00FA3C42">
            <w:pPr>
              <w:spacing w:line="240" w:lineRule="auto"/>
              <w:rPr>
                <w:rFonts w:ascii="Calibri" w:hAnsi="Calibri" w:cs="Calibri"/>
                <w:color w:val="000000"/>
                <w:sz w:val="22"/>
                <w:szCs w:val="22"/>
              </w:rPr>
            </w:pPr>
            <w:r w:rsidRPr="00FA3C42">
              <w:rPr>
                <w:rFonts w:ascii="Calibri" w:hAnsi="Calibri" w:cs="Calibri"/>
                <w:color w:val="000000"/>
                <w:sz w:val="22"/>
                <w:szCs w:val="22"/>
              </w:rPr>
              <w:t>•</w:t>
            </w:r>
            <w:r w:rsidRPr="00FA3C42">
              <w:rPr>
                <w:rFonts w:ascii="Calibri" w:hAnsi="Calibri" w:cs="Calibri"/>
                <w:color w:val="000000"/>
                <w:sz w:val="22"/>
                <w:szCs w:val="22"/>
              </w:rPr>
              <w:tab/>
              <w:t xml:space="preserve">Zoekmogelijkheden, op meerdere aspecten te zoeken; </w:t>
            </w:r>
          </w:p>
          <w:p w14:paraId="4DB0F712" w14:textId="07AC3969" w:rsidR="000C2666" w:rsidRDefault="00FA3C42" w:rsidP="00FA3C42">
            <w:pPr>
              <w:spacing w:line="240" w:lineRule="auto"/>
              <w:rPr>
                <w:rFonts w:ascii="Calibri" w:hAnsi="Calibri" w:cs="Calibri"/>
                <w:color w:val="000000"/>
                <w:sz w:val="22"/>
                <w:szCs w:val="22"/>
              </w:rPr>
            </w:pPr>
            <w:r w:rsidRPr="00FA3C42">
              <w:rPr>
                <w:rFonts w:ascii="Calibri" w:hAnsi="Calibri" w:cs="Calibri"/>
                <w:color w:val="000000"/>
                <w:sz w:val="22"/>
                <w:szCs w:val="22"/>
              </w:rPr>
              <w:t>•</w:t>
            </w:r>
            <w:r w:rsidRPr="00FA3C42">
              <w:rPr>
                <w:rFonts w:ascii="Calibri" w:hAnsi="Calibri" w:cs="Calibri"/>
                <w:color w:val="000000"/>
                <w:sz w:val="22"/>
                <w:szCs w:val="22"/>
              </w:rPr>
              <w:tab/>
              <w:t xml:space="preserve">Volledigheid van bloemen </w:t>
            </w:r>
            <w:r>
              <w:rPr>
                <w:rFonts w:ascii="Calibri" w:hAnsi="Calibri" w:cs="Calibri"/>
                <w:color w:val="000000"/>
                <w:sz w:val="22"/>
                <w:szCs w:val="22"/>
              </w:rPr>
              <w:t xml:space="preserve">en geschenken </w:t>
            </w:r>
            <w:r w:rsidRPr="00FA3C42">
              <w:rPr>
                <w:rFonts w:ascii="Calibri" w:hAnsi="Calibri" w:cs="Calibri"/>
                <w:color w:val="000000"/>
                <w:sz w:val="22"/>
                <w:szCs w:val="22"/>
              </w:rPr>
              <w:t>incl. tarieven.</w:t>
            </w:r>
          </w:p>
          <w:p w14:paraId="4E41B9BB" w14:textId="790B9DC8" w:rsidR="00FA3C42" w:rsidRDefault="00FA3C42" w:rsidP="00FA3C42">
            <w:pPr>
              <w:spacing w:line="240" w:lineRule="auto"/>
              <w:rPr>
                <w:rFonts w:ascii="Calibri" w:hAnsi="Calibri" w:cs="Calibri"/>
                <w:color w:val="000000"/>
                <w:sz w:val="22"/>
                <w:szCs w:val="22"/>
              </w:rPr>
            </w:pPr>
          </w:p>
        </w:tc>
      </w:tr>
      <w:tr w:rsidR="00F31039" w:rsidRPr="005C3A8D" w14:paraId="7AF3F8CD"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4FCA47"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0DA41449" w14:textId="77777777" w:rsidR="00F31039" w:rsidRDefault="00F31039" w:rsidP="00E4160E">
            <w:pPr>
              <w:pStyle w:val="Standard"/>
              <w:rPr>
                <w:rFonts w:ascii="Arial" w:eastAsia="Times New Roman" w:hAnsi="Arial" w:cs="Arial"/>
                <w:b/>
                <w:bCs/>
                <w:kern w:val="0"/>
                <w:sz w:val="20"/>
                <w:szCs w:val="20"/>
                <w:lang w:eastAsia="nl-NL"/>
              </w:rPr>
            </w:pPr>
          </w:p>
          <w:p w14:paraId="396AB51F" w14:textId="77777777" w:rsidR="00F31039" w:rsidRDefault="00F31039" w:rsidP="00E4160E">
            <w:pPr>
              <w:pStyle w:val="Standard"/>
              <w:rPr>
                <w:rFonts w:ascii="Arial" w:eastAsia="Times New Roman" w:hAnsi="Arial" w:cs="Arial"/>
                <w:b/>
                <w:bCs/>
                <w:kern w:val="0"/>
                <w:sz w:val="20"/>
                <w:szCs w:val="20"/>
                <w:lang w:eastAsia="nl-NL"/>
              </w:rPr>
            </w:pPr>
          </w:p>
          <w:p w14:paraId="1DFC812A" w14:textId="6AAAE6F2" w:rsidR="00F31039" w:rsidRPr="00F31039" w:rsidRDefault="00F31039" w:rsidP="00E4160E">
            <w:pPr>
              <w:pStyle w:val="Standard"/>
              <w:rPr>
                <w:rFonts w:ascii="Arial" w:eastAsia="Times New Roman" w:hAnsi="Arial" w:cs="Arial"/>
                <w:b/>
                <w:bCs/>
                <w:kern w:val="0"/>
                <w:sz w:val="20"/>
                <w:szCs w:val="20"/>
                <w:lang w:eastAsia="nl-NL"/>
              </w:rPr>
            </w:pPr>
          </w:p>
        </w:tc>
      </w:tr>
    </w:tbl>
    <w:p w14:paraId="06F0F141" w14:textId="77777777" w:rsidR="00F31039" w:rsidRDefault="00F31039" w:rsidP="00F31039"/>
    <w:p w14:paraId="2F2D62C6" w14:textId="34E42F22" w:rsidR="00F31039" w:rsidRDefault="00F31039">
      <w:r>
        <w:br w:type="page"/>
      </w:r>
    </w:p>
    <w:p w14:paraId="30F0F921" w14:textId="77777777" w:rsidR="00F31039" w:rsidRDefault="00F31039"/>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709939CB"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B330D7C" w14:textId="6D7F45AC"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4</w:t>
            </w:r>
            <w:r w:rsidRPr="00BF1148">
              <w:rPr>
                <w:rFonts w:ascii="Calibri" w:hAnsi="Calibri" w:cs="Calibri"/>
                <w:b/>
                <w:bCs/>
                <w:color w:val="FFFFFF"/>
                <w:sz w:val="32"/>
                <w:szCs w:val="32"/>
              </w:rPr>
              <w:t xml:space="preserve"> : </w:t>
            </w:r>
            <w:r w:rsidR="00FA3C42" w:rsidRPr="00FA3C42">
              <w:rPr>
                <w:rFonts w:ascii="Calibri" w:hAnsi="Calibri" w:cs="Calibri"/>
                <w:b/>
                <w:bCs/>
                <w:color w:val="FFFFFF"/>
                <w:sz w:val="32"/>
                <w:szCs w:val="32"/>
              </w:rPr>
              <w:t xml:space="preserve">Kwaliteit van de dienstverlening </w:t>
            </w:r>
          </w:p>
        </w:tc>
      </w:tr>
      <w:tr w:rsidR="00F31039" w:rsidRPr="005C3A8D" w14:paraId="253BEF26"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14B0261"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75A710C9" w14:textId="5ACEE824" w:rsidR="00F31039" w:rsidRPr="00F31039" w:rsidRDefault="00FA3C42" w:rsidP="00E4160E">
            <w:pPr>
              <w:pStyle w:val="Standard"/>
              <w:rPr>
                <w:rFonts w:ascii="Arial" w:hAnsi="Arial" w:cs="Arial"/>
                <w:sz w:val="20"/>
                <w:szCs w:val="20"/>
              </w:rPr>
            </w:pPr>
            <w:r w:rsidRPr="00FA3C42">
              <w:rPr>
                <w:rFonts w:ascii="Arial" w:hAnsi="Arial" w:cs="Arial"/>
                <w:sz w:val="20"/>
                <w:szCs w:val="20"/>
              </w:rPr>
              <w:t>Opdrachtgever wenst zaken te doen met een Opdrachtnemer die kan garanderen dat alle geplande activiteiten, tenzij ze door Opdrachtgever worden geannuleerd, doorgang vinden en dat elke bezorging voldoet aan de gestelde eisen en kwalitatief hoogwaardig is en haar representativiteit waarborgt.</w:t>
            </w:r>
          </w:p>
        </w:tc>
      </w:tr>
      <w:tr w:rsidR="00F31039" w:rsidRPr="005C3A8D" w14:paraId="7F1A5457"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07524FA9"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7BC6CB7A"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478F34C" w14:textId="399D7416" w:rsidR="00F31039" w:rsidRPr="00F31039" w:rsidRDefault="00FA3C42" w:rsidP="00E4160E">
            <w:pPr>
              <w:spacing w:line="240" w:lineRule="auto"/>
              <w:rPr>
                <w:rFonts w:ascii="Arial" w:hAnsi="Arial" w:cs="Arial"/>
                <w:sz w:val="20"/>
                <w:szCs w:val="20"/>
              </w:rPr>
            </w:pPr>
            <w:r w:rsidRPr="00FA3C42">
              <w:rPr>
                <w:rFonts w:ascii="Arial" w:hAnsi="Arial" w:cs="Arial"/>
                <w:sz w:val="20"/>
                <w:szCs w:val="20"/>
              </w:rPr>
              <w:t>Inschrijver mag voor de beantwoording van deze vraag maximaal 2 enkelzijdige, leesbare pagina’s A4 benutten.</w:t>
            </w:r>
          </w:p>
        </w:tc>
      </w:tr>
      <w:tr w:rsidR="00F31039" w:rsidRPr="005C3A8D" w14:paraId="2AE33D89"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3022947A"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39A6E45D"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529387AB"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00C89AB2"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1F18F6F6"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BC8450" w14:textId="5798A542" w:rsid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424C27B7" w14:textId="77777777" w:rsidR="00FA3C42" w:rsidRPr="00FA3C42" w:rsidRDefault="00FA3C42" w:rsidP="00FA3C42">
            <w:pPr>
              <w:spacing w:line="288" w:lineRule="auto"/>
              <w:rPr>
                <w:rFonts w:ascii="Arial" w:hAnsi="Arial" w:cs="Arial"/>
                <w:sz w:val="20"/>
                <w:szCs w:val="20"/>
              </w:rPr>
            </w:pPr>
            <w:r w:rsidRPr="00FA3C42">
              <w:rPr>
                <w:rFonts w:ascii="Arial" w:hAnsi="Arial" w:cs="Arial"/>
                <w:sz w:val="20"/>
                <w:szCs w:val="20"/>
              </w:rPr>
              <w:t xml:space="preserve">Hoe richt Inschrijver de dienstverlening in en borgt Inschrijver dat elke bezorging kwalitatief hoogwaardig is? Opdrachtgever wil de volgende punten terugzien in het antwoord: </w:t>
            </w:r>
          </w:p>
          <w:p w14:paraId="7E9C78E2" w14:textId="7C980467" w:rsidR="00FA3C42" w:rsidRPr="00FA3C42" w:rsidRDefault="00FA3C42" w:rsidP="00FA3C42">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tijdige bezorging voor alle locaties kan worden gegarandeerd.</w:t>
            </w:r>
          </w:p>
          <w:p w14:paraId="53D67B66" w14:textId="11C51668" w:rsidR="00FA3C42" w:rsidRPr="00FA3C42" w:rsidRDefault="00FA3C42" w:rsidP="00FA3C42">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wordt er omgegaan met klachten van de aanbestedende dienst.</w:t>
            </w:r>
          </w:p>
          <w:p w14:paraId="6648D749" w14:textId="266A8D1D" w:rsidR="00FA3C42" w:rsidRPr="00FA3C42" w:rsidRDefault="00FA3C42" w:rsidP="00FA3C42">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 xml:space="preserve">Hoe borgt Inschrijver de kwaliteit van boeketten bij aflevering; </w:t>
            </w:r>
          </w:p>
          <w:p w14:paraId="1378068E" w14:textId="274D28A4" w:rsidR="00FA3C42" w:rsidRPr="00FA3C42" w:rsidRDefault="00FA3C42" w:rsidP="00FA3C42">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maakt Inschrijver het bestelproces eenvoudig en gebruiksvriendelijk voor de gebruikers van aanbestedende dienst</w:t>
            </w:r>
          </w:p>
          <w:p w14:paraId="1F350AA8" w14:textId="6ED9610C" w:rsidR="00F31039" w:rsidRPr="00FA3C42" w:rsidRDefault="00FA3C42" w:rsidP="00FA3C42">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Opdrachtgever er van uit kan gaan dat de bezorging correct is afgeleverd, ook als er onduidelijkheid is op het afleveradres.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68DE5" w14:textId="7D4A078E" w:rsidR="00F31039" w:rsidRDefault="00FA3C42" w:rsidP="00E4160E">
            <w:pPr>
              <w:spacing w:line="240" w:lineRule="auto"/>
              <w:jc w:val="center"/>
              <w:rPr>
                <w:rFonts w:ascii="Calibri" w:hAnsi="Calibri" w:cs="Calibri"/>
                <w:color w:val="000000"/>
                <w:sz w:val="22"/>
                <w:szCs w:val="22"/>
              </w:rPr>
            </w:pPr>
            <w:r>
              <w:rPr>
                <w:rFonts w:ascii="Calibri" w:hAnsi="Calibri" w:cs="Calibri"/>
                <w:color w:val="000000"/>
                <w:sz w:val="22"/>
                <w:szCs w:val="22"/>
              </w:rPr>
              <w:t>1,0</w:t>
            </w:r>
          </w:p>
          <w:p w14:paraId="37DE733E" w14:textId="77777777" w:rsidR="00F31039" w:rsidRPr="005C3A8D" w:rsidRDefault="00F31039" w:rsidP="00E4160E">
            <w:pPr>
              <w:spacing w:line="240" w:lineRule="auto"/>
              <w:jc w:val="center"/>
              <w:rPr>
                <w:rFonts w:ascii="Calibri" w:hAnsi="Calibri" w:cs="Calibri"/>
                <w:color w:val="000000"/>
                <w:sz w:val="22"/>
                <w:szCs w:val="22"/>
              </w:rPr>
            </w:pPr>
          </w:p>
          <w:p w14:paraId="6BF7DE53"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436DAC62"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C708EC"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3253AEED" w14:textId="77777777" w:rsidR="000C2666" w:rsidRDefault="00FA3C42" w:rsidP="00FA3C42">
            <w:pPr>
              <w:spacing w:line="240" w:lineRule="auto"/>
              <w:rPr>
                <w:rFonts w:ascii="Calibri" w:hAnsi="Calibri" w:cs="Calibri"/>
                <w:color w:val="000000"/>
                <w:sz w:val="22"/>
                <w:szCs w:val="22"/>
              </w:rPr>
            </w:pPr>
            <w:r w:rsidRPr="00FA3C42">
              <w:rPr>
                <w:rFonts w:ascii="Calibri" w:hAnsi="Calibri" w:cs="Calibri"/>
                <w:color w:val="000000"/>
                <w:sz w:val="22"/>
                <w:szCs w:val="22"/>
              </w:rPr>
              <w:t>De beschrijving wordt beoordeeld op de mate waarin de Opdrachtgever in staat is garanties te geven ten aanzien van tijdigheid bezorging, kwaliteit van de bloemen en te zorgen voor correcte bevestiging van de ontvangst.</w:t>
            </w:r>
          </w:p>
          <w:p w14:paraId="563B7E6B" w14:textId="6A49F548" w:rsidR="00FA3C42" w:rsidRDefault="00FA3C42" w:rsidP="00FA3C42">
            <w:pPr>
              <w:spacing w:line="240" w:lineRule="auto"/>
              <w:rPr>
                <w:rFonts w:ascii="Calibri" w:hAnsi="Calibri" w:cs="Calibri"/>
                <w:color w:val="000000"/>
                <w:sz w:val="22"/>
                <w:szCs w:val="22"/>
              </w:rPr>
            </w:pPr>
          </w:p>
        </w:tc>
      </w:tr>
      <w:tr w:rsidR="00F31039" w:rsidRPr="005C3A8D" w14:paraId="03C787B8"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A28AE5" w14:textId="4DE3FCD3"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3E6706D1" w14:textId="117D4370" w:rsidR="00FA3C42" w:rsidRDefault="00FA3C42" w:rsidP="00E4160E">
            <w:pPr>
              <w:pStyle w:val="Standard"/>
              <w:rPr>
                <w:rFonts w:ascii="Arial" w:eastAsia="Times New Roman" w:hAnsi="Arial" w:cs="Arial"/>
                <w:b/>
                <w:bCs/>
                <w:kern w:val="0"/>
                <w:sz w:val="20"/>
                <w:szCs w:val="20"/>
                <w:lang w:eastAsia="nl-NL"/>
              </w:rPr>
            </w:pPr>
          </w:p>
          <w:p w14:paraId="0D90EC6B" w14:textId="77777777" w:rsidR="00FA3C42" w:rsidRDefault="00FA3C42" w:rsidP="00E4160E">
            <w:pPr>
              <w:pStyle w:val="Standard"/>
              <w:rPr>
                <w:rFonts w:ascii="Arial" w:eastAsia="Times New Roman" w:hAnsi="Arial" w:cs="Arial"/>
                <w:b/>
                <w:bCs/>
                <w:kern w:val="0"/>
                <w:sz w:val="20"/>
                <w:szCs w:val="20"/>
                <w:lang w:eastAsia="nl-NL"/>
              </w:rPr>
            </w:pPr>
          </w:p>
          <w:p w14:paraId="2E808FAF" w14:textId="77777777" w:rsidR="00F31039" w:rsidRDefault="00F31039" w:rsidP="00E4160E">
            <w:pPr>
              <w:pStyle w:val="Standard"/>
              <w:rPr>
                <w:rFonts w:ascii="Arial" w:eastAsia="Times New Roman" w:hAnsi="Arial" w:cs="Arial"/>
                <w:b/>
                <w:bCs/>
                <w:kern w:val="0"/>
                <w:sz w:val="20"/>
                <w:szCs w:val="20"/>
                <w:lang w:eastAsia="nl-NL"/>
              </w:rPr>
            </w:pPr>
          </w:p>
          <w:p w14:paraId="6DC398BD" w14:textId="41B7428A" w:rsidR="00F31039" w:rsidRPr="00F31039" w:rsidRDefault="00F31039" w:rsidP="00E4160E">
            <w:pPr>
              <w:pStyle w:val="Standard"/>
              <w:rPr>
                <w:rFonts w:ascii="Arial" w:eastAsia="Times New Roman" w:hAnsi="Arial" w:cs="Arial"/>
                <w:b/>
                <w:bCs/>
                <w:kern w:val="0"/>
                <w:sz w:val="20"/>
                <w:szCs w:val="20"/>
                <w:lang w:eastAsia="nl-NL"/>
              </w:rPr>
            </w:pPr>
          </w:p>
        </w:tc>
      </w:tr>
    </w:tbl>
    <w:p w14:paraId="617AF973" w14:textId="47014D21" w:rsidR="00F31039" w:rsidRDefault="00F31039" w:rsidP="00F31039"/>
    <w:p w14:paraId="7177C000" w14:textId="77777777" w:rsidR="00FA3C42" w:rsidRDefault="00FA3C42"/>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A3C42" w:rsidRPr="005C3A8D" w14:paraId="4BF3254A" w14:textId="77777777" w:rsidTr="00FC3B57">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46AF3E3B" w14:textId="77777777" w:rsidR="00FA3C42" w:rsidRPr="005C3A8D" w:rsidRDefault="00FA3C42" w:rsidP="00FC3B57">
            <w:pPr>
              <w:spacing w:line="240" w:lineRule="auto"/>
              <w:rPr>
                <w:rFonts w:ascii="Calibri" w:hAnsi="Calibri" w:cs="Calibri"/>
                <w:b/>
                <w:bCs/>
                <w:color w:val="FFFFFF"/>
                <w:sz w:val="32"/>
                <w:szCs w:val="32"/>
              </w:rPr>
            </w:pPr>
            <w:r>
              <w:rPr>
                <w:rFonts w:ascii="Calibri" w:hAnsi="Calibri" w:cs="Calibri"/>
                <w:b/>
                <w:bCs/>
                <w:color w:val="FFFFFF"/>
                <w:sz w:val="32"/>
                <w:szCs w:val="32"/>
              </w:rPr>
              <w:t>Kwaliteitsvraag 4</w:t>
            </w:r>
            <w:r w:rsidRPr="00BF1148">
              <w:rPr>
                <w:rFonts w:ascii="Calibri" w:hAnsi="Calibri" w:cs="Calibri"/>
                <w:b/>
                <w:bCs/>
                <w:color w:val="FFFFFF"/>
                <w:sz w:val="32"/>
                <w:szCs w:val="32"/>
              </w:rPr>
              <w:t xml:space="preserve"> : </w:t>
            </w:r>
            <w:r w:rsidRPr="00FA3C42">
              <w:rPr>
                <w:rFonts w:ascii="Calibri" w:hAnsi="Calibri" w:cs="Calibri"/>
                <w:b/>
                <w:bCs/>
                <w:color w:val="FFFFFF"/>
                <w:sz w:val="32"/>
                <w:szCs w:val="32"/>
              </w:rPr>
              <w:t xml:space="preserve">Kwaliteit van de dienstverlening </w:t>
            </w:r>
          </w:p>
        </w:tc>
      </w:tr>
      <w:tr w:rsidR="00FA3C42" w:rsidRPr="005C3A8D" w14:paraId="1442CF4E" w14:textId="77777777" w:rsidTr="00FC3B57">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A6924" w14:textId="77777777" w:rsidR="00FA3C42" w:rsidRPr="00F31039" w:rsidRDefault="00FA3C42" w:rsidP="00FC3B57">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40D05B13" w14:textId="77777777" w:rsidR="00FA3C42" w:rsidRPr="00F31039" w:rsidRDefault="00FA3C42" w:rsidP="00FC3B57">
            <w:pPr>
              <w:pStyle w:val="Standard"/>
              <w:rPr>
                <w:rFonts w:ascii="Arial" w:hAnsi="Arial" w:cs="Arial"/>
                <w:sz w:val="20"/>
                <w:szCs w:val="20"/>
              </w:rPr>
            </w:pPr>
            <w:r w:rsidRPr="00FA3C42">
              <w:rPr>
                <w:rFonts w:ascii="Arial" w:hAnsi="Arial" w:cs="Arial"/>
                <w:sz w:val="20"/>
                <w:szCs w:val="20"/>
              </w:rPr>
              <w:t>Opdrachtgever wenst zaken te doen met een Opdrachtnemer die kan garanderen dat alle geplande activiteiten, tenzij ze door Opdrachtgever worden geannuleerd, doorgang vinden en dat elke bezorging voldoet aan de gestelde eisen en kwalitatief hoogwaardig is en haar representativiteit waarborgt.</w:t>
            </w:r>
          </w:p>
        </w:tc>
      </w:tr>
      <w:tr w:rsidR="00FA3C42" w:rsidRPr="005C3A8D" w14:paraId="1D40329B" w14:textId="77777777" w:rsidTr="00FC3B57">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217B049" w14:textId="77777777" w:rsidR="00FA3C42" w:rsidRPr="00F31039" w:rsidRDefault="00FA3C42" w:rsidP="00FC3B57">
            <w:pPr>
              <w:spacing w:line="240" w:lineRule="auto"/>
              <w:rPr>
                <w:rFonts w:ascii="Arial" w:hAnsi="Arial" w:cs="Arial"/>
                <w:sz w:val="20"/>
                <w:szCs w:val="20"/>
              </w:rPr>
            </w:pPr>
            <w:r w:rsidRPr="00F31039">
              <w:rPr>
                <w:rFonts w:ascii="Arial" w:hAnsi="Arial" w:cs="Arial"/>
                <w:sz w:val="20"/>
                <w:szCs w:val="20"/>
              </w:rPr>
              <w:t>Aanleveren bij Inschrijving</w:t>
            </w:r>
          </w:p>
          <w:p w14:paraId="41D2CF44" w14:textId="77777777" w:rsidR="00FA3C42" w:rsidRPr="00F31039" w:rsidRDefault="00FA3C42" w:rsidP="00FC3B57">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4F662903" w14:textId="77777777" w:rsidR="00FA3C42" w:rsidRPr="00F31039" w:rsidRDefault="00FA3C42" w:rsidP="00FC3B57">
            <w:pPr>
              <w:spacing w:line="240" w:lineRule="auto"/>
              <w:rPr>
                <w:rFonts w:ascii="Arial" w:hAnsi="Arial" w:cs="Arial"/>
                <w:sz w:val="20"/>
                <w:szCs w:val="20"/>
              </w:rPr>
            </w:pPr>
            <w:r w:rsidRPr="00FA3C42">
              <w:rPr>
                <w:rFonts w:ascii="Arial" w:hAnsi="Arial" w:cs="Arial"/>
                <w:sz w:val="20"/>
                <w:szCs w:val="20"/>
              </w:rPr>
              <w:t>Inschrijver mag voor de beantwoording van deze vraag maximaal 2 enkelzijdige, leesbare pagina’s A4 benutten.</w:t>
            </w:r>
          </w:p>
        </w:tc>
      </w:tr>
      <w:tr w:rsidR="00FA3C42" w:rsidRPr="005C3A8D" w14:paraId="7FD43071" w14:textId="77777777" w:rsidTr="00FC3B57">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42E227F8" w14:textId="77777777" w:rsidR="00FA3C42" w:rsidRPr="005C3A8D" w:rsidRDefault="00FA3C42" w:rsidP="00FC3B57">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9242FC1" w14:textId="77777777" w:rsidR="00FA3C42" w:rsidRPr="005C3A8D" w:rsidRDefault="00FA3C42" w:rsidP="00FC3B57">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7C48F712" w14:textId="77777777" w:rsidR="00FA3C42" w:rsidRPr="005C3A8D" w:rsidRDefault="00FA3C42" w:rsidP="00FC3B57">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163B6667" w14:textId="77777777" w:rsidR="00FA3C42" w:rsidRPr="005C3A8D" w:rsidRDefault="00FA3C42" w:rsidP="00FC3B57">
            <w:pPr>
              <w:spacing w:line="240" w:lineRule="auto"/>
              <w:jc w:val="center"/>
              <w:rPr>
                <w:rFonts w:ascii="Calibri" w:hAnsi="Calibri" w:cs="Calibri"/>
                <w:b/>
                <w:bCs/>
                <w:color w:val="000000"/>
                <w:sz w:val="22"/>
                <w:szCs w:val="22"/>
              </w:rPr>
            </w:pPr>
          </w:p>
        </w:tc>
      </w:tr>
      <w:tr w:rsidR="00FA3C42" w:rsidRPr="005C3A8D" w14:paraId="05C12B8D" w14:textId="77777777" w:rsidTr="00FC3B57">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5353A5" w14:textId="77777777" w:rsidR="00FA3C42" w:rsidRDefault="00FA3C42" w:rsidP="00FC3B57">
            <w:pPr>
              <w:spacing w:line="288" w:lineRule="auto"/>
              <w:rPr>
                <w:rFonts w:ascii="Arial" w:hAnsi="Arial" w:cs="Arial"/>
                <w:b/>
                <w:bCs/>
                <w:sz w:val="20"/>
                <w:szCs w:val="20"/>
              </w:rPr>
            </w:pPr>
            <w:r w:rsidRPr="00F31039">
              <w:rPr>
                <w:rFonts w:ascii="Arial" w:hAnsi="Arial" w:cs="Arial"/>
                <w:b/>
                <w:bCs/>
                <w:sz w:val="20"/>
                <w:szCs w:val="20"/>
              </w:rPr>
              <w:t>Vraag:</w:t>
            </w:r>
          </w:p>
          <w:p w14:paraId="39BC8655" w14:textId="77777777" w:rsidR="00FA3C42" w:rsidRPr="00FA3C42" w:rsidRDefault="00FA3C42" w:rsidP="00FC3B57">
            <w:pPr>
              <w:spacing w:line="288" w:lineRule="auto"/>
              <w:rPr>
                <w:rFonts w:ascii="Arial" w:hAnsi="Arial" w:cs="Arial"/>
                <w:sz w:val="20"/>
                <w:szCs w:val="20"/>
              </w:rPr>
            </w:pPr>
            <w:r w:rsidRPr="00FA3C42">
              <w:rPr>
                <w:rFonts w:ascii="Arial" w:hAnsi="Arial" w:cs="Arial"/>
                <w:sz w:val="20"/>
                <w:szCs w:val="20"/>
              </w:rPr>
              <w:t xml:space="preserve">Hoe richt Inschrijver de dienstverlening in en borgt Inschrijver dat elke bezorging kwalitatief hoogwaardig is? Opdrachtgever wil de volgende punten terugzien in het antwoord: </w:t>
            </w:r>
          </w:p>
          <w:p w14:paraId="107A36DC" w14:textId="77777777" w:rsidR="00FA3C42" w:rsidRPr="00FA3C42" w:rsidRDefault="00FA3C42" w:rsidP="00FC3B57">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tijdige bezorging voor alle locaties kan worden gegarandeerd.</w:t>
            </w:r>
          </w:p>
          <w:p w14:paraId="3B975071" w14:textId="77777777" w:rsidR="00FA3C42" w:rsidRPr="00FA3C42" w:rsidRDefault="00FA3C42" w:rsidP="00FC3B57">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wordt er omgegaan met klachten van de aanbestedende dienst.</w:t>
            </w:r>
          </w:p>
          <w:p w14:paraId="36F5D392" w14:textId="77777777" w:rsidR="00FA3C42" w:rsidRPr="00FA3C42" w:rsidRDefault="00FA3C42" w:rsidP="00FC3B57">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 xml:space="preserve">Hoe borgt Inschrijver de kwaliteit van boeketten bij aflevering; </w:t>
            </w:r>
          </w:p>
          <w:p w14:paraId="0FC25DAF" w14:textId="77777777" w:rsidR="00FA3C42" w:rsidRPr="00FA3C42" w:rsidRDefault="00FA3C42" w:rsidP="00FC3B57">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maakt Inschrijver het bestelproces eenvoudig en gebruiksvriendelijk voor de gebruikers van aanbestedende dienst</w:t>
            </w:r>
          </w:p>
          <w:p w14:paraId="2E90CDA7" w14:textId="77777777" w:rsidR="00FA3C42" w:rsidRPr="00FA3C42" w:rsidRDefault="00FA3C42" w:rsidP="00FC3B57">
            <w:pPr>
              <w:pStyle w:val="Lijstalinea"/>
              <w:numPr>
                <w:ilvl w:val="0"/>
                <w:numId w:val="33"/>
              </w:numPr>
              <w:spacing w:line="288" w:lineRule="auto"/>
              <w:ind w:left="477"/>
              <w:rPr>
                <w:rFonts w:ascii="Arial" w:hAnsi="Arial" w:cs="Arial"/>
                <w:sz w:val="20"/>
                <w:szCs w:val="20"/>
              </w:rPr>
            </w:pPr>
            <w:r w:rsidRPr="00FA3C42">
              <w:rPr>
                <w:rFonts w:ascii="Arial" w:hAnsi="Arial" w:cs="Arial"/>
                <w:sz w:val="20"/>
                <w:szCs w:val="20"/>
              </w:rPr>
              <w:t>Hoe Opdrachtgever er van uit kan gaan dat de bezorging correct is afgeleverd, ook als er onduidelijkheid is op het afleveradres.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E59A9" w14:textId="77777777" w:rsidR="00FA3C42" w:rsidRDefault="00FA3C42" w:rsidP="00FC3B57">
            <w:pPr>
              <w:spacing w:line="240" w:lineRule="auto"/>
              <w:jc w:val="center"/>
              <w:rPr>
                <w:rFonts w:ascii="Calibri" w:hAnsi="Calibri" w:cs="Calibri"/>
                <w:color w:val="000000"/>
                <w:sz w:val="22"/>
                <w:szCs w:val="22"/>
              </w:rPr>
            </w:pPr>
            <w:r>
              <w:rPr>
                <w:rFonts w:ascii="Calibri" w:hAnsi="Calibri" w:cs="Calibri"/>
                <w:color w:val="000000"/>
                <w:sz w:val="22"/>
                <w:szCs w:val="22"/>
              </w:rPr>
              <w:t>1,0</w:t>
            </w:r>
          </w:p>
          <w:p w14:paraId="013261A5" w14:textId="77777777" w:rsidR="00FA3C42" w:rsidRPr="005C3A8D" w:rsidRDefault="00FA3C42" w:rsidP="00FC3B57">
            <w:pPr>
              <w:spacing w:line="240" w:lineRule="auto"/>
              <w:jc w:val="center"/>
              <w:rPr>
                <w:rFonts w:ascii="Calibri" w:hAnsi="Calibri" w:cs="Calibri"/>
                <w:color w:val="000000"/>
                <w:sz w:val="22"/>
                <w:szCs w:val="22"/>
              </w:rPr>
            </w:pPr>
          </w:p>
          <w:p w14:paraId="04D8A1BB" w14:textId="77777777" w:rsidR="00FA3C42" w:rsidRPr="005C3A8D" w:rsidRDefault="00FA3C42" w:rsidP="00FC3B57">
            <w:pPr>
              <w:spacing w:line="240" w:lineRule="auto"/>
              <w:jc w:val="center"/>
              <w:rPr>
                <w:rFonts w:ascii="Calibri" w:hAnsi="Calibri" w:cs="Calibri"/>
                <w:color w:val="000000"/>
                <w:sz w:val="22"/>
                <w:szCs w:val="22"/>
              </w:rPr>
            </w:pPr>
          </w:p>
        </w:tc>
      </w:tr>
      <w:tr w:rsidR="00FA3C42" w:rsidRPr="005C3A8D" w14:paraId="7A897D04" w14:textId="77777777" w:rsidTr="00FC3B57">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B06A10" w14:textId="77777777" w:rsidR="00FA3C42" w:rsidRPr="00F31039" w:rsidRDefault="00FA3C42" w:rsidP="00FC3B57">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30E1DE54" w14:textId="77777777" w:rsidR="00FA3C42" w:rsidRDefault="00FA3C42" w:rsidP="00FC3B57">
            <w:pPr>
              <w:spacing w:line="240" w:lineRule="auto"/>
              <w:rPr>
                <w:rFonts w:ascii="Calibri" w:hAnsi="Calibri" w:cs="Calibri"/>
                <w:color w:val="000000"/>
                <w:sz w:val="22"/>
                <w:szCs w:val="22"/>
              </w:rPr>
            </w:pPr>
            <w:r w:rsidRPr="00FA3C42">
              <w:rPr>
                <w:rFonts w:ascii="Calibri" w:hAnsi="Calibri" w:cs="Calibri"/>
                <w:color w:val="000000"/>
                <w:sz w:val="22"/>
                <w:szCs w:val="22"/>
              </w:rPr>
              <w:t>De beschrijving wordt beoordeeld op de mate waarin de Opdrachtgever in staat is garanties te geven ten aanzien van tijdigheid bezorging, kwaliteit van de bloemen en te zorgen voor correcte bevestiging van de ontvangst.</w:t>
            </w:r>
          </w:p>
          <w:p w14:paraId="641AFDDA" w14:textId="77777777" w:rsidR="00FA3C42" w:rsidRDefault="00FA3C42" w:rsidP="00FC3B57">
            <w:pPr>
              <w:spacing w:line="240" w:lineRule="auto"/>
              <w:rPr>
                <w:rFonts w:ascii="Calibri" w:hAnsi="Calibri" w:cs="Calibri"/>
                <w:color w:val="000000"/>
                <w:sz w:val="22"/>
                <w:szCs w:val="22"/>
              </w:rPr>
            </w:pPr>
          </w:p>
        </w:tc>
      </w:tr>
      <w:tr w:rsidR="00FA3C42" w:rsidRPr="005C3A8D" w14:paraId="1DA1D8C7" w14:textId="77777777" w:rsidTr="00FC3B57">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8E0714" w14:textId="77777777" w:rsidR="00FA3C42" w:rsidRDefault="00FA3C42" w:rsidP="00FC3B57">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6EB25138" w14:textId="3557B889" w:rsidR="00FA3C42" w:rsidRDefault="00FA3C42" w:rsidP="00FC3B57">
            <w:pPr>
              <w:pStyle w:val="Standard"/>
              <w:rPr>
                <w:rFonts w:ascii="Arial" w:eastAsia="Times New Roman" w:hAnsi="Arial" w:cs="Arial"/>
                <w:b/>
                <w:bCs/>
                <w:kern w:val="0"/>
                <w:sz w:val="20"/>
                <w:szCs w:val="20"/>
                <w:lang w:eastAsia="nl-NL"/>
              </w:rPr>
            </w:pPr>
          </w:p>
          <w:p w14:paraId="014F39FD" w14:textId="77777777" w:rsidR="00FA3C42" w:rsidRDefault="00FA3C42" w:rsidP="00FC3B57">
            <w:pPr>
              <w:pStyle w:val="Standard"/>
              <w:rPr>
                <w:rFonts w:ascii="Arial" w:eastAsia="Times New Roman" w:hAnsi="Arial" w:cs="Arial"/>
                <w:b/>
                <w:bCs/>
                <w:kern w:val="0"/>
                <w:sz w:val="20"/>
                <w:szCs w:val="20"/>
                <w:lang w:eastAsia="nl-NL"/>
              </w:rPr>
            </w:pPr>
          </w:p>
          <w:p w14:paraId="49E2D212" w14:textId="77777777" w:rsidR="00FA3C42" w:rsidRPr="00F31039" w:rsidRDefault="00FA3C42" w:rsidP="00FC3B57">
            <w:pPr>
              <w:pStyle w:val="Standard"/>
              <w:rPr>
                <w:rFonts w:ascii="Arial" w:eastAsia="Times New Roman" w:hAnsi="Arial" w:cs="Arial"/>
                <w:b/>
                <w:bCs/>
                <w:kern w:val="0"/>
                <w:sz w:val="20"/>
                <w:szCs w:val="20"/>
                <w:lang w:eastAsia="nl-NL"/>
              </w:rPr>
            </w:pPr>
          </w:p>
        </w:tc>
      </w:tr>
    </w:tbl>
    <w:p w14:paraId="650614C5" w14:textId="77777777" w:rsidR="00FA3C42" w:rsidRDefault="00FA3C42" w:rsidP="00FA3C42"/>
    <w:p w14:paraId="17F8C9DA" w14:textId="0BCA785A" w:rsidR="00F31039" w:rsidRDefault="00F31039">
      <w:r>
        <w:br w:type="page"/>
      </w:r>
    </w:p>
    <w:p w14:paraId="2E2D34F3" w14:textId="77777777" w:rsidR="00F31039" w:rsidRDefault="00F31039" w:rsidP="00F31039"/>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17FF4792"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18232997" w14:textId="355B309E"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5</w:t>
            </w:r>
            <w:r w:rsidRPr="00BF1148">
              <w:rPr>
                <w:rFonts w:ascii="Calibri" w:hAnsi="Calibri" w:cs="Calibri"/>
                <w:b/>
                <w:bCs/>
                <w:color w:val="FFFFFF"/>
                <w:sz w:val="32"/>
                <w:szCs w:val="32"/>
              </w:rPr>
              <w:t xml:space="preserve"> : </w:t>
            </w:r>
            <w:r w:rsidR="00FA3C42" w:rsidRPr="00FA3C42">
              <w:rPr>
                <w:rFonts w:ascii="Calibri" w:hAnsi="Calibri" w:cs="Calibri"/>
                <w:b/>
                <w:bCs/>
                <w:color w:val="FFFFFF"/>
                <w:sz w:val="32"/>
                <w:szCs w:val="32"/>
              </w:rPr>
              <w:t xml:space="preserve">Maatschappelijk Verantwoord Ondernemen  </w:t>
            </w:r>
            <w:r w:rsidR="000C2666" w:rsidRPr="000C2666">
              <w:rPr>
                <w:rFonts w:ascii="Calibri" w:hAnsi="Calibri" w:cs="Calibri"/>
                <w:b/>
                <w:bCs/>
                <w:color w:val="FFFFFF"/>
                <w:sz w:val="32"/>
                <w:szCs w:val="32"/>
              </w:rPr>
              <w:t>5.</w:t>
            </w:r>
            <w:r w:rsidR="000C2666" w:rsidRPr="000C2666">
              <w:rPr>
                <w:rFonts w:ascii="Calibri" w:hAnsi="Calibri" w:cs="Calibri"/>
                <w:b/>
                <w:bCs/>
                <w:color w:val="FFFFFF"/>
                <w:sz w:val="32"/>
                <w:szCs w:val="32"/>
              </w:rPr>
              <w:tab/>
              <w:t xml:space="preserve">Diversiteit </w:t>
            </w:r>
          </w:p>
        </w:tc>
      </w:tr>
      <w:tr w:rsidR="00F31039" w:rsidRPr="005C3A8D" w14:paraId="62A648C9"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696AFB"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26F5FB7F" w14:textId="77777777" w:rsidR="000C2666" w:rsidRDefault="009D44F6" w:rsidP="009D44F6">
            <w:pPr>
              <w:pStyle w:val="Standard"/>
              <w:rPr>
                <w:rFonts w:ascii="Arial" w:hAnsi="Arial" w:cs="Arial"/>
                <w:sz w:val="20"/>
                <w:szCs w:val="20"/>
              </w:rPr>
            </w:pPr>
            <w:r w:rsidRPr="009D44F6">
              <w:rPr>
                <w:rFonts w:ascii="Arial" w:hAnsi="Arial" w:cs="Arial"/>
                <w:sz w:val="20"/>
                <w:szCs w:val="20"/>
              </w:rPr>
              <w:t xml:space="preserve">Vanuit de Opdrachtgever wordt er gestreefd zo veel mogelijk duurzaam in te kopen en zo invulling te geven aan de </w:t>
            </w:r>
            <w:proofErr w:type="spellStart"/>
            <w:r w:rsidRPr="009D44F6">
              <w:rPr>
                <w:rFonts w:ascii="Arial" w:hAnsi="Arial" w:cs="Arial"/>
                <w:sz w:val="20"/>
                <w:szCs w:val="20"/>
              </w:rPr>
              <w:t>Sustainable</w:t>
            </w:r>
            <w:proofErr w:type="spellEnd"/>
            <w:r w:rsidRPr="009D44F6">
              <w:rPr>
                <w:rFonts w:ascii="Arial" w:hAnsi="Arial" w:cs="Arial"/>
                <w:sz w:val="20"/>
                <w:szCs w:val="20"/>
              </w:rPr>
              <w:t xml:space="preserve"> Development Goals (</w:t>
            </w:r>
            <w:proofErr w:type="spellStart"/>
            <w:r w:rsidRPr="009D44F6">
              <w:rPr>
                <w:rFonts w:ascii="Arial" w:hAnsi="Arial" w:cs="Arial"/>
                <w:sz w:val="20"/>
                <w:szCs w:val="20"/>
              </w:rPr>
              <w:t>SDG’s</w:t>
            </w:r>
            <w:proofErr w:type="spellEnd"/>
            <w:r w:rsidRPr="009D44F6">
              <w:rPr>
                <w:rFonts w:ascii="Arial" w:hAnsi="Arial" w:cs="Arial"/>
                <w:sz w:val="20"/>
                <w:szCs w:val="20"/>
              </w:rPr>
              <w:t>) opgesteld door de Verenigde Naties, zie https://www.sdgnederland.nl/sdgs/. Voor deze Europese aanbesteding voor de bezorging van bloemen en geschenken betekent dit dat er wordt gestuurd op het inkopen van duurzame bloemen, fruit, wijn, chocolade, etc.</w:t>
            </w:r>
          </w:p>
          <w:p w14:paraId="6239E8D6" w14:textId="3530A9FC" w:rsidR="009D44F6" w:rsidRPr="00F31039" w:rsidRDefault="009D44F6" w:rsidP="009D44F6">
            <w:pPr>
              <w:pStyle w:val="Standard"/>
              <w:rPr>
                <w:rFonts w:ascii="Arial" w:hAnsi="Arial" w:cs="Arial"/>
                <w:sz w:val="20"/>
                <w:szCs w:val="20"/>
              </w:rPr>
            </w:pPr>
          </w:p>
        </w:tc>
      </w:tr>
      <w:tr w:rsidR="00F31039" w:rsidRPr="005C3A8D" w14:paraId="11B373C5"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0432834"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4B6A1CEB"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40E44EE5" w14:textId="6863E05A" w:rsidR="00F31039" w:rsidRPr="00F31039" w:rsidRDefault="009D44F6" w:rsidP="00E4160E">
            <w:pPr>
              <w:spacing w:line="240" w:lineRule="auto"/>
              <w:rPr>
                <w:rFonts w:ascii="Arial" w:hAnsi="Arial" w:cs="Arial"/>
                <w:sz w:val="20"/>
                <w:szCs w:val="20"/>
              </w:rPr>
            </w:pPr>
            <w:r w:rsidRPr="009D44F6">
              <w:rPr>
                <w:rFonts w:ascii="Arial" w:hAnsi="Arial" w:cs="Arial"/>
                <w:sz w:val="20"/>
                <w:szCs w:val="20"/>
              </w:rPr>
              <w:t>Inschrijver mag voor de beantwoording van deze vraag maximaal 3 enkelzijdige, leesbare pagina’s A4 benutten.</w:t>
            </w:r>
          </w:p>
        </w:tc>
      </w:tr>
      <w:tr w:rsidR="00F31039" w:rsidRPr="005C3A8D" w14:paraId="400AE6D8"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2C6D1878"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0508D81"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5D518CDE"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1C95F5FF"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7668C909"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46B093" w14:textId="5AA2D1BB" w:rsid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7C13F563" w14:textId="77777777" w:rsidR="009D44F6" w:rsidRPr="009D44F6" w:rsidRDefault="009D44F6" w:rsidP="009D44F6">
            <w:pPr>
              <w:spacing w:line="288" w:lineRule="auto"/>
              <w:rPr>
                <w:rFonts w:ascii="Arial" w:hAnsi="Arial" w:cs="Arial"/>
                <w:sz w:val="20"/>
                <w:szCs w:val="20"/>
              </w:rPr>
            </w:pPr>
            <w:r w:rsidRPr="009D44F6">
              <w:rPr>
                <w:rFonts w:ascii="Arial" w:hAnsi="Arial" w:cs="Arial"/>
                <w:sz w:val="20"/>
                <w:szCs w:val="20"/>
              </w:rPr>
              <w:t>Inschrijver geeft een beschrijving van:</w:t>
            </w:r>
          </w:p>
          <w:p w14:paraId="24B9C02B" w14:textId="35F9C84A" w:rsidR="009D44F6" w:rsidRPr="009D44F6" w:rsidRDefault="009D44F6" w:rsidP="009D44F6">
            <w:pPr>
              <w:pStyle w:val="Lijstalinea"/>
              <w:numPr>
                <w:ilvl w:val="0"/>
                <w:numId w:val="37"/>
              </w:numPr>
              <w:spacing w:line="288" w:lineRule="auto"/>
              <w:ind w:left="477" w:hanging="283"/>
              <w:rPr>
                <w:rFonts w:ascii="Arial" w:hAnsi="Arial" w:cs="Arial"/>
                <w:sz w:val="20"/>
                <w:szCs w:val="20"/>
              </w:rPr>
            </w:pPr>
            <w:r w:rsidRPr="009D44F6">
              <w:rPr>
                <w:rFonts w:ascii="Arial" w:hAnsi="Arial" w:cs="Arial"/>
                <w:sz w:val="20"/>
                <w:szCs w:val="20"/>
              </w:rPr>
              <w:t>haar visie het beleid ten aanzien van Maatschappelijk Verantwoord Ondernemen;</w:t>
            </w:r>
          </w:p>
          <w:p w14:paraId="3354E87F" w14:textId="6024629C" w:rsidR="009D44F6" w:rsidRPr="009D44F6" w:rsidRDefault="009D44F6" w:rsidP="002832EE">
            <w:pPr>
              <w:pStyle w:val="Lijstalinea"/>
              <w:numPr>
                <w:ilvl w:val="0"/>
                <w:numId w:val="37"/>
              </w:numPr>
              <w:spacing w:line="288" w:lineRule="auto"/>
              <w:ind w:left="477" w:hanging="283"/>
              <w:rPr>
                <w:rFonts w:ascii="Arial" w:hAnsi="Arial" w:cs="Arial"/>
                <w:b/>
                <w:bCs/>
                <w:sz w:val="20"/>
                <w:szCs w:val="20"/>
              </w:rPr>
            </w:pPr>
            <w:r w:rsidRPr="009D44F6">
              <w:rPr>
                <w:rFonts w:ascii="Arial" w:hAnsi="Arial" w:cs="Arial"/>
                <w:sz w:val="20"/>
                <w:szCs w:val="20"/>
              </w:rPr>
              <w:t>hoe Inschrijver invulling denkt te geven aan maatregelen tijdens de uitvoering van de opdracht om het milieu zo min mogelijk te belasten en de mensenrechten te beschermen.</w:t>
            </w:r>
          </w:p>
          <w:p w14:paraId="0927E46D" w14:textId="77777777" w:rsidR="000C2666" w:rsidRPr="00F31039" w:rsidRDefault="000C2666" w:rsidP="00E4160E">
            <w:pPr>
              <w:spacing w:line="288" w:lineRule="auto"/>
              <w:rPr>
                <w:rFonts w:ascii="Arial" w:hAnsi="Arial" w:cs="Arial"/>
                <w:b/>
                <w:bCs/>
                <w:sz w:val="20"/>
                <w:szCs w:val="20"/>
              </w:rPr>
            </w:pPr>
          </w:p>
          <w:p w14:paraId="06FB9F9D" w14:textId="77777777" w:rsidR="00F31039" w:rsidRPr="00F31039" w:rsidRDefault="00F31039" w:rsidP="000C2666">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6F856" w14:textId="35C0E8F7"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 xml:space="preserve">0,5 </w:t>
            </w:r>
          </w:p>
          <w:p w14:paraId="38120530" w14:textId="77777777" w:rsidR="00F31039" w:rsidRPr="005C3A8D" w:rsidRDefault="00F31039" w:rsidP="00E4160E">
            <w:pPr>
              <w:spacing w:line="240" w:lineRule="auto"/>
              <w:jc w:val="center"/>
              <w:rPr>
                <w:rFonts w:ascii="Calibri" w:hAnsi="Calibri" w:cs="Calibri"/>
                <w:color w:val="000000"/>
                <w:sz w:val="22"/>
                <w:szCs w:val="22"/>
              </w:rPr>
            </w:pPr>
          </w:p>
          <w:p w14:paraId="265DC55A"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73517741"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F55914"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7E11749E" w14:textId="77777777" w:rsidR="00671DEF" w:rsidRPr="00671DEF" w:rsidRDefault="00671DEF" w:rsidP="00671DEF">
            <w:pPr>
              <w:spacing w:line="240" w:lineRule="auto"/>
              <w:rPr>
                <w:rFonts w:ascii="Calibri" w:hAnsi="Calibri" w:cs="Calibri"/>
                <w:color w:val="000000"/>
                <w:sz w:val="22"/>
                <w:szCs w:val="22"/>
              </w:rPr>
            </w:pPr>
            <w:r w:rsidRPr="00671DEF">
              <w:rPr>
                <w:rFonts w:ascii="Calibri" w:hAnsi="Calibri" w:cs="Calibri"/>
                <w:color w:val="000000"/>
                <w:sz w:val="22"/>
                <w:szCs w:val="22"/>
              </w:rPr>
              <w:t xml:space="preserve">De beschrijving wordt beoordeeld op:  </w:t>
            </w:r>
          </w:p>
          <w:p w14:paraId="7EB3BA5F" w14:textId="6BF690F2" w:rsidR="00671DEF" w:rsidRPr="00671DEF" w:rsidRDefault="00671DEF" w:rsidP="00671DEF">
            <w:pPr>
              <w:pStyle w:val="Lijstalinea"/>
              <w:numPr>
                <w:ilvl w:val="0"/>
                <w:numId w:val="38"/>
              </w:numPr>
              <w:spacing w:line="240" w:lineRule="auto"/>
              <w:ind w:left="477"/>
              <w:rPr>
                <w:rFonts w:ascii="Calibri" w:hAnsi="Calibri" w:cs="Calibri"/>
                <w:color w:val="000000"/>
                <w:sz w:val="22"/>
                <w:szCs w:val="22"/>
              </w:rPr>
            </w:pPr>
            <w:r w:rsidRPr="00671DEF">
              <w:rPr>
                <w:rFonts w:ascii="Calibri" w:hAnsi="Calibri" w:cs="Calibri"/>
                <w:color w:val="000000"/>
                <w:sz w:val="22"/>
                <w:szCs w:val="22"/>
              </w:rPr>
              <w:t xml:space="preserve">Mate van duurzaamheid: Hoe draagt de Inschrijver bij aan een duurzamere werkwijze in  deze opdracht, aansluitend op de gestelde eisen en overige wensen? </w:t>
            </w:r>
          </w:p>
          <w:p w14:paraId="70D70F0D" w14:textId="7EFB6FF1" w:rsidR="00671DEF" w:rsidRPr="00671DEF" w:rsidRDefault="00671DEF" w:rsidP="009F270A">
            <w:pPr>
              <w:pStyle w:val="Lijstalinea"/>
              <w:numPr>
                <w:ilvl w:val="0"/>
                <w:numId w:val="38"/>
              </w:numPr>
              <w:spacing w:line="240" w:lineRule="auto"/>
              <w:ind w:left="477"/>
              <w:rPr>
                <w:rFonts w:ascii="Calibri" w:hAnsi="Calibri" w:cs="Calibri"/>
                <w:color w:val="000000"/>
                <w:sz w:val="22"/>
                <w:szCs w:val="22"/>
              </w:rPr>
            </w:pPr>
            <w:r w:rsidRPr="00671DEF">
              <w:rPr>
                <w:rFonts w:ascii="Calibri" w:hAnsi="Calibri" w:cs="Calibri"/>
                <w:color w:val="000000"/>
                <w:sz w:val="22"/>
                <w:szCs w:val="22"/>
              </w:rPr>
              <w:t xml:space="preserve">Mate van innovatie  en creativiteit: Welke innovatieve maatregelen treft Inschrijver op het  onderdeel duurzaamheid in het kader van deze opdracht? </w:t>
            </w:r>
          </w:p>
          <w:p w14:paraId="1268BE58" w14:textId="77777777" w:rsidR="000C2666" w:rsidRDefault="00671DEF" w:rsidP="00671DEF">
            <w:pPr>
              <w:pStyle w:val="Lijstalinea"/>
              <w:numPr>
                <w:ilvl w:val="0"/>
                <w:numId w:val="38"/>
              </w:numPr>
              <w:spacing w:line="240" w:lineRule="auto"/>
              <w:ind w:left="477"/>
              <w:rPr>
                <w:rFonts w:ascii="Calibri" w:hAnsi="Calibri" w:cs="Calibri"/>
                <w:color w:val="000000"/>
                <w:sz w:val="22"/>
                <w:szCs w:val="22"/>
              </w:rPr>
            </w:pPr>
            <w:r w:rsidRPr="00671DEF">
              <w:rPr>
                <w:rFonts w:ascii="Calibri" w:hAnsi="Calibri" w:cs="Calibri"/>
                <w:color w:val="000000"/>
                <w:sz w:val="22"/>
                <w:szCs w:val="22"/>
              </w:rPr>
              <w:t>Mate waarin met de beschreven maatregelen concreet kan worden aangetoond wat de</w:t>
            </w:r>
            <w:r>
              <w:rPr>
                <w:rFonts w:ascii="Calibri" w:hAnsi="Calibri" w:cs="Calibri"/>
                <w:color w:val="000000"/>
                <w:sz w:val="22"/>
                <w:szCs w:val="22"/>
              </w:rPr>
              <w:t xml:space="preserve"> </w:t>
            </w:r>
            <w:r w:rsidRPr="00671DEF">
              <w:rPr>
                <w:rFonts w:ascii="Calibri" w:hAnsi="Calibri" w:cs="Calibri"/>
                <w:color w:val="000000"/>
                <w:sz w:val="22"/>
                <w:szCs w:val="22"/>
              </w:rPr>
              <w:t>opbrengsten voor mens en milieu zijn.</w:t>
            </w:r>
          </w:p>
          <w:p w14:paraId="1EB7269F" w14:textId="47228583" w:rsidR="00671DEF" w:rsidRPr="00671DEF" w:rsidRDefault="00671DEF" w:rsidP="00671DEF">
            <w:pPr>
              <w:spacing w:line="240" w:lineRule="auto"/>
              <w:rPr>
                <w:rFonts w:ascii="Calibri" w:hAnsi="Calibri" w:cs="Calibri"/>
                <w:color w:val="000000"/>
                <w:sz w:val="22"/>
                <w:szCs w:val="22"/>
              </w:rPr>
            </w:pPr>
          </w:p>
        </w:tc>
      </w:tr>
      <w:tr w:rsidR="00F31039" w:rsidRPr="005C3A8D" w14:paraId="4C02A292"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186099"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11950A49" w14:textId="77777777" w:rsidR="00F31039" w:rsidRDefault="00F31039" w:rsidP="00E4160E">
            <w:pPr>
              <w:pStyle w:val="Standard"/>
              <w:rPr>
                <w:rFonts w:ascii="Arial" w:eastAsia="Times New Roman" w:hAnsi="Arial" w:cs="Arial"/>
                <w:b/>
                <w:bCs/>
                <w:kern w:val="0"/>
                <w:sz w:val="20"/>
                <w:szCs w:val="20"/>
                <w:lang w:eastAsia="nl-NL"/>
              </w:rPr>
            </w:pPr>
          </w:p>
          <w:p w14:paraId="62CC205E" w14:textId="503EBAE7" w:rsidR="00F31039" w:rsidRPr="00F31039" w:rsidRDefault="00F31039" w:rsidP="00E4160E">
            <w:pPr>
              <w:pStyle w:val="Standard"/>
              <w:rPr>
                <w:rFonts w:ascii="Arial" w:eastAsia="Times New Roman" w:hAnsi="Arial" w:cs="Arial"/>
                <w:b/>
                <w:bCs/>
                <w:kern w:val="0"/>
                <w:sz w:val="20"/>
                <w:szCs w:val="20"/>
                <w:lang w:eastAsia="nl-NL"/>
              </w:rPr>
            </w:pPr>
          </w:p>
        </w:tc>
      </w:tr>
    </w:tbl>
    <w:p w14:paraId="1758DC1F" w14:textId="77777777" w:rsidR="00F31039" w:rsidRDefault="00F31039" w:rsidP="00F31039"/>
    <w:p w14:paraId="23DC3413" w14:textId="17552CEA" w:rsidR="00F31039" w:rsidRDefault="00F31039">
      <w:r>
        <w:br w:type="page"/>
      </w:r>
    </w:p>
    <w:p w14:paraId="28ECF39B" w14:textId="77777777" w:rsidR="00F31039" w:rsidRDefault="00F31039"/>
    <w:p w14:paraId="57E026EF" w14:textId="77777777" w:rsidR="00B73108" w:rsidRDefault="00B73108" w:rsidP="00B73108"/>
    <w:p w14:paraId="7360C0DA" w14:textId="4F6268DE" w:rsidR="00630F03" w:rsidRDefault="00630F03">
      <w:pPr>
        <w:rPr>
          <w:b/>
          <w:sz w:val="40"/>
          <w:szCs w:val="40"/>
        </w:rPr>
      </w:pPr>
    </w:p>
    <w:p w14:paraId="1A8883E7" w14:textId="77777777" w:rsidR="00BB5585" w:rsidRDefault="00BB5585" w:rsidP="00BB5585">
      <w:pPr>
        <w:widowControl w:val="0"/>
        <w:autoSpaceDE w:val="0"/>
        <w:autoSpaceDN w:val="0"/>
        <w:adjustRightInd w:val="0"/>
        <w:jc w:val="both"/>
        <w:rPr>
          <w:rFonts w:cs="Tahoma"/>
          <w:szCs w:val="22"/>
        </w:rPr>
      </w:pPr>
    </w:p>
    <w:p w14:paraId="0238E5ED" w14:textId="77777777" w:rsidR="00BB5585" w:rsidRDefault="00BB5585" w:rsidP="00BB5585">
      <w:pPr>
        <w:widowControl w:val="0"/>
        <w:autoSpaceDE w:val="0"/>
        <w:autoSpaceDN w:val="0"/>
        <w:adjustRightInd w:val="0"/>
        <w:jc w:val="both"/>
        <w:rPr>
          <w:rFonts w:cs="Tahoma"/>
          <w:szCs w:val="22"/>
        </w:rPr>
      </w:pPr>
    </w:p>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6ED54A58"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00440BDE">
        <w:rPr>
          <w:rFonts w:eastAsia="Calibri"/>
          <w:sz w:val="20"/>
          <w:lang w:eastAsia="en-US"/>
        </w:rPr>
        <w:t>.</w:t>
      </w:r>
      <w:r w:rsidRPr="00D57DE7">
        <w:rPr>
          <w:rFonts w:eastAsia="Calibri"/>
          <w:sz w:val="20"/>
          <w:lang w:eastAsia="en-US"/>
        </w:rPr>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4E6602">
      <w:footerReference w:type="default" r:id="rId10"/>
      <w:pgSz w:w="11906" w:h="16838"/>
      <w:pgMar w:top="1702" w:right="1644" w:bottom="1440" w:left="1135"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7830" w14:textId="77777777" w:rsidR="003732A2" w:rsidRDefault="003732A2" w:rsidP="0021083E">
      <w:pPr>
        <w:spacing w:line="240" w:lineRule="auto"/>
      </w:pPr>
      <w:r>
        <w:separator/>
      </w:r>
    </w:p>
  </w:endnote>
  <w:endnote w:type="continuationSeparator" w:id="0">
    <w:p w14:paraId="2B01F10D" w14:textId="77777777" w:rsidR="003732A2" w:rsidRDefault="003732A2"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345652"/>
      <w:docPartObj>
        <w:docPartGallery w:val="Page Numbers (Bottom of Page)"/>
        <w:docPartUnique/>
      </w:docPartObj>
    </w:sdtPr>
    <w:sdtEndPr/>
    <w:sdtContent>
      <w:sdt>
        <w:sdtPr>
          <w:id w:val="1257796085"/>
          <w:docPartObj>
            <w:docPartGallery w:val="Page Numbers (Top of Page)"/>
            <w:docPartUnique/>
          </w:docPartObj>
        </w:sdtPr>
        <w:sdtEndPr/>
        <w:sdtContent>
          <w:p w14:paraId="2B531C95" w14:textId="7AD796F3" w:rsidR="00F71843" w:rsidRDefault="00F31039" w:rsidP="00715B55">
            <w:pPr>
              <w:pStyle w:val="Koptekst"/>
            </w:pPr>
            <w:r>
              <w:t xml:space="preserve">Kwaliteitsvragen </w:t>
            </w:r>
            <w:r w:rsidR="00FA3C42">
              <w:t>Bezorging van bloemen en geschenken</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CC0747">
              <w:rPr>
                <w:b/>
                <w:bCs/>
                <w:noProof/>
              </w:rPr>
              <w:t>4</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CC0747">
              <w:rPr>
                <w:b/>
                <w:bCs/>
                <w:noProof/>
              </w:rPr>
              <w:t>8</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3892B" w14:textId="77777777" w:rsidR="003732A2" w:rsidRDefault="003732A2" w:rsidP="0021083E">
      <w:pPr>
        <w:spacing w:line="240" w:lineRule="auto"/>
      </w:pPr>
      <w:r>
        <w:separator/>
      </w:r>
    </w:p>
  </w:footnote>
  <w:footnote w:type="continuationSeparator" w:id="0">
    <w:p w14:paraId="714B5175" w14:textId="77777777" w:rsidR="003732A2" w:rsidRDefault="003732A2"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3B57" w14:textId="1DE12FBB" w:rsidR="004E6602" w:rsidRDefault="004E6602" w:rsidP="004E6602">
    <w:pPr>
      <w:pStyle w:val="Koptekst"/>
      <w:ind w:left="3402"/>
    </w:pPr>
    <w:r>
      <w:rPr>
        <w:noProof/>
      </w:rPr>
      <w:drawing>
        <wp:inline distT="0" distB="0" distL="0" distR="0" wp14:anchorId="7D0DAF48" wp14:editId="5CA58A08">
          <wp:extent cx="1628140" cy="46212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892" cy="4643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3D25D4"/>
    <w:multiLevelType w:val="hybridMultilevel"/>
    <w:tmpl w:val="E3385E06"/>
    <w:lvl w:ilvl="0" w:tplc="BB3EC9B4">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D040BD"/>
    <w:multiLevelType w:val="hybridMultilevel"/>
    <w:tmpl w:val="A7481586"/>
    <w:lvl w:ilvl="0" w:tplc="0413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C528B3"/>
    <w:multiLevelType w:val="hybridMultilevel"/>
    <w:tmpl w:val="4C00ED80"/>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8"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5E1870"/>
    <w:multiLevelType w:val="hybridMultilevel"/>
    <w:tmpl w:val="6F7A2D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415C7B"/>
    <w:multiLevelType w:val="hybridMultilevel"/>
    <w:tmpl w:val="31F278E8"/>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CF3F89"/>
    <w:multiLevelType w:val="hybridMultilevel"/>
    <w:tmpl w:val="DC1473BE"/>
    <w:lvl w:ilvl="0" w:tplc="72E429B8">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274" w:hanging="360"/>
      </w:pPr>
      <w:rPr>
        <w:rFonts w:ascii="Courier New" w:hAnsi="Courier New" w:cs="Courier New" w:hint="default"/>
      </w:rPr>
    </w:lvl>
    <w:lvl w:ilvl="2" w:tplc="04130005" w:tentative="1">
      <w:start w:val="1"/>
      <w:numFmt w:val="bullet"/>
      <w:lvlText w:val=""/>
      <w:lvlJc w:val="left"/>
      <w:pPr>
        <w:ind w:left="1994" w:hanging="360"/>
      </w:pPr>
      <w:rPr>
        <w:rFonts w:ascii="Wingdings" w:hAnsi="Wingdings" w:hint="default"/>
      </w:rPr>
    </w:lvl>
    <w:lvl w:ilvl="3" w:tplc="04130001" w:tentative="1">
      <w:start w:val="1"/>
      <w:numFmt w:val="bullet"/>
      <w:lvlText w:val=""/>
      <w:lvlJc w:val="left"/>
      <w:pPr>
        <w:ind w:left="2714" w:hanging="360"/>
      </w:pPr>
      <w:rPr>
        <w:rFonts w:ascii="Symbol" w:hAnsi="Symbol" w:hint="default"/>
      </w:rPr>
    </w:lvl>
    <w:lvl w:ilvl="4" w:tplc="04130003" w:tentative="1">
      <w:start w:val="1"/>
      <w:numFmt w:val="bullet"/>
      <w:lvlText w:val="o"/>
      <w:lvlJc w:val="left"/>
      <w:pPr>
        <w:ind w:left="3434" w:hanging="360"/>
      </w:pPr>
      <w:rPr>
        <w:rFonts w:ascii="Courier New" w:hAnsi="Courier New" w:cs="Courier New" w:hint="default"/>
      </w:rPr>
    </w:lvl>
    <w:lvl w:ilvl="5" w:tplc="04130005" w:tentative="1">
      <w:start w:val="1"/>
      <w:numFmt w:val="bullet"/>
      <w:lvlText w:val=""/>
      <w:lvlJc w:val="left"/>
      <w:pPr>
        <w:ind w:left="4154" w:hanging="360"/>
      </w:pPr>
      <w:rPr>
        <w:rFonts w:ascii="Wingdings" w:hAnsi="Wingdings" w:hint="default"/>
      </w:rPr>
    </w:lvl>
    <w:lvl w:ilvl="6" w:tplc="04130001" w:tentative="1">
      <w:start w:val="1"/>
      <w:numFmt w:val="bullet"/>
      <w:lvlText w:val=""/>
      <w:lvlJc w:val="left"/>
      <w:pPr>
        <w:ind w:left="4874" w:hanging="360"/>
      </w:pPr>
      <w:rPr>
        <w:rFonts w:ascii="Symbol" w:hAnsi="Symbol" w:hint="default"/>
      </w:rPr>
    </w:lvl>
    <w:lvl w:ilvl="7" w:tplc="04130003" w:tentative="1">
      <w:start w:val="1"/>
      <w:numFmt w:val="bullet"/>
      <w:lvlText w:val="o"/>
      <w:lvlJc w:val="left"/>
      <w:pPr>
        <w:ind w:left="5594" w:hanging="360"/>
      </w:pPr>
      <w:rPr>
        <w:rFonts w:ascii="Courier New" w:hAnsi="Courier New" w:cs="Courier New" w:hint="default"/>
      </w:rPr>
    </w:lvl>
    <w:lvl w:ilvl="8" w:tplc="04130005" w:tentative="1">
      <w:start w:val="1"/>
      <w:numFmt w:val="bullet"/>
      <w:lvlText w:val=""/>
      <w:lvlJc w:val="left"/>
      <w:pPr>
        <w:ind w:left="6314" w:hanging="360"/>
      </w:pPr>
      <w:rPr>
        <w:rFonts w:ascii="Wingdings" w:hAnsi="Wingdings" w:hint="default"/>
      </w:rPr>
    </w:lvl>
  </w:abstractNum>
  <w:abstractNum w:abstractNumId="17"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8D5F27"/>
    <w:multiLevelType w:val="hybridMultilevel"/>
    <w:tmpl w:val="2D2A0778"/>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E20C36"/>
    <w:multiLevelType w:val="hybridMultilevel"/>
    <w:tmpl w:val="661A56E2"/>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20"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3" w15:restartNumberingAfterBreak="0">
    <w:nsid w:val="4A847FAD"/>
    <w:multiLevelType w:val="hybridMultilevel"/>
    <w:tmpl w:val="53041302"/>
    <w:lvl w:ilvl="0" w:tplc="2B2EF4EA">
      <w:start w:val="1"/>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D65908"/>
    <w:multiLevelType w:val="hybridMultilevel"/>
    <w:tmpl w:val="AD064894"/>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26"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6A639F"/>
    <w:multiLevelType w:val="hybridMultilevel"/>
    <w:tmpl w:val="298AEE46"/>
    <w:lvl w:ilvl="0" w:tplc="A1524200">
      <w:numFmt w:val="bullet"/>
      <w:lvlText w:val="-"/>
      <w:lvlJc w:val="left"/>
      <w:pPr>
        <w:ind w:left="862" w:hanging="360"/>
      </w:pPr>
      <w:rPr>
        <w:rFonts w:ascii="Calibri" w:eastAsiaTheme="minorHAnsi" w:hAnsi="Calibri" w:cstheme="minorBid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8"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EED3924"/>
    <w:multiLevelType w:val="hybridMultilevel"/>
    <w:tmpl w:val="A87E58D0"/>
    <w:lvl w:ilvl="0" w:tplc="BB3EC9B4">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274" w:hanging="360"/>
      </w:pPr>
      <w:rPr>
        <w:rFonts w:ascii="Courier New" w:hAnsi="Courier New" w:cs="Courier New" w:hint="default"/>
      </w:rPr>
    </w:lvl>
    <w:lvl w:ilvl="2" w:tplc="04130005" w:tentative="1">
      <w:start w:val="1"/>
      <w:numFmt w:val="bullet"/>
      <w:lvlText w:val=""/>
      <w:lvlJc w:val="left"/>
      <w:pPr>
        <w:ind w:left="1994" w:hanging="360"/>
      </w:pPr>
      <w:rPr>
        <w:rFonts w:ascii="Wingdings" w:hAnsi="Wingdings" w:hint="default"/>
      </w:rPr>
    </w:lvl>
    <w:lvl w:ilvl="3" w:tplc="04130001" w:tentative="1">
      <w:start w:val="1"/>
      <w:numFmt w:val="bullet"/>
      <w:lvlText w:val=""/>
      <w:lvlJc w:val="left"/>
      <w:pPr>
        <w:ind w:left="2714" w:hanging="360"/>
      </w:pPr>
      <w:rPr>
        <w:rFonts w:ascii="Symbol" w:hAnsi="Symbol" w:hint="default"/>
      </w:rPr>
    </w:lvl>
    <w:lvl w:ilvl="4" w:tplc="04130003" w:tentative="1">
      <w:start w:val="1"/>
      <w:numFmt w:val="bullet"/>
      <w:lvlText w:val="o"/>
      <w:lvlJc w:val="left"/>
      <w:pPr>
        <w:ind w:left="3434" w:hanging="360"/>
      </w:pPr>
      <w:rPr>
        <w:rFonts w:ascii="Courier New" w:hAnsi="Courier New" w:cs="Courier New" w:hint="default"/>
      </w:rPr>
    </w:lvl>
    <w:lvl w:ilvl="5" w:tplc="04130005" w:tentative="1">
      <w:start w:val="1"/>
      <w:numFmt w:val="bullet"/>
      <w:lvlText w:val=""/>
      <w:lvlJc w:val="left"/>
      <w:pPr>
        <w:ind w:left="4154" w:hanging="360"/>
      </w:pPr>
      <w:rPr>
        <w:rFonts w:ascii="Wingdings" w:hAnsi="Wingdings" w:hint="default"/>
      </w:rPr>
    </w:lvl>
    <w:lvl w:ilvl="6" w:tplc="04130001" w:tentative="1">
      <w:start w:val="1"/>
      <w:numFmt w:val="bullet"/>
      <w:lvlText w:val=""/>
      <w:lvlJc w:val="left"/>
      <w:pPr>
        <w:ind w:left="4874" w:hanging="360"/>
      </w:pPr>
      <w:rPr>
        <w:rFonts w:ascii="Symbol" w:hAnsi="Symbol" w:hint="default"/>
      </w:rPr>
    </w:lvl>
    <w:lvl w:ilvl="7" w:tplc="04130003" w:tentative="1">
      <w:start w:val="1"/>
      <w:numFmt w:val="bullet"/>
      <w:lvlText w:val="o"/>
      <w:lvlJc w:val="left"/>
      <w:pPr>
        <w:ind w:left="5594" w:hanging="360"/>
      </w:pPr>
      <w:rPr>
        <w:rFonts w:ascii="Courier New" w:hAnsi="Courier New" w:cs="Courier New" w:hint="default"/>
      </w:rPr>
    </w:lvl>
    <w:lvl w:ilvl="8" w:tplc="04130005" w:tentative="1">
      <w:start w:val="1"/>
      <w:numFmt w:val="bullet"/>
      <w:lvlText w:val=""/>
      <w:lvlJc w:val="left"/>
      <w:pPr>
        <w:ind w:left="6314" w:hanging="360"/>
      </w:pPr>
      <w:rPr>
        <w:rFonts w:ascii="Wingdings" w:hAnsi="Wingdings" w:hint="default"/>
      </w:rPr>
    </w:lvl>
  </w:abstractNum>
  <w:abstractNum w:abstractNumId="31"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2"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3E54C2"/>
    <w:multiLevelType w:val="hybridMultilevel"/>
    <w:tmpl w:val="B1A6B1EE"/>
    <w:lvl w:ilvl="0" w:tplc="6C3A478E">
      <w:start w:val="1"/>
      <w:numFmt w:val="decimal"/>
      <w:lvlText w:val="%1."/>
      <w:lvlJc w:val="left"/>
      <w:pPr>
        <w:ind w:left="502" w:hanging="360"/>
      </w:pPr>
      <w:rPr>
        <w:rFonts w:ascii="Arial" w:hAnsi="Arial" w:cs="Arial" w:hint="default"/>
        <w:sz w:val="20"/>
        <w:szCs w:val="2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33"/>
  </w:num>
  <w:num w:numId="2">
    <w:abstractNumId w:val="29"/>
  </w:num>
  <w:num w:numId="3">
    <w:abstractNumId w:val="34"/>
  </w:num>
  <w:num w:numId="4">
    <w:abstractNumId w:val="22"/>
  </w:num>
  <w:num w:numId="5">
    <w:abstractNumId w:val="31"/>
  </w:num>
  <w:num w:numId="6">
    <w:abstractNumId w:val="3"/>
  </w:num>
  <w:num w:numId="7">
    <w:abstractNumId w:val="20"/>
  </w:num>
  <w:num w:numId="8">
    <w:abstractNumId w:val="24"/>
  </w:num>
  <w:num w:numId="9">
    <w:abstractNumId w:val="0"/>
  </w:num>
  <w:num w:numId="10">
    <w:abstractNumId w:val="15"/>
  </w:num>
  <w:num w:numId="11">
    <w:abstractNumId w:val="5"/>
  </w:num>
  <w:num w:numId="12">
    <w:abstractNumId w:val="8"/>
  </w:num>
  <w:num w:numId="13">
    <w:abstractNumId w:val="6"/>
  </w:num>
  <w:num w:numId="14">
    <w:abstractNumId w:val="35"/>
  </w:num>
  <w:num w:numId="15">
    <w:abstractNumId w:val="28"/>
  </w:num>
  <w:num w:numId="16">
    <w:abstractNumId w:val="10"/>
  </w:num>
  <w:num w:numId="17">
    <w:abstractNumId w:val="12"/>
  </w:num>
  <w:num w:numId="18">
    <w:abstractNumId w:val="17"/>
  </w:num>
  <w:num w:numId="19">
    <w:abstractNumId w:val="32"/>
  </w:num>
  <w:num w:numId="20">
    <w:abstractNumId w:val="36"/>
  </w:num>
  <w:num w:numId="21">
    <w:abstractNumId w:val="26"/>
  </w:num>
  <w:num w:numId="22">
    <w:abstractNumId w:val="11"/>
  </w:num>
  <w:num w:numId="23">
    <w:abstractNumId w:val="21"/>
  </w:num>
  <w:num w:numId="24">
    <w:abstractNumId w:val="9"/>
  </w:num>
  <w:num w:numId="25">
    <w:abstractNumId w:val="4"/>
  </w:num>
  <w:num w:numId="26">
    <w:abstractNumId w:val="2"/>
  </w:num>
  <w:num w:numId="27">
    <w:abstractNumId w:val="27"/>
  </w:num>
  <w:num w:numId="28">
    <w:abstractNumId w:val="13"/>
  </w:num>
  <w:num w:numId="29">
    <w:abstractNumId w:val="37"/>
  </w:num>
  <w:num w:numId="30">
    <w:abstractNumId w:val="18"/>
  </w:num>
  <w:num w:numId="31">
    <w:abstractNumId w:val="19"/>
  </w:num>
  <w:num w:numId="32">
    <w:abstractNumId w:val="16"/>
  </w:num>
  <w:num w:numId="33">
    <w:abstractNumId w:val="7"/>
  </w:num>
  <w:num w:numId="34">
    <w:abstractNumId w:val="30"/>
  </w:num>
  <w:num w:numId="35">
    <w:abstractNumId w:val="1"/>
  </w:num>
  <w:num w:numId="36">
    <w:abstractNumId w:val="23"/>
  </w:num>
  <w:num w:numId="37">
    <w:abstractNumId w:val="14"/>
  </w:num>
  <w:num w:numId="38">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16224"/>
    <w:rsid w:val="00021ADE"/>
    <w:rsid w:val="00045456"/>
    <w:rsid w:val="00046D1A"/>
    <w:rsid w:val="00046E54"/>
    <w:rsid w:val="00050BA0"/>
    <w:rsid w:val="00054D24"/>
    <w:rsid w:val="00065BC3"/>
    <w:rsid w:val="00067605"/>
    <w:rsid w:val="00070DFA"/>
    <w:rsid w:val="000769B7"/>
    <w:rsid w:val="000A4E23"/>
    <w:rsid w:val="000B45DC"/>
    <w:rsid w:val="000B46D8"/>
    <w:rsid w:val="000C2666"/>
    <w:rsid w:val="000D48A5"/>
    <w:rsid w:val="000D5B39"/>
    <w:rsid w:val="000E6D60"/>
    <w:rsid w:val="001066B1"/>
    <w:rsid w:val="0012205B"/>
    <w:rsid w:val="0012274E"/>
    <w:rsid w:val="00123D7F"/>
    <w:rsid w:val="00132971"/>
    <w:rsid w:val="00136976"/>
    <w:rsid w:val="00152705"/>
    <w:rsid w:val="00155D7E"/>
    <w:rsid w:val="001640C9"/>
    <w:rsid w:val="00164273"/>
    <w:rsid w:val="00171572"/>
    <w:rsid w:val="00176B39"/>
    <w:rsid w:val="00177A29"/>
    <w:rsid w:val="001B469C"/>
    <w:rsid w:val="001D225B"/>
    <w:rsid w:val="001E2445"/>
    <w:rsid w:val="001E4A77"/>
    <w:rsid w:val="001F08EE"/>
    <w:rsid w:val="0021083E"/>
    <w:rsid w:val="00220DFD"/>
    <w:rsid w:val="00222B35"/>
    <w:rsid w:val="00223DC9"/>
    <w:rsid w:val="002243B5"/>
    <w:rsid w:val="00225543"/>
    <w:rsid w:val="0023652F"/>
    <w:rsid w:val="00255C34"/>
    <w:rsid w:val="0027529E"/>
    <w:rsid w:val="0028245B"/>
    <w:rsid w:val="00295F79"/>
    <w:rsid w:val="002A4E8D"/>
    <w:rsid w:val="002B1A26"/>
    <w:rsid w:val="002B5524"/>
    <w:rsid w:val="002B5922"/>
    <w:rsid w:val="002B7B2B"/>
    <w:rsid w:val="002C3F4C"/>
    <w:rsid w:val="002E5999"/>
    <w:rsid w:val="002F03BF"/>
    <w:rsid w:val="002F798A"/>
    <w:rsid w:val="00316F96"/>
    <w:rsid w:val="003204F6"/>
    <w:rsid w:val="00322047"/>
    <w:rsid w:val="003244C2"/>
    <w:rsid w:val="003562C9"/>
    <w:rsid w:val="00356C0E"/>
    <w:rsid w:val="003623BB"/>
    <w:rsid w:val="003732A2"/>
    <w:rsid w:val="00373B74"/>
    <w:rsid w:val="003762E2"/>
    <w:rsid w:val="003801A6"/>
    <w:rsid w:val="00391830"/>
    <w:rsid w:val="0039191C"/>
    <w:rsid w:val="003B3222"/>
    <w:rsid w:val="003C3D48"/>
    <w:rsid w:val="003E78B4"/>
    <w:rsid w:val="003E7E76"/>
    <w:rsid w:val="00400B88"/>
    <w:rsid w:val="0041662F"/>
    <w:rsid w:val="00424DED"/>
    <w:rsid w:val="00440BDE"/>
    <w:rsid w:val="004423C7"/>
    <w:rsid w:val="004425B2"/>
    <w:rsid w:val="0044537C"/>
    <w:rsid w:val="00451668"/>
    <w:rsid w:val="004671D0"/>
    <w:rsid w:val="0047654A"/>
    <w:rsid w:val="00482A4F"/>
    <w:rsid w:val="004D169A"/>
    <w:rsid w:val="004D3F57"/>
    <w:rsid w:val="004E328C"/>
    <w:rsid w:val="004E6602"/>
    <w:rsid w:val="004F1729"/>
    <w:rsid w:val="004F2E74"/>
    <w:rsid w:val="004F68A2"/>
    <w:rsid w:val="004F6AFD"/>
    <w:rsid w:val="004F756F"/>
    <w:rsid w:val="00527398"/>
    <w:rsid w:val="005440CB"/>
    <w:rsid w:val="00552B6A"/>
    <w:rsid w:val="00573E6C"/>
    <w:rsid w:val="00581962"/>
    <w:rsid w:val="00587EEF"/>
    <w:rsid w:val="005C11B7"/>
    <w:rsid w:val="005C3A8D"/>
    <w:rsid w:val="005C58B0"/>
    <w:rsid w:val="005D1818"/>
    <w:rsid w:val="005D46BA"/>
    <w:rsid w:val="005E474F"/>
    <w:rsid w:val="005E6139"/>
    <w:rsid w:val="005F6045"/>
    <w:rsid w:val="0061130B"/>
    <w:rsid w:val="00623041"/>
    <w:rsid w:val="00630F03"/>
    <w:rsid w:val="00632123"/>
    <w:rsid w:val="00640EE3"/>
    <w:rsid w:val="00671DEF"/>
    <w:rsid w:val="006821AC"/>
    <w:rsid w:val="0068376A"/>
    <w:rsid w:val="006B0BA1"/>
    <w:rsid w:val="006B4D02"/>
    <w:rsid w:val="006B65CA"/>
    <w:rsid w:val="006D188A"/>
    <w:rsid w:val="00703C3B"/>
    <w:rsid w:val="00715B55"/>
    <w:rsid w:val="00717BA1"/>
    <w:rsid w:val="0073357B"/>
    <w:rsid w:val="00744697"/>
    <w:rsid w:val="007579C4"/>
    <w:rsid w:val="00781DB1"/>
    <w:rsid w:val="00787CFD"/>
    <w:rsid w:val="00794226"/>
    <w:rsid w:val="007B09D3"/>
    <w:rsid w:val="007B10A5"/>
    <w:rsid w:val="007B1BB8"/>
    <w:rsid w:val="007C74F0"/>
    <w:rsid w:val="007D331C"/>
    <w:rsid w:val="007D38D3"/>
    <w:rsid w:val="007D57BD"/>
    <w:rsid w:val="007F398F"/>
    <w:rsid w:val="007F5407"/>
    <w:rsid w:val="0081049D"/>
    <w:rsid w:val="008104C5"/>
    <w:rsid w:val="00812132"/>
    <w:rsid w:val="00824594"/>
    <w:rsid w:val="008402D9"/>
    <w:rsid w:val="00841022"/>
    <w:rsid w:val="00842C50"/>
    <w:rsid w:val="00847DE2"/>
    <w:rsid w:val="008729AA"/>
    <w:rsid w:val="008909FF"/>
    <w:rsid w:val="00892496"/>
    <w:rsid w:val="008B1BE2"/>
    <w:rsid w:val="008C3761"/>
    <w:rsid w:val="008D6475"/>
    <w:rsid w:val="008D79B4"/>
    <w:rsid w:val="008F1850"/>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C40B1"/>
    <w:rsid w:val="009C6A8F"/>
    <w:rsid w:val="009D44F6"/>
    <w:rsid w:val="009E4DDC"/>
    <w:rsid w:val="00A019B2"/>
    <w:rsid w:val="00A03098"/>
    <w:rsid w:val="00A0561E"/>
    <w:rsid w:val="00A07268"/>
    <w:rsid w:val="00A17FEF"/>
    <w:rsid w:val="00A2394F"/>
    <w:rsid w:val="00A270BC"/>
    <w:rsid w:val="00A3732E"/>
    <w:rsid w:val="00A471FD"/>
    <w:rsid w:val="00A53085"/>
    <w:rsid w:val="00AD7DFE"/>
    <w:rsid w:val="00B12F50"/>
    <w:rsid w:val="00B26209"/>
    <w:rsid w:val="00B32A4E"/>
    <w:rsid w:val="00B33EDC"/>
    <w:rsid w:val="00B44CE3"/>
    <w:rsid w:val="00B56C68"/>
    <w:rsid w:val="00B57BB7"/>
    <w:rsid w:val="00B659F1"/>
    <w:rsid w:val="00B73108"/>
    <w:rsid w:val="00B8490B"/>
    <w:rsid w:val="00B85E8F"/>
    <w:rsid w:val="00BB0774"/>
    <w:rsid w:val="00BB5585"/>
    <w:rsid w:val="00BD0C39"/>
    <w:rsid w:val="00BE5799"/>
    <w:rsid w:val="00BF1148"/>
    <w:rsid w:val="00BF6AF5"/>
    <w:rsid w:val="00C12E1B"/>
    <w:rsid w:val="00C14209"/>
    <w:rsid w:val="00C155FD"/>
    <w:rsid w:val="00C16491"/>
    <w:rsid w:val="00C170D0"/>
    <w:rsid w:val="00C2118F"/>
    <w:rsid w:val="00C24218"/>
    <w:rsid w:val="00C5319B"/>
    <w:rsid w:val="00C56478"/>
    <w:rsid w:val="00C61B02"/>
    <w:rsid w:val="00C77657"/>
    <w:rsid w:val="00C94E0D"/>
    <w:rsid w:val="00CA07FE"/>
    <w:rsid w:val="00CB7987"/>
    <w:rsid w:val="00CC0747"/>
    <w:rsid w:val="00CF28D7"/>
    <w:rsid w:val="00CF7165"/>
    <w:rsid w:val="00D012BC"/>
    <w:rsid w:val="00D0179E"/>
    <w:rsid w:val="00D1154B"/>
    <w:rsid w:val="00D22789"/>
    <w:rsid w:val="00D25946"/>
    <w:rsid w:val="00D371A4"/>
    <w:rsid w:val="00D4631F"/>
    <w:rsid w:val="00D54FD4"/>
    <w:rsid w:val="00D5793C"/>
    <w:rsid w:val="00D60B48"/>
    <w:rsid w:val="00D67CFB"/>
    <w:rsid w:val="00DA5598"/>
    <w:rsid w:val="00DC4326"/>
    <w:rsid w:val="00DC6955"/>
    <w:rsid w:val="00DD6D86"/>
    <w:rsid w:val="00DE2322"/>
    <w:rsid w:val="00DE53E4"/>
    <w:rsid w:val="00DF4B1E"/>
    <w:rsid w:val="00DF5296"/>
    <w:rsid w:val="00E00A3F"/>
    <w:rsid w:val="00E1223A"/>
    <w:rsid w:val="00E12D2B"/>
    <w:rsid w:val="00E13BC0"/>
    <w:rsid w:val="00E14879"/>
    <w:rsid w:val="00E15642"/>
    <w:rsid w:val="00E32608"/>
    <w:rsid w:val="00E354FD"/>
    <w:rsid w:val="00E522D7"/>
    <w:rsid w:val="00E76178"/>
    <w:rsid w:val="00E9225A"/>
    <w:rsid w:val="00E94B90"/>
    <w:rsid w:val="00EB1492"/>
    <w:rsid w:val="00EB4E9E"/>
    <w:rsid w:val="00ED2C50"/>
    <w:rsid w:val="00ED46F5"/>
    <w:rsid w:val="00EE4FAD"/>
    <w:rsid w:val="00F04E03"/>
    <w:rsid w:val="00F10E87"/>
    <w:rsid w:val="00F12F0D"/>
    <w:rsid w:val="00F208A9"/>
    <w:rsid w:val="00F31039"/>
    <w:rsid w:val="00F500AF"/>
    <w:rsid w:val="00F55E85"/>
    <w:rsid w:val="00F6542B"/>
    <w:rsid w:val="00F71843"/>
    <w:rsid w:val="00F832BA"/>
    <w:rsid w:val="00F842C8"/>
    <w:rsid w:val="00FA3C42"/>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F28D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039"/>
    <w:pPr>
      <w:spacing w:line="240" w:lineRule="auto"/>
    </w:pPr>
    <w:rPr>
      <w:rFonts w:ascii="Times New Roman" w:hAnsi="Times New Roman"/>
      <w:sz w:val="24"/>
      <w:szCs w:val="24"/>
    </w:rPr>
  </w:style>
  <w:style w:type="character" w:customStyle="1" w:styleId="normaltextrun">
    <w:name w:val="normaltextrun"/>
    <w:basedOn w:val="Standaardalinea-lettertype"/>
    <w:rsid w:val="000C2666"/>
  </w:style>
  <w:style w:type="character" w:customStyle="1" w:styleId="spellingerror">
    <w:name w:val="spellingerror"/>
    <w:basedOn w:val="Standaardalinea-lettertype"/>
    <w:rsid w:val="000C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41B2-3ADE-417C-90FA-7E3F8943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2251</Words>
  <Characters>12382</Characters>
  <Application>Microsoft Office Word</Application>
  <DocSecurity>0</DocSecurity>
  <Lines>103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5</cp:revision>
  <dcterms:created xsi:type="dcterms:W3CDTF">2022-10-09T16:33:00Z</dcterms:created>
  <dcterms:modified xsi:type="dcterms:W3CDTF">2022-11-30T12:59:00Z</dcterms:modified>
</cp:coreProperties>
</file>