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382C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-Bold"/>
          <w:b/>
          <w:bCs/>
          <w:sz w:val="18"/>
          <w:szCs w:val="18"/>
          <w:lang w:val="nl-NL"/>
        </w:rPr>
      </w:pPr>
      <w:r w:rsidRPr="003F22AF">
        <w:rPr>
          <w:rFonts w:ascii="Verdana" w:hAnsi="Verdana" w:cs="Verdana-Bold"/>
          <w:b/>
          <w:bCs/>
          <w:sz w:val="18"/>
          <w:szCs w:val="18"/>
          <w:lang w:val="nl-NL"/>
        </w:rPr>
        <w:t>BIEDINGSFORMULIER</w:t>
      </w:r>
    </w:p>
    <w:p w14:paraId="07070589" w14:textId="08699CD2" w:rsidR="009F734F" w:rsidRPr="008722BB" w:rsidRDefault="0014140E" w:rsidP="009F734F">
      <w:pPr>
        <w:spacing w:line="276" w:lineRule="auto"/>
        <w:rPr>
          <w:rFonts w:ascii="Tahoma" w:hAnsi="Tahoma" w:cs="Tahoma"/>
          <w:b/>
          <w:sz w:val="18"/>
          <w:szCs w:val="18"/>
          <w:lang w:val="nl-NL"/>
        </w:rPr>
      </w:pPr>
      <w:r w:rsidRPr="003F22AF">
        <w:rPr>
          <w:rFonts w:ascii="Verdana" w:hAnsi="Verdana" w:cs="Verdana-Bold"/>
          <w:b/>
          <w:bCs/>
          <w:sz w:val="18"/>
          <w:szCs w:val="18"/>
          <w:lang w:val="nl-NL"/>
        </w:rPr>
        <w:t xml:space="preserve">Bijlage </w:t>
      </w:r>
      <w:r w:rsidR="00EA09DF">
        <w:rPr>
          <w:rFonts w:ascii="Verdana" w:hAnsi="Verdana" w:cs="Verdana-Bold"/>
          <w:b/>
          <w:bCs/>
          <w:sz w:val="18"/>
          <w:szCs w:val="18"/>
          <w:lang w:val="nl-NL"/>
        </w:rPr>
        <w:t>5</w:t>
      </w:r>
      <w:r w:rsidRPr="003F22AF">
        <w:rPr>
          <w:rFonts w:ascii="Verdana" w:hAnsi="Verdana" w:cs="Verdana-Bold"/>
          <w:b/>
          <w:bCs/>
          <w:sz w:val="18"/>
          <w:szCs w:val="18"/>
          <w:lang w:val="nl-NL"/>
        </w:rPr>
        <w:t xml:space="preserve"> bij </w:t>
      </w:r>
      <w:r w:rsidR="00B65B49">
        <w:rPr>
          <w:rFonts w:ascii="Verdana" w:hAnsi="Verdana" w:cs="Verdana-Bold"/>
          <w:b/>
          <w:bCs/>
          <w:sz w:val="18"/>
          <w:szCs w:val="18"/>
          <w:lang w:val="nl-NL"/>
        </w:rPr>
        <w:t>s</w:t>
      </w:r>
      <w:r w:rsidR="00244C07">
        <w:rPr>
          <w:rFonts w:ascii="Verdana" w:hAnsi="Verdana" w:cs="Verdana-Bold"/>
          <w:b/>
          <w:bCs/>
          <w:sz w:val="18"/>
          <w:szCs w:val="18"/>
          <w:lang w:val="nl-NL"/>
        </w:rPr>
        <w:t>electieleidraad ‘</w:t>
      </w:r>
      <w:r w:rsidR="00497754">
        <w:rPr>
          <w:rFonts w:ascii="Verdana" w:hAnsi="Verdana" w:cs="Verdana-Bold"/>
          <w:b/>
          <w:bCs/>
          <w:sz w:val="18"/>
          <w:szCs w:val="18"/>
          <w:lang w:val="nl-NL"/>
        </w:rPr>
        <w:t xml:space="preserve">Selectieprocedure </w:t>
      </w:r>
      <w:r w:rsidR="009F734F" w:rsidRPr="008722BB">
        <w:rPr>
          <w:rFonts w:ascii="Tahoma" w:hAnsi="Tahoma" w:cs="Tahoma"/>
          <w:b/>
          <w:sz w:val="18"/>
          <w:szCs w:val="18"/>
          <w:lang w:val="nl-NL"/>
        </w:rPr>
        <w:t xml:space="preserve">Verkoop </w:t>
      </w:r>
      <w:proofErr w:type="spellStart"/>
      <w:r w:rsidR="009F734F" w:rsidRPr="008722BB">
        <w:rPr>
          <w:rFonts w:ascii="Tahoma" w:hAnsi="Tahoma" w:cs="Tahoma"/>
          <w:b/>
          <w:sz w:val="18"/>
          <w:szCs w:val="18"/>
          <w:lang w:val="nl-NL"/>
        </w:rPr>
        <w:t>Weversteeg</w:t>
      </w:r>
      <w:proofErr w:type="spellEnd"/>
      <w:r w:rsidR="009F734F" w:rsidRPr="008722BB">
        <w:rPr>
          <w:rFonts w:ascii="Tahoma" w:hAnsi="Tahoma" w:cs="Tahoma"/>
          <w:b/>
          <w:sz w:val="18"/>
          <w:szCs w:val="18"/>
          <w:lang w:val="nl-NL"/>
        </w:rPr>
        <w:t xml:space="preserve"> te Otterlo</w:t>
      </w:r>
      <w:r w:rsidR="00244C07">
        <w:rPr>
          <w:rFonts w:ascii="Tahoma" w:hAnsi="Tahoma" w:cs="Tahoma"/>
          <w:b/>
          <w:sz w:val="18"/>
          <w:szCs w:val="18"/>
          <w:lang w:val="nl-NL"/>
        </w:rPr>
        <w:t>’</w:t>
      </w:r>
    </w:p>
    <w:p w14:paraId="4D6B3E1E" w14:textId="77777777" w:rsidR="000F2633" w:rsidRDefault="000F2633" w:rsidP="003F22AF">
      <w:pPr>
        <w:autoSpaceDE w:val="0"/>
        <w:autoSpaceDN w:val="0"/>
        <w:adjustRightInd w:val="0"/>
        <w:spacing w:before="240" w:line="276" w:lineRule="auto"/>
        <w:rPr>
          <w:rFonts w:ascii="Verdana" w:hAnsi="Verdana" w:cs="Verdana-Bold"/>
          <w:b/>
          <w:bCs/>
          <w:sz w:val="18"/>
          <w:szCs w:val="18"/>
          <w:lang w:val="nl-NL"/>
        </w:rPr>
      </w:pPr>
    </w:p>
    <w:p w14:paraId="39FE9BAA" w14:textId="77777777" w:rsidR="000F2633" w:rsidRDefault="000F2633" w:rsidP="003F22AF">
      <w:pPr>
        <w:autoSpaceDE w:val="0"/>
        <w:autoSpaceDN w:val="0"/>
        <w:adjustRightInd w:val="0"/>
        <w:spacing w:before="240" w:line="276" w:lineRule="auto"/>
        <w:rPr>
          <w:rFonts w:ascii="Verdana" w:hAnsi="Verdana" w:cs="Verdana-Bold"/>
          <w:b/>
          <w:bCs/>
          <w:sz w:val="18"/>
          <w:szCs w:val="18"/>
          <w:lang w:val="nl-NL"/>
        </w:rPr>
      </w:pPr>
    </w:p>
    <w:p w14:paraId="1A305EC6" w14:textId="5BE3C2BA" w:rsidR="0014140E" w:rsidRPr="003F22AF" w:rsidRDefault="000F2633" w:rsidP="003F22AF">
      <w:pPr>
        <w:autoSpaceDE w:val="0"/>
        <w:autoSpaceDN w:val="0"/>
        <w:adjustRightInd w:val="0"/>
        <w:spacing w:before="240" w:line="276" w:lineRule="auto"/>
        <w:rPr>
          <w:rFonts w:ascii="Verdana" w:hAnsi="Verdana" w:cs="Verdana"/>
          <w:sz w:val="18"/>
          <w:szCs w:val="18"/>
          <w:lang w:val="nl-NL"/>
        </w:rPr>
      </w:pPr>
      <w:r w:rsidRPr="000F2633">
        <w:rPr>
          <w:rFonts w:ascii="Verdana" w:hAnsi="Verdana" w:cs="Verdana-Bold"/>
          <w:sz w:val="18"/>
          <w:szCs w:val="18"/>
          <w:lang w:val="nl-NL"/>
        </w:rPr>
        <w:t>Inschrijver,</w:t>
      </w:r>
      <w:r w:rsidR="0014140E" w:rsidRPr="000F2633">
        <w:rPr>
          <w:rFonts w:ascii="Verdana" w:hAnsi="Verdana" w:cs="Verdana"/>
          <w:sz w:val="18"/>
          <w:szCs w:val="18"/>
          <w:lang w:val="nl-NL"/>
        </w:rPr>
        <w:t xml:space="preserve"> </w:t>
      </w:r>
      <w:r w:rsidR="0014140E" w:rsidRPr="003F22AF">
        <w:rPr>
          <w:rFonts w:ascii="Verdana" w:hAnsi="Verdana" w:cs="Verdana"/>
          <w:sz w:val="18"/>
          <w:szCs w:val="18"/>
          <w:lang w:val="nl-NL"/>
        </w:rPr>
        <w:t>hierna te noemen</w:t>
      </w:r>
      <w:r w:rsidR="000B325A">
        <w:rPr>
          <w:rFonts w:ascii="Verdana" w:hAnsi="Verdana" w:cs="Verdana"/>
          <w:sz w:val="18"/>
          <w:szCs w:val="18"/>
          <w:lang w:val="nl-NL"/>
        </w:rPr>
        <w:t>: ‘</w:t>
      </w:r>
      <w:r>
        <w:rPr>
          <w:rFonts w:ascii="Verdana" w:hAnsi="Verdana" w:cs="Verdana"/>
          <w:sz w:val="18"/>
          <w:szCs w:val="18"/>
          <w:lang w:val="nl-NL"/>
        </w:rPr>
        <w:t>d</w:t>
      </w:r>
      <w:r w:rsidR="000B325A">
        <w:rPr>
          <w:rFonts w:ascii="Verdana" w:hAnsi="Verdana" w:cs="Verdana"/>
          <w:sz w:val="18"/>
          <w:szCs w:val="18"/>
          <w:lang w:val="nl-NL"/>
        </w:rPr>
        <w:t xml:space="preserve">e </w:t>
      </w:r>
      <w:r w:rsidR="00B65B49">
        <w:rPr>
          <w:rFonts w:ascii="Verdana" w:hAnsi="Verdana" w:cs="Verdana"/>
          <w:sz w:val="18"/>
          <w:szCs w:val="18"/>
          <w:lang w:val="nl-NL"/>
        </w:rPr>
        <w:t>i</w:t>
      </w:r>
      <w:r w:rsidR="0014140E" w:rsidRPr="003F22AF">
        <w:rPr>
          <w:rFonts w:ascii="Verdana" w:hAnsi="Verdana" w:cs="Verdana"/>
          <w:sz w:val="18"/>
          <w:szCs w:val="18"/>
          <w:lang w:val="nl-NL"/>
        </w:rPr>
        <w:t>nschrijver</w:t>
      </w:r>
      <w:r w:rsidR="000B325A">
        <w:rPr>
          <w:rFonts w:ascii="Verdana" w:hAnsi="Verdana" w:cs="Verdana"/>
          <w:sz w:val="18"/>
          <w:szCs w:val="18"/>
          <w:lang w:val="nl-NL"/>
        </w:rPr>
        <w:t>’</w:t>
      </w:r>
      <w:r w:rsidR="0014140E" w:rsidRPr="003F22AF">
        <w:rPr>
          <w:rFonts w:ascii="Verdana" w:hAnsi="Verdana" w:cs="Verdana"/>
          <w:sz w:val="18"/>
          <w:szCs w:val="18"/>
          <w:lang w:val="nl-NL"/>
        </w:rPr>
        <w:t>:</w:t>
      </w:r>
    </w:p>
    <w:p w14:paraId="4CB08209" w14:textId="1D33E9B2" w:rsidR="0014140E" w:rsidRPr="003F22AF" w:rsidRDefault="00244C07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>
        <w:rPr>
          <w:rFonts w:ascii="Verdana" w:hAnsi="Verdana" w:cs="Verdana"/>
          <w:sz w:val="18"/>
          <w:szCs w:val="18"/>
          <w:lang w:val="nl-NL"/>
        </w:rPr>
        <w:t>Bedrijfsn</w:t>
      </w:r>
      <w:r w:rsidR="0014140E" w:rsidRPr="003F22AF">
        <w:rPr>
          <w:rFonts w:ascii="Verdana" w:hAnsi="Verdana" w:cs="Verdana"/>
          <w:sz w:val="18"/>
          <w:szCs w:val="18"/>
          <w:lang w:val="nl-NL"/>
        </w:rPr>
        <w:t>aam:</w:t>
      </w:r>
      <w:r w:rsidR="0014140E" w:rsidRPr="003F22AF">
        <w:rPr>
          <w:rFonts w:ascii="Verdana" w:hAnsi="Verdana" w:cs="Verdana"/>
          <w:sz w:val="18"/>
          <w:szCs w:val="18"/>
          <w:lang w:val="nl-NL"/>
        </w:rPr>
        <w:tab/>
      </w:r>
      <w:r w:rsidR="0014140E" w:rsidRPr="003F22AF">
        <w:rPr>
          <w:rFonts w:ascii="Verdana" w:hAnsi="Verdana" w:cs="Verdana"/>
          <w:sz w:val="18"/>
          <w:szCs w:val="18"/>
          <w:lang w:val="nl-NL"/>
        </w:rPr>
        <w:tab/>
        <w:t>______________________________________</w:t>
      </w:r>
    </w:p>
    <w:p w14:paraId="2A795E46" w14:textId="52EC001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Adres: </w:t>
      </w:r>
      <w:r w:rsidRPr="003F22AF">
        <w:rPr>
          <w:rFonts w:ascii="Verdana" w:hAnsi="Verdana" w:cs="Verdana"/>
          <w:sz w:val="18"/>
          <w:szCs w:val="18"/>
          <w:lang w:val="nl-NL"/>
        </w:rPr>
        <w:tab/>
      </w:r>
      <w:r w:rsidRPr="003F22AF">
        <w:rPr>
          <w:rFonts w:ascii="Verdana" w:hAnsi="Verdana" w:cs="Verdana"/>
          <w:sz w:val="18"/>
          <w:szCs w:val="18"/>
          <w:lang w:val="nl-NL"/>
        </w:rPr>
        <w:tab/>
      </w:r>
      <w:r w:rsidRPr="003F22AF">
        <w:rPr>
          <w:rFonts w:ascii="Verdana" w:hAnsi="Verdana" w:cs="Verdana"/>
          <w:sz w:val="18"/>
          <w:szCs w:val="18"/>
          <w:lang w:val="nl-NL"/>
        </w:rPr>
        <w:tab/>
        <w:t>______________________________________</w:t>
      </w:r>
    </w:p>
    <w:p w14:paraId="0D227674" w14:textId="42CC47B3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Postcode en plaats: </w:t>
      </w:r>
      <w:r w:rsidRPr="003F22AF">
        <w:rPr>
          <w:rFonts w:ascii="Verdana" w:hAnsi="Verdana" w:cs="Verdana"/>
          <w:sz w:val="18"/>
          <w:szCs w:val="18"/>
          <w:lang w:val="nl-NL"/>
        </w:rPr>
        <w:tab/>
        <w:t>______________________________________</w:t>
      </w:r>
    </w:p>
    <w:p w14:paraId="2A910CA5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1BF60469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597613A5" w14:textId="3AD52A96" w:rsidR="0014140E" w:rsidRPr="00C27522" w:rsidRDefault="00B65B49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>
        <w:rPr>
          <w:rFonts w:ascii="Verdana" w:hAnsi="Verdana" w:cs="Verdana"/>
          <w:sz w:val="18"/>
          <w:szCs w:val="18"/>
          <w:lang w:val="nl-NL"/>
        </w:rPr>
        <w:t>v</w:t>
      </w:r>
      <w:r w:rsidR="0014140E" w:rsidRPr="003F22AF">
        <w:rPr>
          <w:rFonts w:ascii="Verdana" w:hAnsi="Verdana" w:cs="Verdana"/>
          <w:sz w:val="18"/>
          <w:szCs w:val="18"/>
          <w:lang w:val="nl-NL"/>
        </w:rPr>
        <w:t xml:space="preserve">erklaart door ondertekening </w:t>
      </w:r>
      <w:r w:rsidR="000F2633">
        <w:rPr>
          <w:rFonts w:ascii="Verdana" w:hAnsi="Verdana" w:cs="Verdana"/>
          <w:sz w:val="18"/>
          <w:szCs w:val="18"/>
          <w:lang w:val="nl-NL"/>
        </w:rPr>
        <w:t>van dit formulier</w:t>
      </w:r>
      <w:r w:rsidR="0014140E" w:rsidRPr="003F22AF">
        <w:rPr>
          <w:rFonts w:ascii="Verdana" w:hAnsi="Verdana" w:cs="Verdana"/>
          <w:sz w:val="18"/>
          <w:szCs w:val="18"/>
          <w:lang w:val="nl-NL"/>
        </w:rPr>
        <w:t xml:space="preserve"> een bieding te doen ten behoeve van </w:t>
      </w:r>
      <w:r w:rsidR="0033379F">
        <w:rPr>
          <w:rFonts w:ascii="Verdana" w:hAnsi="Verdana" w:cs="Verdana"/>
          <w:sz w:val="18"/>
          <w:szCs w:val="18"/>
          <w:lang w:val="nl-NL"/>
        </w:rPr>
        <w:t xml:space="preserve">het </w:t>
      </w:r>
      <w:r w:rsidR="00FB50D0">
        <w:rPr>
          <w:rFonts w:ascii="Verdana" w:hAnsi="Verdana" w:cs="Verdana"/>
          <w:sz w:val="18"/>
          <w:szCs w:val="18"/>
          <w:lang w:val="nl-NL"/>
        </w:rPr>
        <w:t>aankopen</w:t>
      </w:r>
      <w:r w:rsidR="0033379F">
        <w:rPr>
          <w:rFonts w:ascii="Verdana" w:hAnsi="Verdana" w:cs="Verdana"/>
          <w:sz w:val="18"/>
          <w:szCs w:val="18"/>
          <w:lang w:val="nl-NL"/>
        </w:rPr>
        <w:t xml:space="preserve"> </w:t>
      </w:r>
      <w:r w:rsidR="0033379F" w:rsidRPr="00C27522">
        <w:rPr>
          <w:rFonts w:ascii="Verdana" w:hAnsi="Verdana" w:cs="Verdana"/>
          <w:sz w:val="18"/>
          <w:szCs w:val="18"/>
          <w:lang w:val="nl-NL"/>
        </w:rPr>
        <w:t xml:space="preserve">van de locatie </w:t>
      </w:r>
      <w:proofErr w:type="spellStart"/>
      <w:r w:rsidR="009F734F" w:rsidRPr="00C27522">
        <w:rPr>
          <w:rFonts w:ascii="Verdana" w:hAnsi="Verdana" w:cs="Verdana"/>
          <w:sz w:val="18"/>
          <w:szCs w:val="18"/>
          <w:lang w:val="nl-NL"/>
        </w:rPr>
        <w:t>Weversteeg</w:t>
      </w:r>
      <w:proofErr w:type="spellEnd"/>
      <w:r w:rsidR="009F734F" w:rsidRPr="00C27522">
        <w:rPr>
          <w:rFonts w:ascii="Verdana" w:hAnsi="Verdana" w:cs="Verdana"/>
          <w:sz w:val="18"/>
          <w:szCs w:val="18"/>
          <w:lang w:val="nl-NL"/>
        </w:rPr>
        <w:t xml:space="preserve"> te Otterlo</w:t>
      </w:r>
      <w:r w:rsidR="0014140E" w:rsidRPr="00C27522">
        <w:rPr>
          <w:rFonts w:ascii="Verdana" w:hAnsi="Verdana" w:cs="Verdana"/>
          <w:sz w:val="18"/>
          <w:szCs w:val="18"/>
          <w:lang w:val="nl-NL"/>
        </w:rPr>
        <w:t>,</w:t>
      </w:r>
      <w:r w:rsidR="0033379F" w:rsidRPr="00C27522">
        <w:rPr>
          <w:rFonts w:ascii="Verdana" w:hAnsi="Verdana" w:cs="Verdana"/>
          <w:sz w:val="18"/>
          <w:szCs w:val="18"/>
          <w:lang w:val="nl-NL"/>
        </w:rPr>
        <w:t xml:space="preserve"> </w:t>
      </w:r>
      <w:r w:rsidR="003357EE" w:rsidRPr="00C27522">
        <w:rPr>
          <w:rFonts w:ascii="Verdana" w:hAnsi="Verdana" w:cs="Verdana"/>
          <w:sz w:val="18"/>
          <w:szCs w:val="18"/>
          <w:lang w:val="nl-NL"/>
        </w:rPr>
        <w:t>kadastraal bekend gemeente Otterlo, sectie B nummers 2120</w:t>
      </w:r>
      <w:r w:rsidR="00C27522" w:rsidRPr="00111B0D">
        <w:rPr>
          <w:rFonts w:ascii="Verdana" w:hAnsi="Verdana" w:cs="Verdana"/>
          <w:sz w:val="18"/>
          <w:szCs w:val="18"/>
          <w:lang w:val="nl-NL"/>
        </w:rPr>
        <w:t xml:space="preserve"> gedeeltelijk</w:t>
      </w:r>
      <w:r w:rsidR="003357EE" w:rsidRPr="00C27522">
        <w:rPr>
          <w:rFonts w:ascii="Verdana" w:hAnsi="Verdana" w:cs="Verdana"/>
          <w:sz w:val="18"/>
          <w:szCs w:val="18"/>
          <w:lang w:val="nl-NL"/>
        </w:rPr>
        <w:t>, 2121 en 2435</w:t>
      </w:r>
      <w:r w:rsidR="00C27522" w:rsidRPr="00C27522">
        <w:rPr>
          <w:rFonts w:ascii="Verdana" w:hAnsi="Verdana" w:cs="Verdana"/>
          <w:sz w:val="18"/>
          <w:szCs w:val="18"/>
          <w:lang w:val="nl-NL"/>
        </w:rPr>
        <w:t xml:space="preserve"> gedeeltelijk</w:t>
      </w:r>
      <w:r w:rsidR="003357EE" w:rsidRPr="00C27522">
        <w:rPr>
          <w:rFonts w:ascii="Verdana" w:hAnsi="Verdana" w:cs="Verdana"/>
          <w:sz w:val="18"/>
          <w:szCs w:val="18"/>
          <w:lang w:val="nl-NL"/>
        </w:rPr>
        <w:t xml:space="preserve"> </w:t>
      </w:r>
      <w:r w:rsidR="003357EE" w:rsidRPr="00362E40">
        <w:rPr>
          <w:rFonts w:ascii="Verdana" w:hAnsi="Verdana" w:cs="Verdana"/>
          <w:sz w:val="18"/>
          <w:szCs w:val="18"/>
          <w:lang w:val="nl-NL"/>
        </w:rPr>
        <w:t xml:space="preserve">met een gezamenlijke oppervlakte van maximaal ca. </w:t>
      </w:r>
      <w:r w:rsidR="00C27522" w:rsidRPr="00362E40">
        <w:rPr>
          <w:rFonts w:ascii="Verdana" w:hAnsi="Verdana" w:cs="Verdana"/>
          <w:sz w:val="18"/>
          <w:szCs w:val="18"/>
          <w:lang w:val="nl-NL"/>
        </w:rPr>
        <w:t>7.738</w:t>
      </w:r>
      <w:r w:rsidR="003357EE" w:rsidRPr="00362E40">
        <w:rPr>
          <w:rFonts w:ascii="Verdana" w:hAnsi="Verdana" w:cs="Verdana"/>
          <w:sz w:val="18"/>
          <w:szCs w:val="18"/>
          <w:lang w:val="nl-NL"/>
        </w:rPr>
        <w:t xml:space="preserve"> m²</w:t>
      </w:r>
      <w:r w:rsidR="00244C07" w:rsidRPr="00C27522">
        <w:rPr>
          <w:rFonts w:ascii="Verdana" w:hAnsi="Verdana" w:cs="Verdana"/>
          <w:sz w:val="18"/>
          <w:szCs w:val="18"/>
          <w:lang w:val="nl-NL"/>
        </w:rPr>
        <w:t xml:space="preserve">, </w:t>
      </w:r>
      <w:r w:rsidR="0033379F" w:rsidRPr="00C27522">
        <w:rPr>
          <w:rFonts w:ascii="Verdana" w:hAnsi="Verdana" w:cs="Verdana"/>
          <w:sz w:val="18"/>
          <w:szCs w:val="18"/>
          <w:lang w:val="nl-NL"/>
        </w:rPr>
        <w:t xml:space="preserve">voor een </w:t>
      </w:r>
      <w:r w:rsidR="00FB50D0" w:rsidRPr="00C27522">
        <w:rPr>
          <w:rFonts w:ascii="Verdana" w:hAnsi="Verdana" w:cs="Verdana"/>
          <w:sz w:val="18"/>
          <w:szCs w:val="18"/>
          <w:lang w:val="nl-NL"/>
        </w:rPr>
        <w:t>koopsom</w:t>
      </w:r>
      <w:r w:rsidR="0014140E" w:rsidRPr="00C27522">
        <w:rPr>
          <w:rFonts w:ascii="Verdana" w:hAnsi="Verdana" w:cs="Verdana"/>
          <w:sz w:val="18"/>
          <w:szCs w:val="18"/>
          <w:lang w:val="nl-NL"/>
        </w:rPr>
        <w:t xml:space="preserve"> groot EUR …………………… (zegge: ………………………… EUR) exclusief BTW</w:t>
      </w:r>
      <w:r w:rsidR="00FB50D0" w:rsidRPr="00C27522">
        <w:rPr>
          <w:rFonts w:ascii="Verdana" w:hAnsi="Verdana" w:cs="Verdana"/>
          <w:sz w:val="18"/>
          <w:szCs w:val="18"/>
          <w:lang w:val="nl-NL"/>
        </w:rPr>
        <w:t xml:space="preserve"> en overigens kosten koper</w:t>
      </w:r>
      <w:r w:rsidR="0014140E" w:rsidRPr="00C27522">
        <w:rPr>
          <w:rFonts w:ascii="Verdana" w:hAnsi="Verdana" w:cs="Verdana"/>
          <w:sz w:val="18"/>
          <w:szCs w:val="18"/>
          <w:lang w:val="nl-NL"/>
        </w:rPr>
        <w:t xml:space="preserve">. </w:t>
      </w:r>
    </w:p>
    <w:p w14:paraId="510AA655" w14:textId="19D8CE4F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C27522">
        <w:rPr>
          <w:rFonts w:ascii="Verdana" w:hAnsi="Verdana" w:cs="Verdana"/>
          <w:sz w:val="18"/>
          <w:szCs w:val="18"/>
          <w:lang w:val="nl-NL"/>
        </w:rPr>
        <w:t>De</w:t>
      </w:r>
      <w:r w:rsidR="00244C07" w:rsidRPr="00C27522">
        <w:rPr>
          <w:rFonts w:ascii="Verdana" w:hAnsi="Verdana" w:cs="Verdana"/>
          <w:sz w:val="18"/>
          <w:szCs w:val="18"/>
          <w:lang w:val="nl-NL"/>
        </w:rPr>
        <w:t xml:space="preserve"> </w:t>
      </w:r>
      <w:r w:rsidR="00B65B49" w:rsidRPr="00C27522">
        <w:rPr>
          <w:rFonts w:ascii="Verdana" w:hAnsi="Verdana" w:cs="Verdana"/>
          <w:sz w:val="18"/>
          <w:szCs w:val="18"/>
          <w:lang w:val="nl-NL"/>
        </w:rPr>
        <w:t>i</w:t>
      </w:r>
      <w:r w:rsidRPr="00C27522">
        <w:rPr>
          <w:rFonts w:ascii="Verdana" w:hAnsi="Verdana" w:cs="Verdana"/>
          <w:sz w:val="18"/>
          <w:szCs w:val="18"/>
          <w:lang w:val="nl-NL"/>
        </w:rPr>
        <w:t xml:space="preserve">nschrijver verklaart tevens deze bieding te doen en deze gestand </w:t>
      </w:r>
      <w:r w:rsidR="00FB50D0" w:rsidRPr="00C27522">
        <w:rPr>
          <w:rFonts w:ascii="Verdana" w:hAnsi="Verdana" w:cs="Verdana"/>
          <w:sz w:val="18"/>
          <w:szCs w:val="18"/>
          <w:lang w:val="nl-NL"/>
        </w:rPr>
        <w:t>te</w:t>
      </w:r>
      <w:r w:rsidRPr="00C27522">
        <w:rPr>
          <w:rFonts w:ascii="Verdana" w:hAnsi="Verdana" w:cs="Verdana"/>
          <w:sz w:val="18"/>
          <w:szCs w:val="18"/>
          <w:lang w:val="nl-NL"/>
        </w:rPr>
        <w:t xml:space="preserve"> doen in overeenstemming met de eisen en bepalingen zoals omschreven in </w:t>
      </w:r>
      <w:r w:rsidR="00244C07" w:rsidRPr="00C27522">
        <w:rPr>
          <w:rFonts w:ascii="Verdana" w:hAnsi="Verdana" w:cs="Verdana"/>
          <w:sz w:val="18"/>
          <w:szCs w:val="18"/>
          <w:lang w:val="nl-NL"/>
        </w:rPr>
        <w:t xml:space="preserve">de </w:t>
      </w:r>
      <w:r w:rsidR="00B65B49" w:rsidRPr="00C27522">
        <w:rPr>
          <w:rFonts w:ascii="Verdana" w:hAnsi="Verdana" w:cs="Verdana"/>
          <w:sz w:val="18"/>
          <w:szCs w:val="18"/>
          <w:lang w:val="nl-NL"/>
        </w:rPr>
        <w:t>s</w:t>
      </w:r>
      <w:r w:rsidR="00244C07" w:rsidRPr="00C27522">
        <w:rPr>
          <w:rFonts w:ascii="Verdana" w:hAnsi="Verdana" w:cs="Verdana"/>
          <w:sz w:val="18"/>
          <w:szCs w:val="18"/>
          <w:lang w:val="nl-NL"/>
        </w:rPr>
        <w:t>electieleidraad</w:t>
      </w:r>
      <w:r w:rsidRPr="00C27522">
        <w:rPr>
          <w:rFonts w:ascii="Verdana" w:hAnsi="Verdana" w:cs="Verdana"/>
          <w:sz w:val="18"/>
          <w:szCs w:val="18"/>
          <w:lang w:val="nl-NL"/>
        </w:rPr>
        <w:t xml:space="preserve"> </w:t>
      </w:r>
      <w:r w:rsidR="00664133" w:rsidRPr="00C27522">
        <w:rPr>
          <w:rFonts w:ascii="Verdana" w:hAnsi="Verdana" w:cs="Verdana"/>
          <w:sz w:val="18"/>
          <w:szCs w:val="18"/>
          <w:lang w:val="nl-NL"/>
        </w:rPr>
        <w:t xml:space="preserve">‘Selectieprocedure </w:t>
      </w:r>
      <w:r w:rsidR="00092A12" w:rsidRPr="00C27522">
        <w:rPr>
          <w:rFonts w:ascii="Verdana" w:hAnsi="Verdana" w:cs="Verdana"/>
          <w:sz w:val="18"/>
          <w:szCs w:val="18"/>
          <w:lang w:val="nl-NL"/>
        </w:rPr>
        <w:t>Ver</w:t>
      </w:r>
      <w:r w:rsidR="00FB50D0" w:rsidRPr="00C27522">
        <w:rPr>
          <w:rFonts w:ascii="Verdana" w:hAnsi="Verdana" w:cs="Verdana"/>
          <w:sz w:val="18"/>
          <w:szCs w:val="18"/>
          <w:lang w:val="nl-NL"/>
        </w:rPr>
        <w:t>koop</w:t>
      </w:r>
      <w:r w:rsidR="00092A12" w:rsidRPr="00C27522">
        <w:rPr>
          <w:rFonts w:ascii="Verdana" w:hAnsi="Verdana" w:cs="Verdana"/>
          <w:sz w:val="18"/>
          <w:szCs w:val="18"/>
          <w:lang w:val="nl-NL"/>
        </w:rPr>
        <w:t xml:space="preserve"> </w:t>
      </w:r>
      <w:proofErr w:type="spellStart"/>
      <w:r w:rsidR="009F734F" w:rsidRPr="00C27522">
        <w:rPr>
          <w:rFonts w:ascii="Verdana" w:hAnsi="Verdana" w:cs="Verdana"/>
          <w:sz w:val="18"/>
          <w:szCs w:val="18"/>
          <w:lang w:val="nl-NL"/>
        </w:rPr>
        <w:t>Weversteeg</w:t>
      </w:r>
      <w:proofErr w:type="spellEnd"/>
      <w:r w:rsidR="009F734F" w:rsidRPr="00C27522">
        <w:rPr>
          <w:rFonts w:ascii="Verdana" w:hAnsi="Verdana" w:cs="Verdana"/>
          <w:sz w:val="18"/>
          <w:szCs w:val="18"/>
          <w:lang w:val="nl-NL"/>
        </w:rPr>
        <w:t xml:space="preserve"> te Otterlo</w:t>
      </w:r>
      <w:r w:rsidR="00244C07" w:rsidRPr="00C27522">
        <w:rPr>
          <w:rFonts w:ascii="Verdana" w:hAnsi="Verdana" w:cs="Verdana"/>
          <w:sz w:val="18"/>
          <w:szCs w:val="18"/>
          <w:lang w:val="nl-NL"/>
        </w:rPr>
        <w:t>’</w:t>
      </w:r>
      <w:r w:rsidR="00664133" w:rsidRPr="00C27522">
        <w:rPr>
          <w:rFonts w:ascii="Verdana" w:hAnsi="Verdana" w:cs="Verdana"/>
          <w:sz w:val="18"/>
          <w:szCs w:val="18"/>
          <w:lang w:val="nl-NL"/>
        </w:rPr>
        <w:t xml:space="preserve"> d.d. </w:t>
      </w:r>
      <w:r w:rsidR="00C27522" w:rsidRPr="00362E40">
        <w:rPr>
          <w:rFonts w:ascii="Verdana" w:hAnsi="Verdana" w:cs="Verdana"/>
          <w:sz w:val="18"/>
          <w:szCs w:val="18"/>
          <w:lang w:val="nl-NL"/>
        </w:rPr>
        <w:t xml:space="preserve">14 </w:t>
      </w:r>
      <w:r w:rsidR="003357EE" w:rsidRPr="00362E40">
        <w:rPr>
          <w:rFonts w:ascii="Verdana" w:hAnsi="Verdana" w:cs="Verdana"/>
          <w:sz w:val="18"/>
          <w:szCs w:val="18"/>
          <w:lang w:val="nl-NL"/>
        </w:rPr>
        <w:t>februari 2024.</w:t>
      </w:r>
    </w:p>
    <w:p w14:paraId="56738B15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209BF5CE" w14:textId="702E29D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9F734F">
        <w:rPr>
          <w:rFonts w:ascii="Verdana" w:hAnsi="Verdana" w:cs="Verdana"/>
          <w:sz w:val="18"/>
          <w:szCs w:val="18"/>
          <w:lang w:val="nl-NL"/>
        </w:rPr>
        <w:t>Gedaan te ………………………………………., d.d. ………………………………… 20</w:t>
      </w:r>
      <w:r w:rsidR="000114C5" w:rsidRPr="009F734F">
        <w:rPr>
          <w:rFonts w:ascii="Verdana" w:hAnsi="Verdana" w:cs="Verdana"/>
          <w:sz w:val="18"/>
          <w:szCs w:val="18"/>
          <w:lang w:val="nl-NL"/>
        </w:rPr>
        <w:t>2</w:t>
      </w:r>
      <w:r w:rsidR="00B65B49">
        <w:rPr>
          <w:rFonts w:ascii="Verdana" w:hAnsi="Verdana" w:cs="Verdana"/>
          <w:sz w:val="18"/>
          <w:szCs w:val="18"/>
          <w:lang w:val="nl-NL"/>
        </w:rPr>
        <w:t>4</w:t>
      </w:r>
    </w:p>
    <w:p w14:paraId="3769A1DD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1A319B08" w14:textId="7C8B46BB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De </w:t>
      </w:r>
      <w:r w:rsidR="00244C07">
        <w:rPr>
          <w:rFonts w:ascii="Verdana" w:hAnsi="Verdana" w:cs="Verdana"/>
          <w:sz w:val="18"/>
          <w:szCs w:val="18"/>
          <w:lang w:val="nl-NL"/>
        </w:rPr>
        <w:t>I</w:t>
      </w:r>
      <w:r w:rsidRPr="003F22AF">
        <w:rPr>
          <w:rFonts w:ascii="Verdana" w:hAnsi="Verdana" w:cs="Verdana"/>
          <w:sz w:val="18"/>
          <w:szCs w:val="18"/>
          <w:lang w:val="nl-NL"/>
        </w:rPr>
        <w:t>nschrijver,</w:t>
      </w:r>
    </w:p>
    <w:p w14:paraId="74DB2060" w14:textId="7777777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138FC1E5" w14:textId="7777777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7C154869" w14:textId="6576A473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Naam en functie ondergetekende: _________________________________________</w:t>
      </w:r>
    </w:p>
    <w:p w14:paraId="6969DE91" w14:textId="1D8C58B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2C341782" w14:textId="7777777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3BED8A82" w14:textId="593671F3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-Bold"/>
          <w:b/>
          <w:bCs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Datum: ______________________ </w:t>
      </w:r>
      <w:r w:rsidR="0078713E" w:rsidRPr="003F22AF">
        <w:rPr>
          <w:rFonts w:ascii="Verdana" w:hAnsi="Verdana" w:cs="Verdana"/>
          <w:sz w:val="18"/>
          <w:szCs w:val="18"/>
          <w:lang w:val="nl-NL"/>
        </w:rPr>
        <w:t>h</w:t>
      </w:r>
      <w:r w:rsidRPr="003F22AF">
        <w:rPr>
          <w:rFonts w:ascii="Verdana" w:hAnsi="Verdana" w:cs="Verdana"/>
          <w:sz w:val="18"/>
          <w:szCs w:val="18"/>
          <w:lang w:val="nl-NL"/>
        </w:rPr>
        <w:t>andtekening: ___________________________</w:t>
      </w:r>
    </w:p>
    <w:sectPr w:rsidR="0014140E" w:rsidRPr="003F22AF" w:rsidSect="00443E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418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4B877" w14:textId="77777777" w:rsidR="00D5215B" w:rsidRDefault="00D5215B" w:rsidP="000858C4">
      <w:pPr>
        <w:spacing w:after="0" w:line="240" w:lineRule="auto"/>
      </w:pPr>
      <w:r>
        <w:separator/>
      </w:r>
    </w:p>
  </w:endnote>
  <w:endnote w:type="continuationSeparator" w:id="0">
    <w:p w14:paraId="5193E41B" w14:textId="77777777" w:rsidR="00D5215B" w:rsidRDefault="00D5215B" w:rsidP="0008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C74FE" w14:textId="77777777" w:rsidR="009F734F" w:rsidRDefault="009F73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E55D8" w14:textId="6D79528D" w:rsidR="000A3464" w:rsidRPr="000A3464" w:rsidRDefault="000A3464" w:rsidP="000A3464">
    <w:pPr>
      <w:autoSpaceDE w:val="0"/>
      <w:autoSpaceDN w:val="0"/>
      <w:adjustRightInd w:val="0"/>
      <w:spacing w:after="0" w:line="240" w:lineRule="auto"/>
      <w:rPr>
        <w:rFonts w:ascii="Verdana" w:hAnsi="Verdana" w:cs="Verdana"/>
        <w:color w:val="000000"/>
        <w:sz w:val="16"/>
        <w:szCs w:val="16"/>
        <w:lang w:val="nl-NL"/>
      </w:rPr>
    </w:pPr>
    <w:r w:rsidRPr="00443EE7">
      <w:rPr>
        <w:rFonts w:ascii="Verdana" w:hAnsi="Verdana" w:cs="Verdana"/>
        <w:color w:val="000000"/>
        <w:sz w:val="14"/>
        <w:szCs w:val="16"/>
        <w:lang w:val="nl-NL"/>
      </w:rPr>
      <w:t xml:space="preserve">Gemeente </w:t>
    </w:r>
    <w:r w:rsidR="0033379F">
      <w:rPr>
        <w:rFonts w:ascii="Verdana" w:hAnsi="Verdana" w:cs="Verdana"/>
        <w:color w:val="000000"/>
        <w:sz w:val="14"/>
        <w:szCs w:val="16"/>
        <w:lang w:val="nl-NL"/>
      </w:rPr>
      <w:t>Ede</w:t>
    </w:r>
    <w:r w:rsidR="00014944">
      <w:rPr>
        <w:rFonts w:ascii="Verdana" w:hAnsi="Verdana" w:cs="Verdana"/>
        <w:color w:val="000000"/>
        <w:sz w:val="14"/>
        <w:szCs w:val="16"/>
        <w:lang w:val="nl-NL"/>
      </w:rPr>
      <w:t xml:space="preserve"> | </w:t>
    </w:r>
    <w:r w:rsidR="00664133">
      <w:rPr>
        <w:rFonts w:ascii="Verdana" w:hAnsi="Verdana" w:cs="Verdana"/>
        <w:color w:val="000000"/>
        <w:sz w:val="14"/>
        <w:szCs w:val="16"/>
        <w:lang w:val="nl-NL"/>
      </w:rPr>
      <w:t xml:space="preserve">Selectieprocedure </w:t>
    </w:r>
    <w:r w:rsidR="00092A12">
      <w:rPr>
        <w:rFonts w:ascii="Verdana" w:hAnsi="Verdana" w:cs="Verdana"/>
        <w:color w:val="000000"/>
        <w:sz w:val="14"/>
        <w:szCs w:val="16"/>
        <w:lang w:val="nl-NL"/>
      </w:rPr>
      <w:t>Ver</w:t>
    </w:r>
    <w:r w:rsidR="00FB50D0">
      <w:rPr>
        <w:rFonts w:ascii="Verdana" w:hAnsi="Verdana" w:cs="Verdana"/>
        <w:color w:val="000000"/>
        <w:sz w:val="14"/>
        <w:szCs w:val="16"/>
        <w:lang w:val="nl-NL"/>
      </w:rPr>
      <w:t>koop</w:t>
    </w:r>
    <w:r w:rsidR="00092A12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proofErr w:type="spellStart"/>
    <w:r w:rsidR="009F734F">
      <w:rPr>
        <w:rFonts w:ascii="Verdana" w:hAnsi="Verdana" w:cs="Verdana"/>
        <w:color w:val="000000"/>
        <w:sz w:val="14"/>
        <w:szCs w:val="16"/>
        <w:lang w:val="nl-NL"/>
      </w:rPr>
      <w:t>Weversteeg</w:t>
    </w:r>
    <w:proofErr w:type="spellEnd"/>
    <w:r w:rsidR="009F734F">
      <w:rPr>
        <w:rFonts w:ascii="Verdana" w:hAnsi="Verdana" w:cs="Verdana"/>
        <w:color w:val="000000"/>
        <w:sz w:val="14"/>
        <w:szCs w:val="16"/>
        <w:lang w:val="nl-NL"/>
      </w:rPr>
      <w:t xml:space="preserve"> te Otterlo</w:t>
    </w:r>
    <w:r w:rsidR="00014944">
      <w:rPr>
        <w:rFonts w:ascii="Verdana" w:hAnsi="Verdana" w:cs="Verdana"/>
        <w:color w:val="000000"/>
        <w:sz w:val="14"/>
        <w:szCs w:val="16"/>
        <w:lang w:val="nl-NL"/>
      </w:rPr>
      <w:t xml:space="preserve"> | bijlage </w:t>
    </w:r>
    <w:r w:rsidR="00B65B49">
      <w:rPr>
        <w:rFonts w:ascii="Verdana" w:hAnsi="Verdana" w:cs="Verdana"/>
        <w:color w:val="000000"/>
        <w:sz w:val="14"/>
        <w:szCs w:val="16"/>
        <w:lang w:val="nl-NL"/>
      </w:rPr>
      <w:t>4</w:t>
    </w:r>
    <w:r w:rsidR="0078713E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="00937AA3">
      <w:rPr>
        <w:rFonts w:ascii="Verdana" w:hAnsi="Verdana" w:cs="Verdana"/>
        <w:color w:val="000000"/>
        <w:sz w:val="14"/>
        <w:szCs w:val="16"/>
        <w:lang w:val="nl-NL"/>
      </w:rPr>
      <w:tab/>
    </w:r>
    <w:r w:rsidR="00937AA3">
      <w:rPr>
        <w:rFonts w:ascii="Verdana" w:hAnsi="Verdana" w:cs="Verdana"/>
        <w:color w:val="000000"/>
        <w:sz w:val="14"/>
        <w:szCs w:val="16"/>
        <w:lang w:val="nl-NL"/>
      </w:rPr>
      <w:tab/>
    </w:r>
    <w:r w:rsidR="00937AA3">
      <w:rPr>
        <w:rFonts w:ascii="Verdana" w:hAnsi="Verdana" w:cs="Verdana"/>
        <w:color w:val="000000"/>
        <w:sz w:val="14"/>
        <w:szCs w:val="16"/>
        <w:lang w:val="nl-NL"/>
      </w:rPr>
      <w:tab/>
      <w:t>pagina</w:t>
    </w:r>
    <w:r w:rsidR="00014944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begin"/>
    </w:r>
    <w:r w:rsidRPr="00443EE7">
      <w:rPr>
        <w:rFonts w:ascii="Verdana" w:hAnsi="Verdana" w:cs="Verdana"/>
        <w:color w:val="000000"/>
        <w:sz w:val="14"/>
        <w:szCs w:val="16"/>
        <w:lang w:val="nl-NL"/>
      </w:rPr>
      <w:instrText>PAGE  \* Arabic  \* MERGEFORMAT</w:instrTex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separate"/>
    </w:r>
    <w:r w:rsidRPr="00443EE7">
      <w:rPr>
        <w:rFonts w:ascii="Verdana" w:hAnsi="Verdana" w:cs="Verdana"/>
        <w:color w:val="000000"/>
        <w:sz w:val="14"/>
        <w:szCs w:val="16"/>
        <w:lang w:val="nl-NL"/>
      </w:rPr>
      <w:t>1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end"/>
    </w:r>
    <w:r w:rsidRPr="00443EE7">
      <w:rPr>
        <w:rFonts w:ascii="Verdana" w:hAnsi="Verdana" w:cs="Verdana"/>
        <w:color w:val="000000"/>
        <w:sz w:val="14"/>
        <w:szCs w:val="16"/>
        <w:lang w:val="nl-NL"/>
      </w:rPr>
      <w:t xml:space="preserve"> van 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begin"/>
    </w:r>
    <w:r w:rsidRPr="00443EE7">
      <w:rPr>
        <w:rFonts w:ascii="Verdana" w:hAnsi="Verdana" w:cs="Verdana"/>
        <w:color w:val="000000"/>
        <w:sz w:val="14"/>
        <w:szCs w:val="16"/>
        <w:lang w:val="nl-NL"/>
      </w:rPr>
      <w:instrText>NUMPAGES  \* Arabic  \* MERGEFORMAT</w:instrTex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separate"/>
    </w:r>
    <w:r w:rsidRPr="00443EE7">
      <w:rPr>
        <w:rFonts w:ascii="Verdana" w:hAnsi="Verdana" w:cs="Verdana"/>
        <w:color w:val="000000"/>
        <w:sz w:val="14"/>
        <w:szCs w:val="16"/>
        <w:lang w:val="nl-NL"/>
      </w:rPr>
      <w:t>2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B3CA" w14:textId="77777777" w:rsidR="009F734F" w:rsidRDefault="009F73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5CEFE" w14:textId="77777777" w:rsidR="00D5215B" w:rsidRDefault="00D5215B" w:rsidP="000858C4">
      <w:pPr>
        <w:spacing w:after="0" w:line="240" w:lineRule="auto"/>
      </w:pPr>
      <w:r>
        <w:separator/>
      </w:r>
    </w:p>
  </w:footnote>
  <w:footnote w:type="continuationSeparator" w:id="0">
    <w:p w14:paraId="14F37310" w14:textId="77777777" w:rsidR="00D5215B" w:rsidRDefault="00D5215B" w:rsidP="00085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9E04" w14:textId="77777777" w:rsidR="009F734F" w:rsidRDefault="009F73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6152" w14:textId="292E8984" w:rsidR="000858C4" w:rsidRDefault="0033379F" w:rsidP="00497754">
    <w:pPr>
      <w:pStyle w:val="Koptekst"/>
      <w:jc w:val="right"/>
    </w:pPr>
    <w:r>
      <w:rPr>
        <w:noProof/>
      </w:rPr>
      <w:drawing>
        <wp:inline distT="0" distB="0" distL="0" distR="0" wp14:anchorId="795E63F1" wp14:editId="370A447F">
          <wp:extent cx="1460500" cy="13843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0" cy="1384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EB74C" w14:textId="77777777" w:rsidR="009F734F" w:rsidRDefault="009F734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090"/>
    <w:multiLevelType w:val="hybridMultilevel"/>
    <w:tmpl w:val="5D7846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83943"/>
    <w:multiLevelType w:val="hybridMultilevel"/>
    <w:tmpl w:val="788860E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4F38A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35714D"/>
    <w:multiLevelType w:val="hybridMultilevel"/>
    <w:tmpl w:val="8132CB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03EBA"/>
    <w:multiLevelType w:val="multilevel"/>
    <w:tmpl w:val="5694D0EE"/>
    <w:lvl w:ilvl="0">
      <w:start w:val="5"/>
      <w:numFmt w:val="bullet"/>
      <w:lvlText w:val="-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EB7D7B"/>
    <w:multiLevelType w:val="hybridMultilevel"/>
    <w:tmpl w:val="974CE4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33"/>
    <w:multiLevelType w:val="multilevel"/>
    <w:tmpl w:val="E734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CF03C2C"/>
    <w:multiLevelType w:val="hybridMultilevel"/>
    <w:tmpl w:val="4656BE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D20C5"/>
    <w:multiLevelType w:val="hybridMultilevel"/>
    <w:tmpl w:val="DD386BB6"/>
    <w:lvl w:ilvl="0" w:tplc="DFAECE76">
      <w:start w:val="5"/>
      <w:numFmt w:val="bullet"/>
      <w:lvlText w:val="-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6E2656"/>
    <w:multiLevelType w:val="hybridMultilevel"/>
    <w:tmpl w:val="2EFCFE0C"/>
    <w:lvl w:ilvl="0" w:tplc="DFAECE7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E5EC2"/>
    <w:multiLevelType w:val="multilevel"/>
    <w:tmpl w:val="38F0CD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FA5E4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D787FB0"/>
    <w:multiLevelType w:val="hybridMultilevel"/>
    <w:tmpl w:val="3C74B6B4"/>
    <w:lvl w:ilvl="0" w:tplc="AE44014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A11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7A9612F"/>
    <w:multiLevelType w:val="multilevel"/>
    <w:tmpl w:val="16FC2CF8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C9B2078"/>
    <w:multiLevelType w:val="hybridMultilevel"/>
    <w:tmpl w:val="B82A9C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035854">
    <w:abstractNumId w:val="10"/>
  </w:num>
  <w:num w:numId="2" w16cid:durableId="1444881095">
    <w:abstractNumId w:val="6"/>
  </w:num>
  <w:num w:numId="3" w16cid:durableId="399671129">
    <w:abstractNumId w:val="11"/>
  </w:num>
  <w:num w:numId="4" w16cid:durableId="133378883">
    <w:abstractNumId w:val="5"/>
  </w:num>
  <w:num w:numId="5" w16cid:durableId="813183637">
    <w:abstractNumId w:val="2"/>
  </w:num>
  <w:num w:numId="6" w16cid:durableId="1393771720">
    <w:abstractNumId w:val="1"/>
  </w:num>
  <w:num w:numId="7" w16cid:durableId="1345551974">
    <w:abstractNumId w:val="7"/>
  </w:num>
  <w:num w:numId="8" w16cid:durableId="1287272898">
    <w:abstractNumId w:val="3"/>
  </w:num>
  <w:num w:numId="9" w16cid:durableId="1819227271">
    <w:abstractNumId w:val="12"/>
  </w:num>
  <w:num w:numId="10" w16cid:durableId="1463040814">
    <w:abstractNumId w:val="4"/>
  </w:num>
  <w:num w:numId="11" w16cid:durableId="757023273">
    <w:abstractNumId w:val="0"/>
  </w:num>
  <w:num w:numId="12" w16cid:durableId="967203331">
    <w:abstractNumId w:val="13"/>
  </w:num>
  <w:num w:numId="13" w16cid:durableId="346297152">
    <w:abstractNumId w:val="15"/>
  </w:num>
  <w:num w:numId="14" w16cid:durableId="1639803857">
    <w:abstractNumId w:val="9"/>
  </w:num>
  <w:num w:numId="15" w16cid:durableId="616449184">
    <w:abstractNumId w:val="8"/>
  </w:num>
  <w:num w:numId="16" w16cid:durableId="3682629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C4"/>
    <w:rsid w:val="000052EA"/>
    <w:rsid w:val="000114C5"/>
    <w:rsid w:val="00014944"/>
    <w:rsid w:val="00080742"/>
    <w:rsid w:val="000858C4"/>
    <w:rsid w:val="00092A12"/>
    <w:rsid w:val="000A3464"/>
    <w:rsid w:val="000B325A"/>
    <w:rsid w:val="000C4B0C"/>
    <w:rsid w:val="000D33C0"/>
    <w:rsid w:val="000F2633"/>
    <w:rsid w:val="000F60DD"/>
    <w:rsid w:val="0014140E"/>
    <w:rsid w:val="00182D0A"/>
    <w:rsid w:val="001971B7"/>
    <w:rsid w:val="001E179E"/>
    <w:rsid w:val="001F1536"/>
    <w:rsid w:val="00244C07"/>
    <w:rsid w:val="00245221"/>
    <w:rsid w:val="00280336"/>
    <w:rsid w:val="002A2C54"/>
    <w:rsid w:val="002C1A3C"/>
    <w:rsid w:val="002D65AC"/>
    <w:rsid w:val="0033379F"/>
    <w:rsid w:val="003357EE"/>
    <w:rsid w:val="00352D08"/>
    <w:rsid w:val="00362E40"/>
    <w:rsid w:val="00386030"/>
    <w:rsid w:val="003F22AF"/>
    <w:rsid w:val="00443EE7"/>
    <w:rsid w:val="00497754"/>
    <w:rsid w:val="004A6CCC"/>
    <w:rsid w:val="004E2EA2"/>
    <w:rsid w:val="005417BA"/>
    <w:rsid w:val="00544DB0"/>
    <w:rsid w:val="00544FAA"/>
    <w:rsid w:val="00565419"/>
    <w:rsid w:val="00581EE6"/>
    <w:rsid w:val="00591DD4"/>
    <w:rsid w:val="005B2758"/>
    <w:rsid w:val="005E7F31"/>
    <w:rsid w:val="00664133"/>
    <w:rsid w:val="00682BB6"/>
    <w:rsid w:val="006A5989"/>
    <w:rsid w:val="006F1590"/>
    <w:rsid w:val="0078713E"/>
    <w:rsid w:val="007E28D9"/>
    <w:rsid w:val="00817050"/>
    <w:rsid w:val="0085053A"/>
    <w:rsid w:val="00870596"/>
    <w:rsid w:val="0087286A"/>
    <w:rsid w:val="008A2A18"/>
    <w:rsid w:val="008C73D4"/>
    <w:rsid w:val="008E0D8E"/>
    <w:rsid w:val="009163ED"/>
    <w:rsid w:val="00916889"/>
    <w:rsid w:val="00937AA3"/>
    <w:rsid w:val="009420DA"/>
    <w:rsid w:val="0094224E"/>
    <w:rsid w:val="009464FF"/>
    <w:rsid w:val="00962051"/>
    <w:rsid w:val="009F734F"/>
    <w:rsid w:val="00A4136C"/>
    <w:rsid w:val="00A66B9B"/>
    <w:rsid w:val="00A737FA"/>
    <w:rsid w:val="00AA30EB"/>
    <w:rsid w:val="00AB6E6D"/>
    <w:rsid w:val="00B13CE4"/>
    <w:rsid w:val="00B5744D"/>
    <w:rsid w:val="00B62222"/>
    <w:rsid w:val="00B65B49"/>
    <w:rsid w:val="00BC39C1"/>
    <w:rsid w:val="00C2311F"/>
    <w:rsid w:val="00C27522"/>
    <w:rsid w:val="00C36A19"/>
    <w:rsid w:val="00C76822"/>
    <w:rsid w:val="00CA0DDF"/>
    <w:rsid w:val="00CA5B2E"/>
    <w:rsid w:val="00CD1C8E"/>
    <w:rsid w:val="00CE1FB2"/>
    <w:rsid w:val="00D026C5"/>
    <w:rsid w:val="00D2086D"/>
    <w:rsid w:val="00D32664"/>
    <w:rsid w:val="00D341AD"/>
    <w:rsid w:val="00D35A2D"/>
    <w:rsid w:val="00D5215B"/>
    <w:rsid w:val="00D962A7"/>
    <w:rsid w:val="00DA0D00"/>
    <w:rsid w:val="00DE53A7"/>
    <w:rsid w:val="00E10270"/>
    <w:rsid w:val="00E15DA5"/>
    <w:rsid w:val="00E51493"/>
    <w:rsid w:val="00EA09DF"/>
    <w:rsid w:val="00EB74EB"/>
    <w:rsid w:val="00ED0B72"/>
    <w:rsid w:val="00F87EA9"/>
    <w:rsid w:val="00FB50D0"/>
    <w:rsid w:val="00FF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2968F"/>
  <w15:chartTrackingRefBased/>
  <w15:docId w15:val="{31B64535-CA8C-4EE9-8C77-2C1138E6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3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NMANkop1">
    <w:name w:val="TENMAN kop 1"/>
    <w:basedOn w:val="Inhopg1"/>
    <w:next w:val="Standaard"/>
    <w:link w:val="TENMANkop1Char"/>
    <w:autoRedefine/>
    <w:qFormat/>
    <w:rsid w:val="00565419"/>
    <w:rPr>
      <w:rFonts w:eastAsiaTheme="minorEastAsia" w:cs="Times New Roman"/>
      <w:b/>
      <w:lang w:eastAsia="en-GB"/>
    </w:rPr>
  </w:style>
  <w:style w:type="character" w:customStyle="1" w:styleId="TENMANkop1Char">
    <w:name w:val="TENMAN kop 1 Char"/>
    <w:basedOn w:val="Standaardalinea-lettertype"/>
    <w:link w:val="TENMANkop1"/>
    <w:rsid w:val="00565419"/>
    <w:rPr>
      <w:rFonts w:eastAsiaTheme="minorEastAsia" w:cs="Times New Roman"/>
      <w:b/>
      <w:lang w:eastAsia="en-GB"/>
    </w:rPr>
  </w:style>
  <w:style w:type="paragraph" w:styleId="Inhopg1">
    <w:name w:val="toc 1"/>
    <w:basedOn w:val="Standaard"/>
    <w:next w:val="Standaard"/>
    <w:autoRedefine/>
    <w:uiPriority w:val="39"/>
    <w:unhideWhenUsed/>
    <w:rsid w:val="00280336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085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58C4"/>
  </w:style>
  <w:style w:type="paragraph" w:styleId="Voettekst">
    <w:name w:val="footer"/>
    <w:basedOn w:val="Standaard"/>
    <w:link w:val="VoettekstChar"/>
    <w:uiPriority w:val="99"/>
    <w:unhideWhenUsed/>
    <w:rsid w:val="00085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58C4"/>
  </w:style>
  <w:style w:type="paragraph" w:styleId="Lijstalinea">
    <w:name w:val="List Paragraph"/>
    <w:basedOn w:val="Standaard"/>
    <w:uiPriority w:val="34"/>
    <w:qFormat/>
    <w:rsid w:val="000C4B0C"/>
    <w:pPr>
      <w:ind w:left="720"/>
      <w:contextualSpacing/>
    </w:pPr>
  </w:style>
  <w:style w:type="table" w:styleId="Tabelraster">
    <w:name w:val="Table Grid"/>
    <w:basedOn w:val="Standaardtabel"/>
    <w:uiPriority w:val="39"/>
    <w:rsid w:val="00443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443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3EE7"/>
    <w:pPr>
      <w:outlineLvl w:val="9"/>
    </w:pPr>
    <w:rPr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2311F"/>
    <w:pPr>
      <w:spacing w:after="100"/>
      <w:ind w:left="220"/>
    </w:pPr>
    <w:rPr>
      <w:rFonts w:eastAsiaTheme="minorEastAsia" w:cs="Times New Roman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2311F"/>
    <w:pPr>
      <w:spacing w:after="100"/>
      <w:ind w:left="440"/>
    </w:pPr>
    <w:rPr>
      <w:rFonts w:eastAsiaTheme="minorEastAsia" w:cs="Times New Roman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60D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60D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60D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60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60DD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C275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9546D67DB3649834CE8D3590502DE" ma:contentTypeVersion="12" ma:contentTypeDescription="Een nieuw document maken." ma:contentTypeScope="" ma:versionID="f0d3b275f9c2847c9e0ebe57928cf631">
  <xsd:schema xmlns:xsd="http://www.w3.org/2001/XMLSchema" xmlns:xs="http://www.w3.org/2001/XMLSchema" xmlns:p="http://schemas.microsoft.com/office/2006/metadata/properties" xmlns:ns2="52e2f981-e7db-4ecf-8044-1208b1b5da13" xmlns:ns3="88a6ecbb-c3d7-4b52-829a-27a1d0b145e4" targetNamespace="http://schemas.microsoft.com/office/2006/metadata/properties" ma:root="true" ma:fieldsID="9d9f4c94fd8fbcc99ced44ac6bb74d33" ns2:_="" ns3:_="">
    <xsd:import namespace="52e2f981-e7db-4ecf-8044-1208b1b5da13"/>
    <xsd:import namespace="88a6ecbb-c3d7-4b52-829a-27a1d0b145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2f981-e7db-4ecf-8044-1208b1b5da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6ecbb-c3d7-4b52-829a-27a1d0b14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CE60F-5DAD-41FB-BF73-E47979A1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2f981-e7db-4ecf-8044-1208b1b5da13"/>
    <ds:schemaRef ds:uri="88a6ecbb-c3d7-4b52-829a-27a1d0b14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E9567-0ECA-4FC0-B302-34B692AE7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1C782-EC4F-4943-9172-597733CBFC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8CAFB3-F9D4-477D-8962-3D67782872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Elsbeth van Beusekom</dc:creator>
  <cp:keywords/>
  <dc:description/>
  <cp:lastModifiedBy>Bruin, Wim de</cp:lastModifiedBy>
  <cp:revision>9</cp:revision>
  <cp:lastPrinted>2024-02-20T11:04:00Z</cp:lastPrinted>
  <dcterms:created xsi:type="dcterms:W3CDTF">2023-11-20T14:38:00Z</dcterms:created>
  <dcterms:modified xsi:type="dcterms:W3CDTF">2024-02-20T11:04:00Z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0x0101000A69546D67DB3649834CE8D3590502DE</vt:lpwstr>
  </property>
</Properties>
</file>