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3FB1BA89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3428DCB2" w14:textId="106C7E2E" w:rsidR="007C6965" w:rsidRDefault="002C3234" w:rsidP="007C6965">
      <w:r>
        <w:t xml:space="preserve">Deze bijlage maakt onderdeel uit van de </w:t>
      </w:r>
      <w:r w:rsidR="00833110">
        <w:t xml:space="preserve">aanbesteding </w:t>
      </w:r>
      <w:r w:rsidR="00AB72E1">
        <w:t>Collectieve Isolatieaanpak</w:t>
      </w:r>
      <w:r w:rsidR="51D65AF2">
        <w:t>.</w:t>
      </w:r>
    </w:p>
    <w:p w14:paraId="6280F267" w14:textId="6B9BD7D1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AB72E1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AB72E1">
            <w:fldChar w:fldCharType="begin"/>
          </w:r>
          <w:r w:rsidR="00AB72E1">
            <w:instrText>NUMPAGES   \* MERGEFORMAT</w:instrText>
          </w:r>
          <w:r w:rsidR="00AB72E1">
            <w:fldChar w:fldCharType="separate"/>
          </w:r>
          <w:r>
            <w:rPr>
              <w:noProof/>
            </w:rPr>
            <w:t>6</w:t>
          </w:r>
          <w:r w:rsidR="00AB72E1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AB72E1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AB72E1">
            <w:fldChar w:fldCharType="begin"/>
          </w:r>
          <w:r w:rsidR="00AB72E1">
            <w:instrText>NUMPAGES   \* MERGEFORMAT</w:instrText>
          </w:r>
          <w:r w:rsidR="00AB72E1">
            <w:fldChar w:fldCharType="separate"/>
          </w:r>
          <w:r>
            <w:rPr>
              <w:noProof/>
            </w:rPr>
            <w:t>6</w:t>
          </w:r>
          <w:r w:rsidR="00AB72E1">
            <w:rPr>
              <w:noProof/>
            </w:rPr>
            <w:fldChar w:fldCharType="end"/>
          </w: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58D1F64D" w:rsidR="00B03A4C" w:rsidRPr="00BC115D" w:rsidRDefault="00AB72E1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AB72E1">
            <w:fldChar w:fldCharType="begin"/>
          </w:r>
          <w:r w:rsidR="00AB72E1">
            <w:instrText>NUMPAGES   \* MERGEFORMAT</w:instrText>
          </w:r>
          <w:r w:rsidR="00AB72E1">
            <w:fldChar w:fldCharType="separate"/>
          </w:r>
          <w:r>
            <w:rPr>
              <w:noProof/>
            </w:rPr>
            <w:t>6</w:t>
          </w:r>
          <w:r w:rsidR="00AB72E1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4C23E7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33110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B72E1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65EF903"/>
    <w:rsid w:val="4B326A26"/>
    <w:rsid w:val="4F293F86"/>
    <w:rsid w:val="500CD453"/>
    <w:rsid w:val="509244E0"/>
    <w:rsid w:val="51D65AF2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  <MediaLengthInSeconds xmlns="f0bb5118-79e8-48ab-b521-1e89951989f2" xsi:nil="true"/>
    <SharedWithUsers xmlns="0e5cf334-3afe-4c05-9f71-e2f98e53e84a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9" ma:contentTypeDescription="Een nieuw document maken." ma:contentTypeScope="" ma:versionID="32fc39aa07319459dcdf54f00bcc2106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b54b0a458be4c7712d3def175087655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sharepoint/v3"/>
    <ds:schemaRef ds:uri="http://purl.org/dc/dcmitype/"/>
    <ds:schemaRef ds:uri="5717d259-d152-48e5-84f8-f49ff581c316"/>
    <ds:schemaRef ds:uri="e3b1f718-b9bd-40a0-a8af-e8d638f0c78e"/>
    <ds:schemaRef ds:uri="http://schemas.openxmlformats.org/package/2006/metadata/core-properties"/>
    <ds:schemaRef ds:uri="623dbb25-5b45-481a-8e6e-98afcc47de26"/>
    <ds:schemaRef ds:uri="http://purl.org/dc/terms/"/>
    <ds:schemaRef ds:uri="f0bb5118-79e8-48ab-b521-1e89951989f2"/>
    <ds:schemaRef ds:uri="0e5cf334-3afe-4c05-9f71-e2f98e53e84a"/>
  </ds:schemaRefs>
</ds:datastoreItem>
</file>

<file path=customXml/itemProps2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04DD48-22E3-471F-86B3-BBB963F73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33</cp:revision>
  <cp:lastPrinted>2017-09-06T08:56:00Z</cp:lastPrinted>
  <dcterms:created xsi:type="dcterms:W3CDTF">2020-12-16T17:27:00Z</dcterms:created>
  <dcterms:modified xsi:type="dcterms:W3CDTF">2023-11-21T07:01:00Z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