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2D48" w14:textId="2372C277" w:rsidR="00583EA0" w:rsidRPr="000B7765" w:rsidRDefault="00F16E1D" w:rsidP="00DE6128">
      <w:pPr>
        <w:pStyle w:val="Bijlageondertitel"/>
        <w:numPr>
          <w:ilvl w:val="0"/>
          <w:numId w:val="0"/>
        </w:numPr>
        <w:spacing w:after="240" w:line="240" w:lineRule="auto"/>
        <w:rPr>
          <w:rFonts w:ascii="Arial" w:hAnsi="Arial" w:cs="Arial"/>
          <w:sz w:val="28"/>
          <w:szCs w:val="28"/>
        </w:rPr>
      </w:pPr>
      <w:bookmarkStart w:id="0" w:name="_Toc494107698"/>
      <w:bookmarkStart w:id="1" w:name="_Toc490149778"/>
      <w:bookmarkStart w:id="2" w:name="_Toc457922946"/>
      <w:bookmarkStart w:id="3" w:name="_Toc457922920"/>
      <w:bookmarkStart w:id="4" w:name="_Toc457495527"/>
      <w:bookmarkStart w:id="5" w:name="_Toc457480017"/>
      <w:bookmarkStart w:id="6" w:name="_Toc456857221"/>
      <w:bookmarkStart w:id="7" w:name="_Toc440039606"/>
      <w:bookmarkStart w:id="8" w:name="_Toc428742903"/>
      <w:bookmarkStart w:id="9" w:name="_Toc417311097"/>
      <w:bookmarkStart w:id="10" w:name="_Toc417245487"/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Bijlage </w:t>
      </w:r>
      <w:r w:rsidR="008F316E">
        <w:rPr>
          <w:rFonts w:ascii="Arial" w:hAnsi="Arial" w:cs="Arial"/>
          <w:color w:val="000000" w:themeColor="text1"/>
          <w:sz w:val="28"/>
          <w:szCs w:val="28"/>
        </w:rPr>
        <w:t>7</w:t>
      </w:r>
      <w:r w:rsidRPr="000B776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B7765">
        <w:rPr>
          <w:rFonts w:ascii="Arial" w:hAnsi="Arial" w:cs="Arial"/>
          <w:sz w:val="28"/>
          <w:szCs w:val="28"/>
        </w:rPr>
        <w:t xml:space="preserve">– </w:t>
      </w:r>
      <w:r w:rsidR="00583EA0" w:rsidRPr="000B7765">
        <w:rPr>
          <w:rFonts w:ascii="Arial" w:hAnsi="Arial" w:cs="Arial"/>
          <w:sz w:val="28"/>
          <w:szCs w:val="28"/>
        </w:rPr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666091" w14:textId="4B9353D8" w:rsidR="001624C7" w:rsidRPr="000B7765" w:rsidRDefault="00583EA0" w:rsidP="00DE6128">
      <w:pPr>
        <w:spacing w:line="240" w:lineRule="auto"/>
        <w:rPr>
          <w:rFonts w:ascii="Arial" w:hAnsi="Arial" w:cs="Arial"/>
          <w:sz w:val="22"/>
          <w:szCs w:val="22"/>
        </w:rPr>
      </w:pPr>
      <w:r w:rsidRPr="000B7765">
        <w:rPr>
          <w:rFonts w:ascii="Arial" w:hAnsi="Arial" w:cs="Arial"/>
          <w:sz w:val="22"/>
          <w:szCs w:val="22"/>
        </w:rPr>
        <w:t>De grijze teksten met toelichting in de gele velden dienen te worden vervangen door invullingen van de gegadigde.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1"/>
        <w:gridCol w:w="3639"/>
        <w:gridCol w:w="5223"/>
      </w:tblGrid>
      <w:tr w:rsidR="00583EA0" w:rsidRPr="000B7765" w14:paraId="1B987C1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B5B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39A7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583EA0" w:rsidRPr="000B7765" w14:paraId="665079B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9BD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B103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90D8268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gegadigde</w:t>
            </w:r>
          </w:p>
        </w:tc>
      </w:tr>
      <w:tr w:rsidR="00583EA0" w:rsidRPr="000B7765" w14:paraId="7C542DB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D13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CD9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Adres / Postcode vestigingsplaats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0D59223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Postcode en plaats vestiging gegadigde</w:t>
            </w:r>
          </w:p>
        </w:tc>
      </w:tr>
      <w:tr w:rsidR="00583EA0" w:rsidRPr="000B7765" w14:paraId="0D48667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BFFD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262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Referentieproject</w:t>
            </w:r>
            <w:r w:rsidRPr="000B77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3EA0" w:rsidRPr="000B7765" w14:paraId="0106BD95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6A80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7BBA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Nummer referentieproject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198767E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Nr.</w:t>
            </w:r>
          </w:p>
        </w:tc>
      </w:tr>
      <w:tr w:rsidR="00583EA0" w:rsidRPr="000B7765" w14:paraId="4B40B05A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AFB4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7D88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Referentieproject (naam)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914BA6D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project</w:t>
            </w:r>
          </w:p>
        </w:tc>
      </w:tr>
      <w:tr w:rsidR="00583EA0" w:rsidRPr="000B7765" w14:paraId="3294AC6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4D9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B02" w14:textId="74943326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Referentie heeft betrekking op: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305C8F8" w14:textId="383F0EB2" w:rsidR="00105284" w:rsidRDefault="00DE6128" w:rsidP="00DE612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 2" w:eastAsia="Times New Roman" w:hAnsi="Wingdings 2" w:cs="Wingdings 2"/>
                <w:sz w:val="27"/>
                <w:szCs w:val="27"/>
                <w:lang w:eastAsia="nl-NL"/>
              </w:rPr>
              <w:t xml:space="preserve">R </w:t>
            </w:r>
            <w:r w:rsidR="00583EA0" w:rsidRPr="000B7765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sz w:val="20"/>
                <w:szCs w:val="20"/>
              </w:rPr>
              <w:t>reinigen van kolken</w:t>
            </w:r>
          </w:p>
          <w:p w14:paraId="173037EC" w14:textId="77777777" w:rsidR="00DE6128" w:rsidRDefault="00DE6128" w:rsidP="00DE612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E6128">
              <w:rPr>
                <w:rFonts w:ascii="Arial" w:hAnsi="Arial" w:cs="Arial"/>
                <w:sz w:val="20"/>
                <w:szCs w:val="20"/>
              </w:rPr>
              <w:t>Referentie betreft minimaal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E61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CC422F" w14:textId="23E7CA36" w:rsidR="00DE6128" w:rsidRPr="00DE6128" w:rsidRDefault="00DE6128" w:rsidP="00DE6128">
            <w:pPr>
              <w:pStyle w:val="Lijstaline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354" w:hanging="218"/>
              <w:rPr>
                <w:rFonts w:ascii="Arial" w:hAnsi="Arial" w:cs="Arial"/>
                <w:sz w:val="20"/>
                <w:szCs w:val="20"/>
              </w:rPr>
            </w:pPr>
            <w:r w:rsidRPr="00DE6128">
              <w:rPr>
                <w:rFonts w:ascii="Arial" w:hAnsi="Arial" w:cs="Arial"/>
                <w:sz w:val="20"/>
                <w:szCs w:val="20"/>
              </w:rPr>
              <w:t xml:space="preserve">het reinigen van </w:t>
            </w:r>
            <w:r w:rsidR="00866235">
              <w:rPr>
                <w:rFonts w:ascii="Arial" w:hAnsi="Arial" w:cs="Arial"/>
                <w:sz w:val="20"/>
                <w:szCs w:val="20"/>
              </w:rPr>
              <w:t>30.000</w:t>
            </w:r>
            <w:r w:rsidRPr="00DE6128">
              <w:rPr>
                <w:rFonts w:ascii="Arial" w:hAnsi="Arial" w:cs="Arial"/>
                <w:sz w:val="20"/>
                <w:szCs w:val="20"/>
              </w:rPr>
              <w:t xml:space="preserve"> kolken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B72D99" w14:textId="0ECBA44D" w:rsidR="00DE6128" w:rsidRPr="00DE6128" w:rsidRDefault="00DE6128" w:rsidP="00DE6128">
            <w:pPr>
              <w:pStyle w:val="Lijstaline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354" w:hanging="2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reinigen van </w:t>
            </w:r>
            <w:r w:rsidRPr="00DE6128">
              <w:rPr>
                <w:rFonts w:ascii="Arial" w:hAnsi="Arial" w:cs="Arial"/>
                <w:sz w:val="20"/>
                <w:szCs w:val="20"/>
              </w:rPr>
              <w:t>1.</w:t>
            </w:r>
            <w:r w:rsidR="00866235">
              <w:rPr>
                <w:rFonts w:ascii="Arial" w:hAnsi="Arial" w:cs="Arial"/>
                <w:sz w:val="20"/>
                <w:szCs w:val="20"/>
              </w:rPr>
              <w:t>0</w:t>
            </w:r>
            <w:r w:rsidR="00C755BD">
              <w:rPr>
                <w:rFonts w:ascii="Arial" w:hAnsi="Arial" w:cs="Arial"/>
                <w:sz w:val="20"/>
                <w:szCs w:val="20"/>
              </w:rPr>
              <w:t>00</w:t>
            </w:r>
            <w:r w:rsidRPr="00DE6128">
              <w:rPr>
                <w:rFonts w:ascii="Arial" w:hAnsi="Arial" w:cs="Arial"/>
                <w:sz w:val="20"/>
                <w:szCs w:val="20"/>
              </w:rPr>
              <w:t xml:space="preserve"> m lijnafwatering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DE612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9759AA4" w14:textId="5AA1E08E" w:rsidR="00DE6128" w:rsidRPr="00DE6128" w:rsidRDefault="00DE6128" w:rsidP="00DE6128">
            <w:pPr>
              <w:pStyle w:val="Lijstaline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left="354" w:hanging="218"/>
              <w:rPr>
                <w:rFonts w:ascii="Arial" w:hAnsi="Arial" w:cs="Arial"/>
                <w:sz w:val="20"/>
                <w:szCs w:val="20"/>
              </w:rPr>
            </w:pPr>
            <w:r w:rsidRPr="00DE6128">
              <w:rPr>
                <w:rFonts w:ascii="Arial" w:hAnsi="Arial" w:cs="Arial"/>
                <w:sz w:val="20"/>
                <w:szCs w:val="20"/>
              </w:rPr>
              <w:t>het inmeten van 1.</w:t>
            </w:r>
            <w:r w:rsidR="00C755BD">
              <w:rPr>
                <w:rFonts w:ascii="Arial" w:hAnsi="Arial" w:cs="Arial"/>
                <w:sz w:val="20"/>
                <w:szCs w:val="20"/>
              </w:rPr>
              <w:t>000</w:t>
            </w:r>
            <w:r w:rsidRPr="00DE6128">
              <w:rPr>
                <w:rFonts w:ascii="Arial" w:hAnsi="Arial" w:cs="Arial"/>
                <w:sz w:val="20"/>
                <w:szCs w:val="20"/>
              </w:rPr>
              <w:t xml:space="preserve"> kolken, inclusief het verwerken van de gegevens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DE61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2386FF" w14:textId="6937C5E7" w:rsidR="00DE6128" w:rsidRPr="000B7765" w:rsidRDefault="00DE6128" w:rsidP="00DE612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E6128">
              <w:rPr>
                <w:rFonts w:ascii="Arial" w:hAnsi="Arial" w:cs="Arial"/>
                <w:sz w:val="20"/>
                <w:szCs w:val="20"/>
              </w:rPr>
              <w:t>voor een gemeente of andere overheid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E612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DE6128">
              <w:rPr>
                <w:rFonts w:ascii="Arial" w:hAnsi="Arial" w:cs="Arial"/>
                <w:sz w:val="20"/>
                <w:szCs w:val="20"/>
              </w:rPr>
              <w:t>itgevoerd in de afgelopen 5 jaar gerekend vanaf oplevering werkzaamheden tot datum huidige inschrijving.</w:t>
            </w:r>
          </w:p>
          <w:p w14:paraId="43A52BF8" w14:textId="70A81D85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EA0" w:rsidRPr="000B7765" w14:paraId="4F5C9840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C33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840C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Naam en adres opdrachtgever:</w:t>
            </w:r>
          </w:p>
        </w:tc>
      </w:tr>
      <w:tr w:rsidR="00583EA0" w:rsidRPr="000B7765" w14:paraId="2882D7BE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AB90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4C2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Aanbesteder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1BCF153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583EA0" w:rsidRPr="000B7765" w14:paraId="48AE6FC1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5EA7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033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070097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583EA0" w:rsidRPr="000B7765" w14:paraId="6D320D1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337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E898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8A0F379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Telefoonnummer:</w:t>
            </w:r>
          </w:p>
          <w:p w14:paraId="41A9442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5A81B7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E-mail adres:</w:t>
            </w:r>
          </w:p>
        </w:tc>
      </w:tr>
      <w:tr w:rsidR="00105284" w:rsidRPr="000B7765" w14:paraId="2CC8B0C8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DA9D" w14:textId="77777777" w:rsidR="00105284" w:rsidRPr="000B7765" w:rsidRDefault="00105284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439" w14:textId="77777777" w:rsidR="00105284" w:rsidRPr="000B7765" w:rsidRDefault="00105284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592AB8" w14:textId="77777777" w:rsidR="00105284" w:rsidRPr="000B7765" w:rsidRDefault="00105284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583EA0" w:rsidRPr="000B7765" w14:paraId="3DFB0FE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D3C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100A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765">
              <w:rPr>
                <w:rFonts w:ascii="Arial" w:hAnsi="Arial" w:cs="Arial"/>
                <w:b/>
                <w:bCs/>
                <w:sz w:val="20"/>
                <w:szCs w:val="20"/>
              </w:rPr>
              <w:t>Nadere informatie referentieproject</w:t>
            </w:r>
          </w:p>
        </w:tc>
      </w:tr>
      <w:tr w:rsidR="00583EA0" w:rsidRPr="000B7765" w14:paraId="5045706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A4BA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6529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Locatie van het referentiewerk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8FBDD2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Locatiegegevens / adres.</w:t>
            </w:r>
          </w:p>
          <w:p w14:paraId="3771F8A8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A5D16EE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Als bijlage toevoegen: een situatietekening of kaart (bijv. google </w:t>
            </w:r>
            <w:proofErr w:type="spellStart"/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maps</w:t>
            </w:r>
            <w:proofErr w:type="spellEnd"/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) waarop aangeduid de exacte locatie van het werkgebied van het referentieproject.</w:t>
            </w:r>
          </w:p>
        </w:tc>
      </w:tr>
      <w:tr w:rsidR="00583EA0" w:rsidRPr="000B7765" w14:paraId="18779973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48E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D87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de opdrachtverlening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28D0EA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775DFC89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B8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56BE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Aannemingssom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E03804E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(excl. BTW)</w:t>
            </w:r>
          </w:p>
        </w:tc>
      </w:tr>
      <w:tr w:rsidR="00583EA0" w:rsidRPr="000B7765" w14:paraId="47FC7B26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098E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7B1C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Gefactureerd bedrag (excl. BTW)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9CC91A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incl.  meer- en minderwerk en excl. BTW</w:t>
            </w:r>
          </w:p>
        </w:tc>
      </w:tr>
      <w:tr w:rsidR="00583EA0" w:rsidRPr="000B7765" w14:paraId="4BC5066D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59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4ABB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Oorspronkelijke opleverdatum bij opdrachtverstrekking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C6CD77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Datum</w:t>
            </w:r>
          </w:p>
        </w:tc>
      </w:tr>
      <w:tr w:rsidR="00583EA0" w:rsidRPr="000B7765" w14:paraId="1F2FECD4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647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68E8" w14:textId="5493D87A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Datum van oplevering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A8F86B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Opleverdatum </w:t>
            </w:r>
          </w:p>
        </w:tc>
      </w:tr>
      <w:tr w:rsidR="00583EA0" w:rsidRPr="000B7765" w14:paraId="0DF73A47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9D4C6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C3BCED" w14:textId="46E4A313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Contractvorm: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E33A2BF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(bijv. UAV / UAV-GC)</w:t>
            </w:r>
          </w:p>
        </w:tc>
      </w:tr>
      <w:tr w:rsidR="00583EA0" w:rsidRPr="000B7765" w14:paraId="5EC3712C" w14:textId="77777777" w:rsidTr="001624C7">
        <w:trPr>
          <w:cantSplit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8374CE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24F9D3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Uitgevoerd in samenwerkingsverband: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B90D83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 (indien ja: hieronder invullen)</w:t>
            </w:r>
          </w:p>
        </w:tc>
      </w:tr>
      <w:tr w:rsidR="00583EA0" w:rsidRPr="000B7765" w14:paraId="2922213A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D991DC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BD5579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De namen van de overige participanten in het samenwerkingsverband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584F7C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Namen </w:t>
            </w:r>
            <w:proofErr w:type="spellStart"/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combinanten</w:t>
            </w:r>
            <w:proofErr w:type="spellEnd"/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en onderaannemers</w:t>
            </w:r>
          </w:p>
        </w:tc>
      </w:tr>
      <w:tr w:rsidR="00583EA0" w:rsidRPr="000B7765" w14:paraId="09F84430" w14:textId="77777777" w:rsidTr="001624C7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616DB0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DB9B49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Omschrijving van de werkzaamheden dat binnen het referentiewerk is verricht door de gegadigde.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8518216" w14:textId="0C24F915" w:rsidR="000B7765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Omschrijving van de werkzaamheden &lt;eventueel aangevuld met projectbladen; totaal maximaal 4 bladzijden A4-formaat&gt;</w:t>
            </w:r>
            <w:r w:rsidR="000B7765"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</w:tr>
      <w:tr w:rsidR="00583EA0" w:rsidRPr="000B7765" w14:paraId="45B2FE48" w14:textId="77777777" w:rsidTr="00DE6128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5C8FC6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046A75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Omvang van de werkzaamheden die door de gegadigde en de andere deelnemers in het  samenwerkingsverband zijn verricht.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</w:tcPr>
          <w:p w14:paraId="4A74E7F0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van de werkzaamheden uitgevoerd door gegadigde</w:t>
            </w:r>
          </w:p>
          <w:p w14:paraId="01F2CF70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B0CA8B8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€    + omschrijving werkzaamheden uitgevoerd door </w:t>
            </w:r>
            <w:proofErr w:type="spellStart"/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combinant</w:t>
            </w:r>
            <w:proofErr w:type="spellEnd"/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(en)</w:t>
            </w:r>
          </w:p>
          <w:p w14:paraId="0FB17B0F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6CA9B42" w14:textId="77777777" w:rsidR="00583EA0" w:rsidRPr="000B7765" w:rsidRDefault="00583EA0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€    + omschrijving uitgevoerd door onderaannemers</w:t>
            </w:r>
          </w:p>
        </w:tc>
      </w:tr>
      <w:tr w:rsidR="00105284" w:rsidRPr="000B7765" w14:paraId="7AE50CC1" w14:textId="77777777" w:rsidTr="00DE6128">
        <w:trPr>
          <w:cantSplit/>
        </w:trPr>
        <w:tc>
          <w:tcPr>
            <w:tcW w:w="1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2202" w14:textId="77777777" w:rsidR="00105284" w:rsidRPr="000B7765" w:rsidRDefault="00105284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A79B" w14:textId="6C42FCC6" w:rsidR="00105284" w:rsidRPr="000B7765" w:rsidRDefault="00105284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B7765">
              <w:rPr>
                <w:rFonts w:ascii="Arial" w:hAnsi="Arial" w:cs="Arial"/>
                <w:sz w:val="20"/>
                <w:szCs w:val="20"/>
              </w:rPr>
              <w:t>Tevredenheidsverklaring opdrachtgever bijgevoegd</w:t>
            </w:r>
          </w:p>
        </w:tc>
        <w:tc>
          <w:tcPr>
            <w:tcW w:w="53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C3EA8F8" w14:textId="0DFFD777" w:rsidR="00105284" w:rsidRPr="000B7765" w:rsidRDefault="00105284" w:rsidP="00DE6128">
            <w:pPr>
              <w:spacing w:line="240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B7765">
              <w:rPr>
                <w:rFonts w:ascii="Arial" w:hAnsi="Arial" w:cs="Arial"/>
                <w:sz w:val="20"/>
                <w:szCs w:val="20"/>
                <w:highlight w:val="lightGray"/>
              </w:rPr>
              <w:t>Ja / nee</w:t>
            </w:r>
          </w:p>
        </w:tc>
      </w:tr>
    </w:tbl>
    <w:p w14:paraId="7ED1D8AF" w14:textId="77777777" w:rsidR="00583EA0" w:rsidRPr="000B7765" w:rsidRDefault="00583EA0" w:rsidP="00DE6128">
      <w:pPr>
        <w:pStyle w:val="colofontitel"/>
        <w:spacing w:before="0" w:line="240" w:lineRule="auto"/>
        <w:rPr>
          <w:rFonts w:ascii="Arial" w:hAnsi="Arial" w:cs="Arial"/>
          <w:sz w:val="22"/>
          <w:szCs w:val="22"/>
        </w:rPr>
      </w:pPr>
    </w:p>
    <w:sectPr w:rsidR="00583EA0" w:rsidRPr="000B7765" w:rsidSect="001624C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4D5E5816"/>
    <w:multiLevelType w:val="hybridMultilevel"/>
    <w:tmpl w:val="3E8AC6C4"/>
    <w:lvl w:ilvl="0" w:tplc="6F42D80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277088">
    <w:abstractNumId w:val="0"/>
  </w:num>
  <w:num w:numId="2" w16cid:durableId="659626491">
    <w:abstractNumId w:val="4"/>
  </w:num>
  <w:num w:numId="3" w16cid:durableId="167915250">
    <w:abstractNumId w:val="8"/>
  </w:num>
  <w:num w:numId="4" w16cid:durableId="1832990040">
    <w:abstractNumId w:val="7"/>
  </w:num>
  <w:num w:numId="5" w16cid:durableId="1841266056">
    <w:abstractNumId w:val="0"/>
  </w:num>
  <w:num w:numId="6" w16cid:durableId="574122056">
    <w:abstractNumId w:val="2"/>
  </w:num>
  <w:num w:numId="7" w16cid:durableId="532622273">
    <w:abstractNumId w:val="6"/>
  </w:num>
  <w:num w:numId="8" w16cid:durableId="391080495">
    <w:abstractNumId w:val="5"/>
  </w:num>
  <w:num w:numId="9" w16cid:durableId="403992292">
    <w:abstractNumId w:val="8"/>
  </w:num>
  <w:num w:numId="10" w16cid:durableId="2058429735">
    <w:abstractNumId w:val="7"/>
  </w:num>
  <w:num w:numId="11" w16cid:durableId="199709567">
    <w:abstractNumId w:val="7"/>
  </w:num>
  <w:num w:numId="12" w16cid:durableId="592470173">
    <w:abstractNumId w:val="7"/>
  </w:num>
  <w:num w:numId="13" w16cid:durableId="1596479287">
    <w:abstractNumId w:val="7"/>
  </w:num>
  <w:num w:numId="14" w16cid:durableId="793254984">
    <w:abstractNumId w:val="7"/>
  </w:num>
  <w:num w:numId="15" w16cid:durableId="1276132498">
    <w:abstractNumId w:val="7"/>
  </w:num>
  <w:num w:numId="16" w16cid:durableId="1642541936">
    <w:abstractNumId w:val="7"/>
  </w:num>
  <w:num w:numId="17" w16cid:durableId="1219829025">
    <w:abstractNumId w:val="7"/>
  </w:num>
  <w:num w:numId="18" w16cid:durableId="1988972993">
    <w:abstractNumId w:val="7"/>
  </w:num>
  <w:num w:numId="19" w16cid:durableId="1223562909">
    <w:abstractNumId w:val="5"/>
  </w:num>
  <w:num w:numId="20" w16cid:durableId="548498973">
    <w:abstractNumId w:val="8"/>
  </w:num>
  <w:num w:numId="21" w16cid:durableId="682704599">
    <w:abstractNumId w:val="0"/>
  </w:num>
  <w:num w:numId="22" w16cid:durableId="580217140">
    <w:abstractNumId w:val="2"/>
  </w:num>
  <w:num w:numId="23" w16cid:durableId="2015524798">
    <w:abstractNumId w:val="6"/>
  </w:num>
  <w:num w:numId="24" w16cid:durableId="1429621389">
    <w:abstractNumId w:val="0"/>
  </w:num>
  <w:num w:numId="25" w16cid:durableId="1845124892">
    <w:abstractNumId w:val="0"/>
  </w:num>
  <w:num w:numId="26" w16cid:durableId="1902429">
    <w:abstractNumId w:val="0"/>
  </w:num>
  <w:num w:numId="27" w16cid:durableId="992219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602353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0"/>
    <w:rsid w:val="000B46D8"/>
    <w:rsid w:val="000B7765"/>
    <w:rsid w:val="00105284"/>
    <w:rsid w:val="001624C7"/>
    <w:rsid w:val="00177A29"/>
    <w:rsid w:val="002B5524"/>
    <w:rsid w:val="003B3222"/>
    <w:rsid w:val="00424DED"/>
    <w:rsid w:val="00482A4F"/>
    <w:rsid w:val="00527398"/>
    <w:rsid w:val="00583EA0"/>
    <w:rsid w:val="005F4D7B"/>
    <w:rsid w:val="00632123"/>
    <w:rsid w:val="007003CD"/>
    <w:rsid w:val="008104C5"/>
    <w:rsid w:val="008402D9"/>
    <w:rsid w:val="00866235"/>
    <w:rsid w:val="008F316E"/>
    <w:rsid w:val="009175F9"/>
    <w:rsid w:val="009761CF"/>
    <w:rsid w:val="009B0D92"/>
    <w:rsid w:val="00A03098"/>
    <w:rsid w:val="00A1124A"/>
    <w:rsid w:val="00A3732E"/>
    <w:rsid w:val="00A53085"/>
    <w:rsid w:val="00BD0C39"/>
    <w:rsid w:val="00C755BD"/>
    <w:rsid w:val="00DE6128"/>
    <w:rsid w:val="00EB1492"/>
    <w:rsid w:val="00F12F0D"/>
    <w:rsid w:val="00F16E1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9869D"/>
  <w15:docId w15:val="{48E67547-2112-F24F-ACE3-29801D0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  <w:style w:type="paragraph" w:styleId="Lijstalinea">
    <w:name w:val="List Paragraph"/>
    <w:basedOn w:val="Standaard"/>
    <w:uiPriority w:val="34"/>
    <w:rsid w:val="00DE6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Nederlof, Remco</cp:lastModifiedBy>
  <cp:revision>8</cp:revision>
  <dcterms:created xsi:type="dcterms:W3CDTF">2022-10-21T06:36:00Z</dcterms:created>
  <dcterms:modified xsi:type="dcterms:W3CDTF">2023-03-02T12:56:00Z</dcterms:modified>
</cp:coreProperties>
</file>