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121" w:rsidRPr="00564121" w:rsidRDefault="00564121" w:rsidP="00564121">
      <w:pPr>
        <w:autoSpaceDE w:val="0"/>
        <w:autoSpaceDN w:val="0"/>
        <w:adjustRightInd w:val="0"/>
        <w:spacing w:line="276" w:lineRule="auto"/>
        <w:ind w:left="1440"/>
        <w:jc w:val="both"/>
        <w:rPr>
          <w:b/>
          <w:sz w:val="32"/>
          <w:szCs w:val="32"/>
        </w:rPr>
      </w:pPr>
      <w:r w:rsidRPr="00564121">
        <w:rPr>
          <w:b/>
          <w:sz w:val="32"/>
          <w:szCs w:val="32"/>
        </w:rPr>
        <w:t>Bijlage B3 overzicht Assettypes</w:t>
      </w:r>
    </w:p>
    <w:p w:rsidR="00564121" w:rsidRPr="00564121" w:rsidRDefault="00564121" w:rsidP="00564121">
      <w:pPr>
        <w:autoSpaceDE w:val="0"/>
        <w:autoSpaceDN w:val="0"/>
        <w:adjustRightInd w:val="0"/>
        <w:spacing w:line="276" w:lineRule="auto"/>
        <w:ind w:left="1440"/>
        <w:jc w:val="both"/>
        <w:rPr>
          <w:b/>
          <w:sz w:val="32"/>
          <w:szCs w:val="32"/>
        </w:rPr>
      </w:pPr>
    </w:p>
    <w:p w:rsidR="00564121" w:rsidRDefault="00564121" w:rsidP="00564121">
      <w:r w:rsidRPr="00564121">
        <w:t>In te vullen in het kader van sub</w:t>
      </w:r>
      <w:r>
        <w:t xml:space="preserve"> </w:t>
      </w:r>
      <w:r w:rsidRPr="00564121">
        <w:t>gunningscriteria C</w:t>
      </w:r>
    </w:p>
    <w:p w:rsidR="00564121" w:rsidRPr="00564121" w:rsidRDefault="00564121" w:rsidP="00564121"/>
    <w:tbl>
      <w:tblPr>
        <w:tblStyle w:val="Tabelraster1"/>
        <w:tblW w:w="0" w:type="auto"/>
        <w:tblInd w:w="1440" w:type="dxa"/>
        <w:tblLook w:val="04A0" w:firstRow="1" w:lastRow="0" w:firstColumn="1" w:lastColumn="0" w:noHBand="0" w:noVBand="1"/>
      </w:tblPr>
      <w:tblGrid>
        <w:gridCol w:w="1722"/>
        <w:gridCol w:w="1290"/>
        <w:gridCol w:w="2039"/>
        <w:gridCol w:w="1346"/>
        <w:gridCol w:w="1508"/>
      </w:tblGrid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564121">
              <w:rPr>
                <w:b/>
              </w:rPr>
              <w:t>Asset type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564121">
              <w:rPr>
                <w:b/>
              </w:rPr>
              <w:t>Me</w:t>
            </w:r>
            <w:bookmarkStart w:id="0" w:name="_GoBack"/>
            <w:bookmarkEnd w:id="0"/>
            <w:r w:rsidRPr="00564121">
              <w:rPr>
                <w:b/>
              </w:rPr>
              <w:t>t/zonder agent</w:t>
            </w: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564121">
              <w:rPr>
                <w:b/>
              </w:rPr>
              <w:t>Protocol/standaard</w:t>
            </w: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564121">
              <w:rPr>
                <w:b/>
              </w:rPr>
              <w:t>versleuteld</w:t>
            </w:r>
          </w:p>
        </w:tc>
        <w:tc>
          <w:tcPr>
            <w:tcW w:w="1612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564121">
              <w:rPr>
                <w:b/>
              </w:rPr>
              <w:t>Configuratie- handleiding beschikbaar</w:t>
            </w: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>Windows laptop/</w:t>
            </w:r>
            <w:proofErr w:type="spellStart"/>
            <w:r w:rsidRPr="00564121">
              <w:t>desktops</w:t>
            </w:r>
            <w:proofErr w:type="spellEnd"/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 xml:space="preserve">Citrix virtuele </w:t>
            </w:r>
            <w:proofErr w:type="spellStart"/>
            <w:r w:rsidRPr="00564121">
              <w:t>desktops</w:t>
            </w:r>
            <w:proofErr w:type="spellEnd"/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>Windows VM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564121">
              <w:t>CentOS</w:t>
            </w:r>
            <w:proofErr w:type="spellEnd"/>
            <w:r w:rsidRPr="00564121">
              <w:t xml:space="preserve"> VM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 w:rsidRPr="00564121">
              <w:tab/>
            </w: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564121">
              <w:t>OracleLinux</w:t>
            </w:r>
            <w:proofErr w:type="spellEnd"/>
            <w:r w:rsidRPr="00564121">
              <w:t xml:space="preserve"> VM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>Cisco firewalls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 xml:space="preserve">Cisco </w:t>
            </w:r>
            <w:proofErr w:type="spellStart"/>
            <w:r w:rsidRPr="00564121">
              <w:t>core</w:t>
            </w:r>
            <w:proofErr w:type="spellEnd"/>
            <w:r w:rsidRPr="00564121">
              <w:t xml:space="preserve"> switches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564121">
              <w:t>Azure</w:t>
            </w:r>
            <w:proofErr w:type="spellEnd"/>
            <w:r w:rsidRPr="00564121">
              <w:t xml:space="preserve"> AD/SSO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>Microsoft 365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r w:rsidRPr="00564121">
              <w:t xml:space="preserve">VMWare </w:t>
            </w:r>
            <w:proofErr w:type="spellStart"/>
            <w:r w:rsidRPr="00564121">
              <w:t>ESXi</w:t>
            </w:r>
            <w:proofErr w:type="spellEnd"/>
            <w:r w:rsidRPr="00564121">
              <w:t xml:space="preserve"> (Optioneel)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64121" w:rsidRPr="00564121" w:rsidTr="00C602FE">
        <w:tc>
          <w:tcPr>
            <w:tcW w:w="1957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564121">
              <w:t>Netapp</w:t>
            </w:r>
            <w:proofErr w:type="spellEnd"/>
            <w:r w:rsidRPr="00564121">
              <w:t xml:space="preserve"> Metro cluster (optioneel)</w:t>
            </w:r>
          </w:p>
        </w:tc>
        <w:tc>
          <w:tcPr>
            <w:tcW w:w="133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20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09" w:type="dxa"/>
          </w:tcPr>
          <w:p w:rsidR="00564121" w:rsidRPr="00564121" w:rsidRDefault="00564121" w:rsidP="0056412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12" w:type="dxa"/>
          </w:tcPr>
          <w:p w:rsidR="00564121" w:rsidRPr="00564121" w:rsidRDefault="00564121" w:rsidP="00564121">
            <w:pPr>
              <w:tabs>
                <w:tab w:val="left" w:pos="396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</w:tbl>
    <w:p w:rsidR="004258D4" w:rsidRPr="005D12D5" w:rsidRDefault="004258D4" w:rsidP="00564121"/>
    <w:sectPr w:rsidR="004258D4" w:rsidRPr="005D12D5" w:rsidSect="0083205F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21" w:rsidRDefault="00564121" w:rsidP="00F70BDC">
      <w:r>
        <w:separator/>
      </w:r>
    </w:p>
  </w:endnote>
  <w:endnote w:type="continuationSeparator" w:id="0">
    <w:p w:rsidR="00564121" w:rsidRDefault="00564121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:rsidTr="00C61293">
      <w:trPr>
        <w:trHeight w:val="595"/>
      </w:trPr>
      <w:tc>
        <w:tcPr>
          <w:tcW w:w="6056" w:type="dxa"/>
        </w:tcPr>
        <w:p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1" w:name="_Hlk148006324"/>
        </w:p>
      </w:tc>
      <w:tc>
        <w:tcPr>
          <w:tcW w:w="255" w:type="dxa"/>
        </w:tcPr>
        <w:p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E1BC23" wp14:editId="2BFB6C0C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564121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1BC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Z7sgIAAKw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" filled="f" stroked="f">
                    <v:textbox inset="0,0,0,0">
                      <w:txbxContent>
                        <w:p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564121"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1"/>
  <w:p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76CE053" wp14:editId="56E6B36E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:rsidTr="00C61293">
      <w:trPr>
        <w:trHeight w:val="595"/>
      </w:trPr>
      <w:tc>
        <w:tcPr>
          <w:tcW w:w="6056" w:type="dxa"/>
        </w:tcPr>
        <w:p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9B32444" wp14:editId="78832BE0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B3244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3/tAIAALM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" filled="f" stroked="f">
                    <v:textbox inset="0,0,0,0">
                      <w:txbxContent>
                        <w:p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5B373526" wp14:editId="6FFEC78C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21" w:rsidRDefault="00564121" w:rsidP="00F70BDC">
      <w:r>
        <w:separator/>
      </w:r>
    </w:p>
  </w:footnote>
  <w:footnote w:type="continuationSeparator" w:id="0">
    <w:p w:rsidR="00564121" w:rsidRDefault="00564121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E92" w:rsidRDefault="001A6E92">
    <w:pPr>
      <w:pStyle w:val="Koptekst"/>
    </w:pPr>
    <w:r>
      <w:rPr>
        <w:noProof/>
      </w:rPr>
      <w:drawing>
        <wp:inline distT="0" distB="0" distL="0" distR="0" wp14:anchorId="1744DA17">
          <wp:extent cx="2171700" cy="723758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584" cy="738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7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6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21"/>
    <w:rsid w:val="001A6E92"/>
    <w:rsid w:val="00254F9C"/>
    <w:rsid w:val="004157C1"/>
    <w:rsid w:val="004258D4"/>
    <w:rsid w:val="00482248"/>
    <w:rsid w:val="004B1794"/>
    <w:rsid w:val="00564121"/>
    <w:rsid w:val="005D12D5"/>
    <w:rsid w:val="00683009"/>
    <w:rsid w:val="006F655F"/>
    <w:rsid w:val="008206E2"/>
    <w:rsid w:val="0083205F"/>
    <w:rsid w:val="008D388C"/>
    <w:rsid w:val="009414AA"/>
    <w:rsid w:val="009B04B3"/>
    <w:rsid w:val="00AB381C"/>
    <w:rsid w:val="00B43F5E"/>
    <w:rsid w:val="00C76FD9"/>
    <w:rsid w:val="00CF722C"/>
    <w:rsid w:val="00DB5DCA"/>
    <w:rsid w:val="00E375DB"/>
    <w:rsid w:val="00EF1111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9A8BCB"/>
  <w15:chartTrackingRefBased/>
  <w15:docId w15:val="{AE5AECE7-E91A-423C-A24D-FF4D5170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564121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5DAD-890C-4521-8982-87D622D4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2024-02-23T12:32:00Z</dcterms:created>
  <dcterms:modified xsi:type="dcterms:W3CDTF">2024-02-23T12:47:00Z</dcterms:modified>
</cp:coreProperties>
</file>