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C159" w14:textId="3A4264C3" w:rsidR="00836FD3" w:rsidRPr="00050EFA" w:rsidRDefault="00AC1091" w:rsidP="003B7B13">
      <w:pPr>
        <w:pStyle w:val="Geenafstand"/>
        <w:spacing w:line="276" w:lineRule="auto"/>
        <w:rPr>
          <w:rFonts w:ascii="RijksoverheidSansHeading" w:hAnsi="RijksoverheidSansHeading"/>
          <w:b/>
        </w:rPr>
      </w:pPr>
      <w:r w:rsidRPr="00050EFA">
        <w:rPr>
          <w:rFonts w:ascii="RijksoverheidSansHeading" w:hAnsi="RijksoverheidSansHeading"/>
          <w:noProof/>
          <w:lang w:eastAsia="nl-NL"/>
        </w:rPr>
        <w:drawing>
          <wp:anchor distT="0" distB="0" distL="114300" distR="114300" simplePos="0" relativeHeight="251658240" behindDoc="0" locked="0" layoutInCell="1" allowOverlap="1" wp14:anchorId="2042038B" wp14:editId="3B76E736">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47DA" w14:textId="39061AE4" w:rsidR="00104355" w:rsidRPr="00050EFA" w:rsidRDefault="00104355" w:rsidP="003B7B13">
      <w:pPr>
        <w:pStyle w:val="Geenafstand"/>
        <w:spacing w:line="276" w:lineRule="auto"/>
        <w:rPr>
          <w:rFonts w:ascii="RijksoverheidSansHeading" w:hAnsi="RijksoverheidSansHeading"/>
        </w:rPr>
      </w:pPr>
    </w:p>
    <w:p w14:paraId="56844BD6" w14:textId="4D246FA2" w:rsidR="00104355" w:rsidRPr="00B0557F" w:rsidRDefault="00104355" w:rsidP="003B7B13">
      <w:pPr>
        <w:pStyle w:val="INKStandaard"/>
        <w:rPr>
          <w:rFonts w:ascii="RijksoverheidSansHeading" w:eastAsiaTheme="majorEastAsia" w:hAnsi="RijksoverheidSansHeading" w:cstheme="majorBidi"/>
          <w:b/>
          <w:bCs/>
          <w:color w:val="01689B"/>
          <w:spacing w:val="0"/>
          <w:sz w:val="48"/>
          <w:szCs w:val="48"/>
        </w:rPr>
      </w:pPr>
    </w:p>
    <w:p w14:paraId="2C5E422F"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8"/>
          <w:szCs w:val="48"/>
        </w:rPr>
      </w:pPr>
    </w:p>
    <w:p w14:paraId="371DDF10" w14:textId="1D49741A" w:rsidR="00104355" w:rsidRPr="00B0557F" w:rsidRDefault="00AC1091" w:rsidP="003B7B13">
      <w:pPr>
        <w:pStyle w:val="INKStandaard"/>
        <w:rPr>
          <w:rFonts w:ascii="RijksoverheidSansHeading" w:eastAsiaTheme="majorEastAsia" w:hAnsi="RijksoverheidSansHeading" w:cstheme="majorBidi"/>
          <w:b/>
          <w:bCs/>
          <w:color w:val="01689B"/>
          <w:spacing w:val="0"/>
          <w:sz w:val="48"/>
          <w:szCs w:val="48"/>
        </w:rPr>
      </w:pPr>
      <w:r w:rsidRPr="00B0557F">
        <w:rPr>
          <w:rFonts w:ascii="RijksoverheidSansHeading" w:hAnsi="RijksoverheidSansHeading"/>
          <w:noProof/>
          <w:lang w:eastAsia="nl-NL"/>
        </w:rPr>
        <mc:AlternateContent>
          <mc:Choice Requires="wps">
            <w:drawing>
              <wp:anchor distT="0" distB="0" distL="182880" distR="182880" simplePos="0" relativeHeight="251658241" behindDoc="0" locked="0" layoutInCell="1" allowOverlap="1" wp14:anchorId="25F7D294" wp14:editId="2F563608">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15B18" w14:textId="77777777" w:rsidR="00BE26F5" w:rsidRPr="00D55B17" w:rsidRDefault="00BE26F5" w:rsidP="00BE26F5">
                            <w:pPr>
                              <w:pStyle w:val="Geenafstand"/>
                              <w:spacing w:before="80" w:after="40"/>
                              <w:rPr>
                                <w:rFonts w:ascii="RijksoverheidSansHeading" w:hAnsi="RijksoverheidSansHeading"/>
                                <w:caps/>
                                <w:sz w:val="32"/>
                                <w:szCs w:val="32"/>
                              </w:rPr>
                            </w:pPr>
                            <w:r w:rsidRPr="00D55B17">
                              <w:rPr>
                                <w:rFonts w:ascii="RijksoverheidSansHeading" w:hAnsi="RijksoverheidSansHeading"/>
                                <w:caps/>
                                <w:sz w:val="32"/>
                                <w:szCs w:val="32"/>
                              </w:rPr>
                              <w:t xml:space="preserve">MARKTCONSULTATIE </w:t>
                            </w:r>
                          </w:p>
                          <w:p w14:paraId="2640A1DB" w14:textId="67FDE498" w:rsidR="00BE26F5" w:rsidRDefault="00221EE0" w:rsidP="00BE26F5">
                            <w:pPr>
                              <w:rPr>
                                <w:rFonts w:ascii="RijksoverheidSansHeading" w:hAnsi="RijksoverheidSansHeading"/>
                                <w:sz w:val="32"/>
                                <w:szCs w:val="32"/>
                              </w:rPr>
                            </w:pPr>
                            <w:r w:rsidRPr="00D55B17">
                              <w:rPr>
                                <w:rFonts w:ascii="RijksoverheidSansHeading" w:hAnsi="RijksoverheidSansHeading"/>
                                <w:sz w:val="32"/>
                                <w:szCs w:val="32"/>
                              </w:rPr>
                              <w:t xml:space="preserve">Ontmanteling </w:t>
                            </w:r>
                          </w:p>
                          <w:p w14:paraId="75AF2551" w14:textId="0348B623" w:rsidR="00D55B17" w:rsidRPr="00FA301C" w:rsidRDefault="00D55B17" w:rsidP="00D55B17">
                            <w:pPr>
                              <w:rPr>
                                <w:rFonts w:ascii="RijksoverheidSansHeading" w:hAnsi="RijksoverheidSansHeading"/>
                                <w:sz w:val="28"/>
                                <w:szCs w:val="28"/>
                              </w:rPr>
                            </w:pPr>
                            <w:r w:rsidRPr="00FA301C">
                              <w:rPr>
                                <w:rFonts w:ascii="RijksoverheidSansHeading" w:hAnsi="RijksoverheidSansHeading"/>
                                <w:sz w:val="28"/>
                                <w:szCs w:val="28"/>
                              </w:rPr>
                              <w:t>Van hennepkwekerijen</w:t>
                            </w:r>
                            <w:r w:rsidR="00880053">
                              <w:rPr>
                                <w:rFonts w:ascii="RijksoverheidSansHeading" w:hAnsi="RijksoverheidSansHeading"/>
                                <w:sz w:val="28"/>
                                <w:szCs w:val="28"/>
                              </w:rPr>
                              <w:t xml:space="preserve"> en overige illegale zaken</w:t>
                            </w:r>
                          </w:p>
                          <w:p w14:paraId="22DD2F02" w14:textId="00DE084E" w:rsidR="00AC1091" w:rsidRPr="00D55B17" w:rsidRDefault="00AC1091" w:rsidP="00AC1091">
                            <w:pPr>
                              <w:pStyle w:val="Geenafstand"/>
                              <w:spacing w:before="80" w:after="40"/>
                              <w:rPr>
                                <w:rFonts w:ascii="RijksoverheidSansHeading" w:hAnsi="RijksoverheidSansHeading"/>
                                <w:caps/>
                                <w:color w:val="4BACC6" w:themeColor="accent5"/>
                                <w:sz w:val="40"/>
                                <w:szCs w:val="40"/>
                              </w:rPr>
                            </w:pPr>
                          </w:p>
                          <w:p w14:paraId="188E1059" w14:textId="1D15EC3E" w:rsidR="00BE26F5" w:rsidRPr="00D55B17" w:rsidRDefault="00BE26F5" w:rsidP="00AC1091">
                            <w:pPr>
                              <w:pStyle w:val="Geenafstand"/>
                              <w:spacing w:before="80" w:after="40"/>
                              <w:rPr>
                                <w:rFonts w:ascii="RijksoverheidSansHeading" w:hAnsi="RijksoverheidSansHeading"/>
                                <w:caps/>
                                <w:sz w:val="32"/>
                                <w:szCs w:val="32"/>
                              </w:rPr>
                            </w:pPr>
                            <w:r w:rsidRPr="00D55B17">
                              <w:rPr>
                                <w:rFonts w:ascii="RijksoverheidSansHeading" w:hAnsi="RijksoverheidSansHeading"/>
                                <w:caps/>
                                <w:sz w:val="32"/>
                                <w:szCs w:val="32"/>
                              </w:rPr>
                              <w:t>Bijlage 1 -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25F7D294"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58241;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filled="f" stroked="f" strokeweight=".5pt">
                <v:textbox style="mso-fit-shape-to-text:t" inset="0,0,0,0">
                  <w:txbxContent>
                    <w:p w14:paraId="60F15B18" w14:textId="77777777" w:rsidR="00BE26F5" w:rsidRPr="00D55B17" w:rsidRDefault="00BE26F5" w:rsidP="00BE26F5">
                      <w:pPr>
                        <w:pStyle w:val="Geenafstand"/>
                        <w:spacing w:before="80" w:after="40"/>
                        <w:rPr>
                          <w:rFonts w:ascii="RijksoverheidSansHeading" w:hAnsi="RijksoverheidSansHeading"/>
                          <w:caps/>
                          <w:sz w:val="32"/>
                          <w:szCs w:val="32"/>
                        </w:rPr>
                      </w:pPr>
                      <w:r w:rsidRPr="00D55B17">
                        <w:rPr>
                          <w:rFonts w:ascii="RijksoverheidSansHeading" w:hAnsi="RijksoverheidSansHeading"/>
                          <w:caps/>
                          <w:sz w:val="32"/>
                          <w:szCs w:val="32"/>
                        </w:rPr>
                        <w:t xml:space="preserve">MARKTCONSULTATIE </w:t>
                      </w:r>
                    </w:p>
                    <w:p w14:paraId="2640A1DB" w14:textId="67FDE498" w:rsidR="00BE26F5" w:rsidRDefault="00221EE0" w:rsidP="00BE26F5">
                      <w:pPr>
                        <w:rPr>
                          <w:rFonts w:ascii="RijksoverheidSansHeading" w:hAnsi="RijksoverheidSansHeading"/>
                          <w:sz w:val="32"/>
                          <w:szCs w:val="32"/>
                        </w:rPr>
                      </w:pPr>
                      <w:r w:rsidRPr="00D55B17">
                        <w:rPr>
                          <w:rFonts w:ascii="RijksoverheidSansHeading" w:hAnsi="RijksoverheidSansHeading"/>
                          <w:sz w:val="32"/>
                          <w:szCs w:val="32"/>
                        </w:rPr>
                        <w:t xml:space="preserve">Ontmanteling </w:t>
                      </w:r>
                    </w:p>
                    <w:p w14:paraId="75AF2551" w14:textId="0348B623" w:rsidR="00D55B17" w:rsidRPr="00FA301C" w:rsidRDefault="00D55B17" w:rsidP="00D55B17">
                      <w:pPr>
                        <w:rPr>
                          <w:rFonts w:ascii="RijksoverheidSansHeading" w:hAnsi="RijksoverheidSansHeading"/>
                          <w:sz w:val="28"/>
                          <w:szCs w:val="28"/>
                        </w:rPr>
                      </w:pPr>
                      <w:r w:rsidRPr="00FA301C">
                        <w:rPr>
                          <w:rFonts w:ascii="RijksoverheidSansHeading" w:hAnsi="RijksoverheidSansHeading"/>
                          <w:sz w:val="28"/>
                          <w:szCs w:val="28"/>
                        </w:rPr>
                        <w:t>Van hennepkwekerijen</w:t>
                      </w:r>
                      <w:r w:rsidR="00880053">
                        <w:rPr>
                          <w:rFonts w:ascii="RijksoverheidSansHeading" w:hAnsi="RijksoverheidSansHeading"/>
                          <w:sz w:val="28"/>
                          <w:szCs w:val="28"/>
                        </w:rPr>
                        <w:t xml:space="preserve"> en overige illegale zaken</w:t>
                      </w:r>
                    </w:p>
                    <w:p w14:paraId="22DD2F02" w14:textId="00DE084E" w:rsidR="00AC1091" w:rsidRPr="00D55B17" w:rsidRDefault="00AC1091" w:rsidP="00AC1091">
                      <w:pPr>
                        <w:pStyle w:val="Geenafstand"/>
                        <w:spacing w:before="80" w:after="40"/>
                        <w:rPr>
                          <w:rFonts w:ascii="RijksoverheidSansHeading" w:hAnsi="RijksoverheidSansHeading"/>
                          <w:caps/>
                          <w:color w:val="4BACC6" w:themeColor="accent5"/>
                          <w:sz w:val="40"/>
                          <w:szCs w:val="40"/>
                        </w:rPr>
                      </w:pPr>
                    </w:p>
                    <w:p w14:paraId="188E1059" w14:textId="1D15EC3E" w:rsidR="00BE26F5" w:rsidRPr="00D55B17" w:rsidRDefault="00BE26F5" w:rsidP="00AC1091">
                      <w:pPr>
                        <w:pStyle w:val="Geenafstand"/>
                        <w:spacing w:before="80" w:after="40"/>
                        <w:rPr>
                          <w:rFonts w:ascii="RijksoverheidSansHeading" w:hAnsi="RijksoverheidSansHeading"/>
                          <w:caps/>
                          <w:sz w:val="32"/>
                          <w:szCs w:val="32"/>
                        </w:rPr>
                      </w:pPr>
                      <w:r w:rsidRPr="00D55B17">
                        <w:rPr>
                          <w:rFonts w:ascii="RijksoverheidSansHeading" w:hAnsi="RijksoverheidSansHeading"/>
                          <w:caps/>
                          <w:sz w:val="32"/>
                          <w:szCs w:val="32"/>
                        </w:rPr>
                        <w:t>Bijlage 1 - vragenlijst</w:t>
                      </w:r>
                    </w:p>
                  </w:txbxContent>
                </v:textbox>
                <w10:wrap type="square" anchorx="margin" anchory="page"/>
              </v:shape>
            </w:pict>
          </mc:Fallback>
        </mc:AlternateContent>
      </w:r>
    </w:p>
    <w:p w14:paraId="1003486D"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8"/>
          <w:szCs w:val="48"/>
        </w:rPr>
      </w:pPr>
    </w:p>
    <w:p w14:paraId="79600693"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8"/>
          <w:szCs w:val="48"/>
        </w:rPr>
      </w:pPr>
    </w:p>
    <w:p w14:paraId="518FB186"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0"/>
          <w:szCs w:val="28"/>
        </w:rPr>
      </w:pPr>
    </w:p>
    <w:p w14:paraId="7DBD1A35" w14:textId="77777777" w:rsidR="00AC1091" w:rsidRPr="00B0557F"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5AA3634E" w14:textId="77777777" w:rsidR="00AC1091" w:rsidRPr="00B0557F"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49259182" w14:textId="77777777" w:rsidR="00AC1091" w:rsidRPr="00B0557F" w:rsidRDefault="00AC1091" w:rsidP="003B7B13">
      <w:pPr>
        <w:pStyle w:val="Geenafstand"/>
        <w:spacing w:before="80" w:after="40" w:line="276" w:lineRule="auto"/>
        <w:ind w:firstLine="708"/>
        <w:rPr>
          <w:rFonts w:ascii="RijksoverheidSansHeading" w:hAnsi="RijksoverheidSansHeading"/>
          <w:caps/>
          <w:color w:val="4BACC6" w:themeColor="accent5"/>
          <w:sz w:val="40"/>
          <w:szCs w:val="40"/>
        </w:rPr>
      </w:pPr>
    </w:p>
    <w:p w14:paraId="109A4D5B" w14:textId="77777777" w:rsidR="00104355" w:rsidRPr="00B0557F" w:rsidRDefault="00104355" w:rsidP="003B7B13">
      <w:pPr>
        <w:pStyle w:val="INKStandaard"/>
        <w:rPr>
          <w:rFonts w:ascii="RijksoverheidSansHeading" w:eastAsiaTheme="majorEastAsia" w:hAnsi="RijksoverheidSansHeading" w:cstheme="majorBidi"/>
          <w:b/>
          <w:bCs/>
          <w:color w:val="01689B"/>
          <w:spacing w:val="0"/>
          <w:sz w:val="40"/>
          <w:szCs w:val="28"/>
        </w:rPr>
      </w:pPr>
    </w:p>
    <w:p w14:paraId="0A965036" w14:textId="77777777" w:rsidR="00104355" w:rsidRPr="00B0557F" w:rsidRDefault="00104355" w:rsidP="003B7B13">
      <w:pPr>
        <w:pStyle w:val="Headingrijksstijl"/>
        <w:spacing w:line="276" w:lineRule="auto"/>
        <w:rPr>
          <w:sz w:val="48"/>
          <w:szCs w:val="48"/>
        </w:rPr>
      </w:pPr>
    </w:p>
    <w:p w14:paraId="438FEB47" w14:textId="77777777" w:rsidR="00104355" w:rsidRPr="00B0557F" w:rsidRDefault="00104355" w:rsidP="003B7B13">
      <w:pPr>
        <w:pStyle w:val="Headingrijksstijl"/>
        <w:spacing w:line="276" w:lineRule="auto"/>
        <w:rPr>
          <w:sz w:val="48"/>
          <w:szCs w:val="48"/>
        </w:rPr>
      </w:pPr>
    </w:p>
    <w:p w14:paraId="10D9A31B" w14:textId="77777777" w:rsidR="00104355" w:rsidRPr="00B0557F" w:rsidRDefault="00104355" w:rsidP="003B7B13">
      <w:pPr>
        <w:pStyle w:val="INKStandaard"/>
        <w:rPr>
          <w:rFonts w:ascii="RijksoverheidSansHeading" w:hAnsi="RijksoverheidSansHeading" w:cs="Arial"/>
        </w:rPr>
      </w:pPr>
    </w:p>
    <w:p w14:paraId="0852EEDF" w14:textId="77777777" w:rsidR="00104355" w:rsidRPr="00B0557F" w:rsidRDefault="00104355" w:rsidP="003B7B13">
      <w:pPr>
        <w:spacing w:after="200"/>
        <w:rPr>
          <w:rFonts w:ascii="RijksoverheidSansHeading" w:hAnsi="RijksoverheidSansHeading" w:cs="Arial"/>
          <w:sz w:val="20"/>
          <w:szCs w:val="20"/>
        </w:rPr>
      </w:pPr>
      <w:r w:rsidRPr="00B0557F">
        <w:rPr>
          <w:rFonts w:ascii="RijksoverheidSansHeading" w:hAnsi="RijksoverheidSansHeading" w:cs="Arial"/>
          <w:sz w:val="20"/>
          <w:szCs w:val="20"/>
        </w:rPr>
        <w:br w:type="page"/>
      </w:r>
    </w:p>
    <w:p w14:paraId="3E1421D6" w14:textId="46D51881" w:rsidR="00BE26F5" w:rsidRPr="00B0557F" w:rsidRDefault="00BE26F5" w:rsidP="00BE26F5">
      <w:pPr>
        <w:jc w:val="both"/>
        <w:rPr>
          <w:rFonts w:ascii="RijksoverheidSansHeading" w:hAnsi="RijksoverheidSansHeading" w:cstheme="minorHAnsi"/>
          <w:sz w:val="20"/>
          <w:szCs w:val="20"/>
        </w:rPr>
      </w:pPr>
      <w:r w:rsidRPr="00B0557F">
        <w:rPr>
          <w:rFonts w:ascii="RijksoverheidSansHeading" w:hAnsi="RijksoverheidSansHeading" w:cstheme="minorHAnsi"/>
          <w:sz w:val="20"/>
          <w:szCs w:val="20"/>
        </w:rPr>
        <w:lastRenderedPageBreak/>
        <w:t xml:space="preserve">Graag hier uw gegevens invullen zodat </w:t>
      </w:r>
      <w:r w:rsidR="00B0557F" w:rsidRPr="00B0557F">
        <w:rPr>
          <w:rFonts w:ascii="RijksoverheidSansHeading" w:hAnsi="RijksoverheidSansHeading" w:cstheme="minorHAnsi"/>
          <w:sz w:val="20"/>
          <w:szCs w:val="20"/>
        </w:rPr>
        <w:t>IUC</w:t>
      </w:r>
      <w:r w:rsidRPr="00B0557F">
        <w:rPr>
          <w:rFonts w:ascii="RijksoverheidSansHeading" w:hAnsi="RijksoverheidSansHeading" w:cstheme="minorHAnsi"/>
          <w:sz w:val="20"/>
          <w:szCs w:val="20"/>
        </w:rPr>
        <w:t xml:space="preserve"> Belastingdienst, indien nodig, contact met u kan opnemen.</w:t>
      </w:r>
    </w:p>
    <w:p w14:paraId="3635FFC0" w14:textId="77777777" w:rsidR="00BE26F5" w:rsidRPr="00B0557F" w:rsidRDefault="00BE26F5" w:rsidP="00BE26F5">
      <w:pPr>
        <w:jc w:val="both"/>
        <w:rPr>
          <w:rFonts w:ascii="RijksoverheidSansHeading" w:hAnsi="RijksoverheidSansHeading" w:cstheme="minorHAnsi"/>
          <w:sz w:val="20"/>
          <w:szCs w:val="20"/>
        </w:rPr>
      </w:pPr>
    </w:p>
    <w:tbl>
      <w:tblPr>
        <w:tblStyle w:val="Tabelraster"/>
        <w:tblW w:w="0" w:type="auto"/>
        <w:tblInd w:w="0" w:type="dxa"/>
        <w:tblLook w:val="04A0" w:firstRow="1" w:lastRow="0" w:firstColumn="1" w:lastColumn="0" w:noHBand="0" w:noVBand="1"/>
      </w:tblPr>
      <w:tblGrid>
        <w:gridCol w:w="4558"/>
        <w:gridCol w:w="4504"/>
      </w:tblGrid>
      <w:tr w:rsidR="00BE26F5" w:rsidRPr="00B0557F" w14:paraId="5040B1EA"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2562D34E" w14:textId="77777777" w:rsidR="00BE26F5" w:rsidRPr="00B0557F" w:rsidRDefault="00BE26F5">
            <w:pPr>
              <w:jc w:val="both"/>
              <w:rPr>
                <w:rFonts w:ascii="RijksoverheidSansHeading" w:hAnsi="RijksoverheidSansHeading" w:cstheme="minorHAnsi"/>
                <w:sz w:val="20"/>
                <w:szCs w:val="20"/>
                <w:lang w:val="nl-NL"/>
              </w:rPr>
            </w:pPr>
            <w:r w:rsidRPr="00B0557F">
              <w:rPr>
                <w:rFonts w:ascii="RijksoverheidSansHeading" w:hAnsi="RijksoverheidSansHeading" w:cstheme="minorHAnsi"/>
                <w:sz w:val="20"/>
                <w:szCs w:val="20"/>
                <w:lang w:val="nl-NL"/>
              </w:rPr>
              <w:t>Naam organisatie:</w:t>
            </w:r>
          </w:p>
        </w:tc>
        <w:tc>
          <w:tcPr>
            <w:tcW w:w="4675" w:type="dxa"/>
            <w:tcBorders>
              <w:top w:val="single" w:sz="4" w:space="0" w:color="auto"/>
              <w:left w:val="single" w:sz="4" w:space="0" w:color="auto"/>
              <w:bottom w:val="single" w:sz="4" w:space="0" w:color="auto"/>
              <w:right w:val="single" w:sz="4" w:space="0" w:color="auto"/>
            </w:tcBorders>
          </w:tcPr>
          <w:p w14:paraId="5B511287" w14:textId="77777777" w:rsidR="00BE26F5" w:rsidRPr="00B0557F" w:rsidRDefault="00BE26F5">
            <w:pPr>
              <w:jc w:val="both"/>
              <w:rPr>
                <w:rFonts w:ascii="RijksoverheidSansHeading" w:hAnsi="RijksoverheidSansHeading" w:cstheme="minorHAnsi"/>
                <w:sz w:val="20"/>
                <w:szCs w:val="20"/>
                <w:lang w:val="nl-NL"/>
              </w:rPr>
            </w:pPr>
          </w:p>
        </w:tc>
      </w:tr>
      <w:tr w:rsidR="00BE26F5" w:rsidRPr="00B0557F" w14:paraId="358E798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5CF634EC" w14:textId="77777777" w:rsidR="00BE26F5" w:rsidRPr="00B0557F" w:rsidRDefault="00BE26F5">
            <w:pPr>
              <w:jc w:val="both"/>
              <w:rPr>
                <w:rFonts w:ascii="RijksoverheidSansHeading" w:hAnsi="RijksoverheidSansHeading" w:cstheme="minorHAnsi"/>
                <w:sz w:val="20"/>
                <w:szCs w:val="20"/>
                <w:lang w:val="nl-NL"/>
              </w:rPr>
            </w:pPr>
            <w:r w:rsidRPr="00B0557F">
              <w:rPr>
                <w:rFonts w:ascii="RijksoverheidSansHeading" w:hAnsi="RijksoverheidSansHeading" w:cstheme="minorHAnsi"/>
                <w:sz w:val="20"/>
                <w:szCs w:val="20"/>
                <w:lang w:val="nl-NL"/>
              </w:rPr>
              <w:t>Naam contactpersoon:</w:t>
            </w:r>
          </w:p>
        </w:tc>
        <w:tc>
          <w:tcPr>
            <w:tcW w:w="4675" w:type="dxa"/>
            <w:tcBorders>
              <w:top w:val="single" w:sz="4" w:space="0" w:color="auto"/>
              <w:left w:val="single" w:sz="4" w:space="0" w:color="auto"/>
              <w:bottom w:val="single" w:sz="4" w:space="0" w:color="auto"/>
              <w:right w:val="single" w:sz="4" w:space="0" w:color="auto"/>
            </w:tcBorders>
          </w:tcPr>
          <w:p w14:paraId="6C59368C" w14:textId="77777777" w:rsidR="00BE26F5" w:rsidRPr="00B0557F" w:rsidRDefault="00BE26F5">
            <w:pPr>
              <w:jc w:val="both"/>
              <w:rPr>
                <w:rFonts w:ascii="RijksoverheidSansHeading" w:hAnsi="RijksoverheidSansHeading" w:cstheme="minorHAnsi"/>
                <w:sz w:val="20"/>
                <w:szCs w:val="20"/>
                <w:lang w:val="nl-NL"/>
              </w:rPr>
            </w:pPr>
          </w:p>
        </w:tc>
      </w:tr>
      <w:tr w:rsidR="00CD48DE" w:rsidRPr="00B0557F" w14:paraId="51FDF921" w14:textId="77777777" w:rsidTr="00BE26F5">
        <w:tc>
          <w:tcPr>
            <w:tcW w:w="4675" w:type="dxa"/>
            <w:tcBorders>
              <w:top w:val="single" w:sz="4" w:space="0" w:color="auto"/>
              <w:left w:val="single" w:sz="4" w:space="0" w:color="auto"/>
              <w:bottom w:val="single" w:sz="4" w:space="0" w:color="auto"/>
              <w:right w:val="single" w:sz="4" w:space="0" w:color="auto"/>
            </w:tcBorders>
          </w:tcPr>
          <w:p w14:paraId="5379CB72" w14:textId="174B3CA3" w:rsidR="00CD48DE" w:rsidRPr="00B0557F" w:rsidRDefault="00CD48DE">
            <w:pPr>
              <w:jc w:val="both"/>
              <w:rPr>
                <w:rFonts w:ascii="RijksoverheidSansHeading" w:hAnsi="RijksoverheidSansHeading" w:cstheme="minorHAnsi"/>
                <w:sz w:val="20"/>
                <w:szCs w:val="20"/>
              </w:rPr>
            </w:pPr>
            <w:proofErr w:type="spellStart"/>
            <w:r w:rsidRPr="00B0557F">
              <w:rPr>
                <w:rFonts w:ascii="RijksoverheidSansHeading" w:hAnsi="RijksoverheidSansHeading" w:cstheme="minorHAnsi"/>
                <w:sz w:val="20"/>
                <w:szCs w:val="20"/>
              </w:rPr>
              <w:t>Functie</w:t>
            </w:r>
            <w:proofErr w:type="spellEnd"/>
            <w:r w:rsidRPr="00B0557F">
              <w:rPr>
                <w:rFonts w:ascii="RijksoverheidSansHeading" w:hAnsi="RijksoverheidSansHeading" w:cstheme="minorHAnsi"/>
                <w:sz w:val="20"/>
                <w:szCs w:val="20"/>
              </w:rPr>
              <w:t>:</w:t>
            </w:r>
          </w:p>
        </w:tc>
        <w:tc>
          <w:tcPr>
            <w:tcW w:w="4675" w:type="dxa"/>
            <w:tcBorders>
              <w:top w:val="single" w:sz="4" w:space="0" w:color="auto"/>
              <w:left w:val="single" w:sz="4" w:space="0" w:color="auto"/>
              <w:bottom w:val="single" w:sz="4" w:space="0" w:color="auto"/>
              <w:right w:val="single" w:sz="4" w:space="0" w:color="auto"/>
            </w:tcBorders>
          </w:tcPr>
          <w:p w14:paraId="027EB54D" w14:textId="77777777" w:rsidR="00CD48DE" w:rsidRPr="00B0557F" w:rsidRDefault="00CD48DE">
            <w:pPr>
              <w:jc w:val="both"/>
              <w:rPr>
                <w:rFonts w:ascii="RijksoverheidSansHeading" w:hAnsi="RijksoverheidSansHeading" w:cstheme="minorHAnsi"/>
                <w:sz w:val="20"/>
                <w:szCs w:val="20"/>
              </w:rPr>
            </w:pPr>
          </w:p>
        </w:tc>
      </w:tr>
      <w:tr w:rsidR="00BE26F5" w:rsidRPr="00B0557F" w14:paraId="21C7A75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35D8A315" w14:textId="77777777" w:rsidR="00BE26F5" w:rsidRPr="00B0557F" w:rsidRDefault="00BE26F5">
            <w:pPr>
              <w:jc w:val="both"/>
              <w:rPr>
                <w:rFonts w:ascii="RijksoverheidSansHeading" w:hAnsi="RijksoverheidSansHeading" w:cstheme="minorHAnsi"/>
                <w:sz w:val="20"/>
                <w:szCs w:val="20"/>
                <w:lang w:val="nl-NL"/>
              </w:rPr>
            </w:pPr>
            <w:r w:rsidRPr="00B0557F">
              <w:rPr>
                <w:rFonts w:ascii="RijksoverheidSansHeading" w:hAnsi="RijksoverheidSansHeading" w:cstheme="minorHAnsi"/>
                <w:sz w:val="20"/>
                <w:szCs w:val="20"/>
                <w:lang w:val="nl-NL"/>
              </w:rPr>
              <w:t>Telefoonnummer:</w:t>
            </w:r>
          </w:p>
        </w:tc>
        <w:tc>
          <w:tcPr>
            <w:tcW w:w="4675" w:type="dxa"/>
            <w:tcBorders>
              <w:top w:val="single" w:sz="4" w:space="0" w:color="auto"/>
              <w:left w:val="single" w:sz="4" w:space="0" w:color="auto"/>
              <w:bottom w:val="single" w:sz="4" w:space="0" w:color="auto"/>
              <w:right w:val="single" w:sz="4" w:space="0" w:color="auto"/>
            </w:tcBorders>
          </w:tcPr>
          <w:p w14:paraId="52F52635" w14:textId="77777777" w:rsidR="00BE26F5" w:rsidRPr="00B0557F" w:rsidRDefault="00BE26F5">
            <w:pPr>
              <w:jc w:val="both"/>
              <w:rPr>
                <w:rFonts w:ascii="RijksoverheidSansHeading" w:hAnsi="RijksoverheidSansHeading" w:cstheme="minorHAnsi"/>
                <w:sz w:val="20"/>
                <w:szCs w:val="20"/>
                <w:lang w:val="nl-NL"/>
              </w:rPr>
            </w:pPr>
          </w:p>
        </w:tc>
      </w:tr>
      <w:tr w:rsidR="00BE26F5" w:rsidRPr="00B0557F" w14:paraId="30197F99"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036B26D3" w14:textId="77777777" w:rsidR="00BE26F5" w:rsidRPr="00B0557F" w:rsidRDefault="00BE26F5">
            <w:pPr>
              <w:jc w:val="both"/>
              <w:rPr>
                <w:rFonts w:ascii="RijksoverheidSansHeading" w:hAnsi="RijksoverheidSansHeading" w:cstheme="minorBidi"/>
                <w:sz w:val="20"/>
                <w:szCs w:val="20"/>
                <w:lang w:val="nl-NL"/>
              </w:rPr>
            </w:pPr>
            <w:r w:rsidRPr="00B0557F">
              <w:rPr>
                <w:rFonts w:ascii="RijksoverheidSansHeading" w:hAnsi="RijksoverheidSansHeading"/>
                <w:sz w:val="20"/>
                <w:szCs w:val="20"/>
                <w:lang w:val="nl-NL"/>
              </w:rPr>
              <w:t>E-mailadres:</w:t>
            </w:r>
          </w:p>
        </w:tc>
        <w:tc>
          <w:tcPr>
            <w:tcW w:w="4675" w:type="dxa"/>
            <w:tcBorders>
              <w:top w:val="single" w:sz="4" w:space="0" w:color="auto"/>
              <w:left w:val="single" w:sz="4" w:space="0" w:color="auto"/>
              <w:bottom w:val="single" w:sz="4" w:space="0" w:color="auto"/>
              <w:right w:val="single" w:sz="4" w:space="0" w:color="auto"/>
            </w:tcBorders>
          </w:tcPr>
          <w:p w14:paraId="40BD0FF2" w14:textId="77777777" w:rsidR="00BE26F5" w:rsidRPr="00B0557F" w:rsidRDefault="00BE26F5">
            <w:pPr>
              <w:jc w:val="both"/>
              <w:rPr>
                <w:rFonts w:ascii="RijksoverheidSansHeading" w:hAnsi="RijksoverheidSansHeading" w:cstheme="minorHAnsi"/>
                <w:sz w:val="20"/>
                <w:szCs w:val="20"/>
                <w:lang w:val="nl-NL"/>
              </w:rPr>
            </w:pPr>
          </w:p>
        </w:tc>
      </w:tr>
    </w:tbl>
    <w:p w14:paraId="5D40CB66" w14:textId="68511FF4" w:rsidR="00BE26F5" w:rsidRPr="00B0557F" w:rsidRDefault="00BE26F5" w:rsidP="00BE26F5">
      <w:pPr>
        <w:jc w:val="both"/>
        <w:rPr>
          <w:rFonts w:ascii="RijksoverheidSansHeading" w:hAnsi="RijksoverheidSansHeading" w:cstheme="minorHAnsi"/>
          <w:sz w:val="20"/>
          <w:szCs w:val="20"/>
        </w:rPr>
      </w:pPr>
    </w:p>
    <w:p w14:paraId="0B43BA72" w14:textId="5EFFB5E7" w:rsidR="00702CFE" w:rsidRPr="00B0557F" w:rsidRDefault="00702CFE" w:rsidP="00BE26F5">
      <w:pPr>
        <w:jc w:val="both"/>
        <w:rPr>
          <w:rFonts w:ascii="RijksoverheidSansHeading" w:hAnsi="RijksoverheidSansHeading" w:cstheme="minorHAnsi"/>
          <w:sz w:val="20"/>
          <w:szCs w:val="20"/>
        </w:rPr>
      </w:pPr>
      <w:r w:rsidRPr="00B0557F">
        <w:rPr>
          <w:rFonts w:ascii="RijksoverheidSansHeading" w:hAnsi="RijksoverheidSansHeading" w:cstheme="minorHAnsi"/>
          <w:sz w:val="20"/>
          <w:szCs w:val="20"/>
        </w:rPr>
        <w:t xml:space="preserve">De vragenlijst bestaat uit 4 onderdelen. </w:t>
      </w:r>
    </w:p>
    <w:p w14:paraId="018820C6" w14:textId="3642AF7D" w:rsidR="003777F0" w:rsidRPr="00B0557F" w:rsidRDefault="003777F0">
      <w:pPr>
        <w:pStyle w:val="Lijstalinea"/>
        <w:numPr>
          <w:ilvl w:val="0"/>
          <w:numId w:val="39"/>
        </w:numPr>
        <w:jc w:val="both"/>
        <w:rPr>
          <w:rFonts w:ascii="RijksoverheidSansHeading" w:hAnsi="RijksoverheidSansHeading" w:cstheme="minorBidi"/>
          <w:sz w:val="20"/>
          <w:szCs w:val="20"/>
        </w:rPr>
      </w:pPr>
      <w:r w:rsidRPr="00B0557F">
        <w:rPr>
          <w:rFonts w:ascii="RijksoverheidSansHeading" w:hAnsi="RijksoverheidSansHeading" w:cstheme="minorBidi"/>
          <w:sz w:val="20"/>
          <w:szCs w:val="20"/>
        </w:rPr>
        <w:t>Uw organisatie</w:t>
      </w:r>
    </w:p>
    <w:p w14:paraId="12F23FBA" w14:textId="7CDE91B1" w:rsidR="00702CFE" w:rsidRPr="00B0557F" w:rsidRDefault="00702CFE" w:rsidP="00702CFE">
      <w:pPr>
        <w:pStyle w:val="Lijstalinea"/>
        <w:numPr>
          <w:ilvl w:val="0"/>
          <w:numId w:val="39"/>
        </w:numPr>
        <w:jc w:val="both"/>
        <w:rPr>
          <w:rFonts w:ascii="RijksoverheidSansHeading" w:hAnsi="RijksoverheidSansHeading" w:cstheme="minorHAnsi"/>
          <w:sz w:val="20"/>
          <w:szCs w:val="20"/>
        </w:rPr>
      </w:pPr>
      <w:r w:rsidRPr="00B0557F">
        <w:rPr>
          <w:rFonts w:ascii="RijksoverheidSansHeading" w:hAnsi="RijksoverheidSansHeading" w:cstheme="minorHAnsi"/>
          <w:sz w:val="20"/>
          <w:szCs w:val="20"/>
        </w:rPr>
        <w:t xml:space="preserve">Hennep kwekerijen </w:t>
      </w:r>
    </w:p>
    <w:p w14:paraId="6F3750E1" w14:textId="6F27BCC7" w:rsidR="00702CFE" w:rsidRPr="00B0557F" w:rsidRDefault="00880053">
      <w:pPr>
        <w:pStyle w:val="Lijstalinea"/>
        <w:numPr>
          <w:ilvl w:val="0"/>
          <w:numId w:val="39"/>
        </w:numPr>
        <w:jc w:val="both"/>
        <w:rPr>
          <w:rFonts w:ascii="RijksoverheidSansHeading" w:hAnsi="RijksoverheidSansHeading" w:cstheme="minorBidi"/>
          <w:sz w:val="20"/>
          <w:szCs w:val="20"/>
        </w:rPr>
      </w:pPr>
      <w:r w:rsidRPr="00B0557F">
        <w:rPr>
          <w:rFonts w:ascii="RijksoverheidSansHeading" w:hAnsi="RijksoverheidSansHeading" w:cstheme="minorBidi"/>
          <w:sz w:val="20"/>
          <w:szCs w:val="20"/>
        </w:rPr>
        <w:t>Overige illegale zaken</w:t>
      </w:r>
    </w:p>
    <w:p w14:paraId="36DDA645" w14:textId="5205B137" w:rsidR="00702CFE" w:rsidRPr="00B0557F" w:rsidRDefault="00702CFE" w:rsidP="00702CFE">
      <w:pPr>
        <w:pStyle w:val="Lijstalinea"/>
        <w:numPr>
          <w:ilvl w:val="0"/>
          <w:numId w:val="39"/>
        </w:numPr>
        <w:jc w:val="both"/>
        <w:rPr>
          <w:rFonts w:ascii="RijksoverheidSansHeading" w:hAnsi="RijksoverheidSansHeading" w:cstheme="minorHAnsi"/>
          <w:sz w:val="20"/>
          <w:szCs w:val="20"/>
        </w:rPr>
      </w:pPr>
      <w:r w:rsidRPr="00B0557F">
        <w:rPr>
          <w:rFonts w:ascii="RijksoverheidSansHeading" w:hAnsi="RijksoverheidSansHeading" w:cstheme="minorHAnsi"/>
          <w:sz w:val="20"/>
          <w:szCs w:val="20"/>
        </w:rPr>
        <w:t>Algemeen</w:t>
      </w:r>
    </w:p>
    <w:p w14:paraId="00662089" w14:textId="77777777" w:rsidR="00702CFE" w:rsidRPr="00B0557F" w:rsidRDefault="00702CFE" w:rsidP="00BE26F5">
      <w:pPr>
        <w:jc w:val="both"/>
        <w:rPr>
          <w:rFonts w:ascii="RijksoverheidSansHeading" w:hAnsi="RijksoverheidSansHeading" w:cstheme="minorHAnsi"/>
          <w:sz w:val="20"/>
          <w:szCs w:val="20"/>
        </w:rPr>
      </w:pPr>
    </w:p>
    <w:p w14:paraId="281CACA7" w14:textId="6C4BAC1B" w:rsidR="00E17749" w:rsidRPr="00B0557F" w:rsidRDefault="00702CFE" w:rsidP="00BE26F5">
      <w:pPr>
        <w:pBdr>
          <w:bottom w:val="single" w:sz="4" w:space="1" w:color="auto"/>
        </w:pBdr>
        <w:jc w:val="both"/>
        <w:rPr>
          <w:rFonts w:ascii="RijksoverheidSansHeading" w:hAnsi="RijksoverheidSansHeading"/>
          <w:sz w:val="20"/>
          <w:szCs w:val="20"/>
        </w:rPr>
      </w:pPr>
      <w:r w:rsidRPr="00B0557F">
        <w:rPr>
          <w:rFonts w:ascii="RijksoverheidSansHeading" w:hAnsi="RijksoverheidSansHeading"/>
          <w:sz w:val="20"/>
          <w:szCs w:val="20"/>
        </w:rPr>
        <w:t xml:space="preserve">U dient enkel antwoord te geven op de vragen uit de onderdelen die betrekking hebben op werkzaamheden waar uw bedrijf ervaring mee heeft of waar uw bedrijf interesse in heeft om uit te voeren. </w:t>
      </w:r>
      <w:r w:rsidR="00BE26F5" w:rsidRPr="00B0557F">
        <w:rPr>
          <w:rFonts w:ascii="RijksoverheidSansHeading" w:hAnsi="RijksoverheidSansHeading"/>
          <w:sz w:val="20"/>
          <w:szCs w:val="20"/>
        </w:rPr>
        <w:t>Indien u om wat voor reden dan ook geen antwoord wilt geven op een bepaalde vraag, dan graag aangeven waarom u hier geen antwoord op wenst te geven. Indien u geen openbaar antwoord wenst te geven, dan dit ook graag aangeven bij de beantwoording.</w:t>
      </w:r>
      <w:r w:rsidR="00E17749" w:rsidRPr="00B0557F">
        <w:rPr>
          <w:rFonts w:ascii="RijksoverheidSansHeading" w:hAnsi="RijksoverheidSansHeading"/>
          <w:sz w:val="20"/>
          <w:szCs w:val="20"/>
        </w:rPr>
        <w:t xml:space="preserve"> </w:t>
      </w:r>
    </w:p>
    <w:p w14:paraId="064C7192" w14:textId="6F183B3C" w:rsidR="00BE26F5" w:rsidRPr="00B0557F" w:rsidRDefault="00E17749" w:rsidP="00BE26F5">
      <w:pPr>
        <w:pBdr>
          <w:bottom w:val="single" w:sz="4" w:space="1" w:color="auto"/>
        </w:pBdr>
        <w:jc w:val="both"/>
        <w:rPr>
          <w:rFonts w:ascii="RijksoverheidSansHeading" w:hAnsi="RijksoverheidSansHeading"/>
          <w:sz w:val="20"/>
          <w:szCs w:val="20"/>
        </w:rPr>
      </w:pPr>
      <w:r w:rsidRPr="00B0557F">
        <w:rPr>
          <w:rFonts w:ascii="RijksoverheidSansHeading" w:hAnsi="RijksoverheidSansHeading"/>
          <w:sz w:val="20"/>
          <w:szCs w:val="20"/>
        </w:rPr>
        <w:t>N.B. acquisitie activiteiten naar aanleiding van deze marktconsultatie worden niet op prijs worden gesteld.</w:t>
      </w:r>
    </w:p>
    <w:p w14:paraId="5BF53E2D" w14:textId="77777777" w:rsidR="00BE26F5" w:rsidRPr="00B0557F" w:rsidRDefault="00BE26F5" w:rsidP="00BE26F5">
      <w:pPr>
        <w:pBdr>
          <w:bottom w:val="single" w:sz="4" w:space="1" w:color="auto"/>
        </w:pBdr>
        <w:jc w:val="both"/>
        <w:rPr>
          <w:rFonts w:ascii="RijksoverheidSansHeading" w:hAnsi="RijksoverheidSansHeading"/>
          <w:sz w:val="20"/>
          <w:szCs w:val="20"/>
        </w:rPr>
      </w:pPr>
    </w:p>
    <w:p w14:paraId="67B4E62B" w14:textId="77777777" w:rsidR="00BE26F5" w:rsidRPr="00B0557F" w:rsidRDefault="00BE26F5" w:rsidP="00BE26F5">
      <w:pPr>
        <w:pBdr>
          <w:bottom w:val="single" w:sz="4" w:space="1" w:color="auto"/>
        </w:pBdr>
        <w:jc w:val="both"/>
        <w:rPr>
          <w:rFonts w:ascii="RijksoverheidSansHeading" w:hAnsi="RijksoverheidSansHeading"/>
          <w:sz w:val="20"/>
          <w:szCs w:val="20"/>
        </w:rPr>
      </w:pPr>
      <w:r w:rsidRPr="00B0557F">
        <w:rPr>
          <w:rFonts w:ascii="RijksoverheidSansHeading" w:hAnsi="RijksoverheidSansHeading"/>
          <w:sz w:val="20"/>
          <w:szCs w:val="20"/>
        </w:rPr>
        <w:t xml:space="preserve">De ingevulde vragenlijst kan als bijlage bij de berichtenmodule van </w:t>
      </w:r>
      <w:proofErr w:type="spellStart"/>
      <w:r w:rsidRPr="00B0557F">
        <w:rPr>
          <w:rFonts w:ascii="RijksoverheidSansHeading" w:hAnsi="RijksoverheidSansHeading"/>
          <w:sz w:val="20"/>
          <w:szCs w:val="20"/>
        </w:rPr>
        <w:t>TenderNed</w:t>
      </w:r>
      <w:proofErr w:type="spellEnd"/>
      <w:r w:rsidRPr="00B0557F">
        <w:rPr>
          <w:rFonts w:ascii="RijksoverheidSansHeading" w:hAnsi="RijksoverheidSansHeading"/>
          <w:sz w:val="20"/>
          <w:szCs w:val="20"/>
        </w:rPr>
        <w:t xml:space="preserve"> worden toegestuurd.</w:t>
      </w:r>
    </w:p>
    <w:p w14:paraId="21EEE7B3" w14:textId="77777777" w:rsidR="00BE26F5" w:rsidRPr="00B0557F" w:rsidRDefault="00BE26F5" w:rsidP="00BE26F5">
      <w:pPr>
        <w:pBdr>
          <w:bottom w:val="single" w:sz="4" w:space="1" w:color="auto"/>
        </w:pBdr>
        <w:jc w:val="both"/>
        <w:rPr>
          <w:rFonts w:ascii="RijksoverheidSansHeading" w:hAnsi="RijksoverheidSansHeading"/>
          <w:sz w:val="20"/>
          <w:szCs w:val="20"/>
        </w:rPr>
      </w:pPr>
    </w:p>
    <w:p w14:paraId="0CA9F45A" w14:textId="6CEE5A5B" w:rsidR="008B263D" w:rsidRPr="00B0557F" w:rsidRDefault="00BE26F5" w:rsidP="00BE26F5">
      <w:pPr>
        <w:pBdr>
          <w:bottom w:val="single" w:sz="4" w:space="1" w:color="auto"/>
        </w:pBdr>
        <w:jc w:val="both"/>
        <w:rPr>
          <w:rFonts w:ascii="RijksoverheidSansHeading" w:hAnsi="RijksoverheidSansHeading"/>
          <w:sz w:val="20"/>
          <w:szCs w:val="20"/>
        </w:rPr>
      </w:pPr>
      <w:r w:rsidRPr="00B0557F">
        <w:rPr>
          <w:rFonts w:ascii="RijksoverheidSansHeading" w:hAnsi="RijksoverheidSansHeading"/>
          <w:sz w:val="20"/>
          <w:szCs w:val="20"/>
        </w:rPr>
        <w:t>Bij voorbaat dank voor uw bijdrage.</w:t>
      </w:r>
    </w:p>
    <w:p w14:paraId="4F67D558" w14:textId="77777777" w:rsidR="008B263D" w:rsidRPr="00B0557F" w:rsidRDefault="008B263D" w:rsidP="00BE26F5">
      <w:pPr>
        <w:pBdr>
          <w:bottom w:val="single" w:sz="4" w:space="1" w:color="auto"/>
        </w:pBdr>
        <w:jc w:val="both"/>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8B263D" w:rsidRPr="00B0557F" w14:paraId="626D748E" w14:textId="77777777" w:rsidTr="008E38AE">
        <w:trPr>
          <w:trHeight w:val="255"/>
        </w:trPr>
        <w:tc>
          <w:tcPr>
            <w:tcW w:w="8500" w:type="dxa"/>
            <w:gridSpan w:val="2"/>
            <w:shd w:val="clear" w:color="auto" w:fill="95B3D7" w:themeFill="accent1" w:themeFillTint="99"/>
            <w:noWrap/>
            <w:tcMar>
              <w:top w:w="17" w:type="dxa"/>
              <w:left w:w="17" w:type="dxa"/>
              <w:bottom w:w="0" w:type="dxa"/>
              <w:right w:w="17" w:type="dxa"/>
            </w:tcMar>
          </w:tcPr>
          <w:p w14:paraId="20C937C6"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b/>
                <w:sz w:val="20"/>
                <w:szCs w:val="20"/>
              </w:rPr>
              <w:t>Vragen over uw organisatie</w:t>
            </w:r>
          </w:p>
        </w:tc>
      </w:tr>
      <w:tr w:rsidR="008B263D" w:rsidRPr="00B0557F" w14:paraId="13B29666" w14:textId="77777777" w:rsidTr="004262AB">
        <w:trPr>
          <w:trHeight w:val="255"/>
        </w:trPr>
        <w:tc>
          <w:tcPr>
            <w:tcW w:w="704" w:type="dxa"/>
            <w:noWrap/>
            <w:tcMar>
              <w:top w:w="17" w:type="dxa"/>
              <w:left w:w="17" w:type="dxa"/>
              <w:bottom w:w="0" w:type="dxa"/>
              <w:right w:w="17" w:type="dxa"/>
            </w:tcMar>
          </w:tcPr>
          <w:p w14:paraId="1C1D4C52"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1.</w:t>
            </w:r>
          </w:p>
        </w:tc>
        <w:tc>
          <w:tcPr>
            <w:tcW w:w="7796" w:type="dxa"/>
          </w:tcPr>
          <w:p w14:paraId="2B05AC60"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Kunt u een korte beschrijving geven van uw organisatie?</w:t>
            </w:r>
            <w:r w:rsidRPr="00B0557F">
              <w:rPr>
                <w:rFonts w:ascii="RijksoverheidSansHeading" w:hAnsi="RijksoverheidSansHeading"/>
                <w:sz w:val="20"/>
                <w:szCs w:val="20"/>
              </w:rPr>
              <w:br/>
            </w:r>
          </w:p>
        </w:tc>
      </w:tr>
      <w:tr w:rsidR="008B263D" w:rsidRPr="00B0557F" w14:paraId="5C2D6E19" w14:textId="77777777" w:rsidTr="004262AB">
        <w:trPr>
          <w:trHeight w:val="255"/>
        </w:trPr>
        <w:tc>
          <w:tcPr>
            <w:tcW w:w="8500" w:type="dxa"/>
            <w:gridSpan w:val="2"/>
            <w:noWrap/>
            <w:tcMar>
              <w:top w:w="17" w:type="dxa"/>
              <w:left w:w="17" w:type="dxa"/>
              <w:bottom w:w="0" w:type="dxa"/>
              <w:right w:w="17" w:type="dxa"/>
            </w:tcMar>
          </w:tcPr>
          <w:p w14:paraId="45409162"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59163DA2" w14:textId="77777777" w:rsidR="008B263D" w:rsidRPr="00B0557F" w:rsidRDefault="008B263D" w:rsidP="004262AB">
            <w:pPr>
              <w:pStyle w:val="INKStandaard"/>
              <w:rPr>
                <w:rFonts w:ascii="RijksoverheidSansHeading" w:hAnsi="RijksoverheidSansHeading"/>
                <w:sz w:val="20"/>
                <w:szCs w:val="20"/>
              </w:rPr>
            </w:pPr>
          </w:p>
          <w:p w14:paraId="4547524F" w14:textId="77777777" w:rsidR="008B263D" w:rsidRPr="00B0557F" w:rsidRDefault="008B263D" w:rsidP="004262AB">
            <w:pPr>
              <w:pStyle w:val="INKStandaard"/>
              <w:rPr>
                <w:rFonts w:ascii="RijksoverheidSansHeading" w:hAnsi="RijksoverheidSansHeading"/>
                <w:sz w:val="20"/>
                <w:szCs w:val="20"/>
              </w:rPr>
            </w:pPr>
          </w:p>
        </w:tc>
      </w:tr>
      <w:tr w:rsidR="008B263D" w:rsidRPr="00B0557F" w14:paraId="7F0E6EA2" w14:textId="77777777" w:rsidTr="004262AB">
        <w:trPr>
          <w:trHeight w:val="255"/>
        </w:trPr>
        <w:tc>
          <w:tcPr>
            <w:tcW w:w="704" w:type="dxa"/>
            <w:noWrap/>
            <w:tcMar>
              <w:top w:w="17" w:type="dxa"/>
              <w:left w:w="17" w:type="dxa"/>
              <w:bottom w:w="0" w:type="dxa"/>
              <w:right w:w="17" w:type="dxa"/>
            </w:tcMar>
          </w:tcPr>
          <w:p w14:paraId="55E5A746"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2.</w:t>
            </w:r>
          </w:p>
        </w:tc>
        <w:tc>
          <w:tcPr>
            <w:tcW w:w="7796" w:type="dxa"/>
          </w:tcPr>
          <w:p w14:paraId="664EFB60"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Wat is de grootte van uw organisatie, uitgedrukt in het aantal mensen dat u in dienst heeft?</w:t>
            </w:r>
          </w:p>
        </w:tc>
      </w:tr>
      <w:tr w:rsidR="008B263D" w:rsidRPr="00B0557F" w14:paraId="13981962" w14:textId="77777777" w:rsidTr="004262AB">
        <w:trPr>
          <w:trHeight w:val="255"/>
        </w:trPr>
        <w:tc>
          <w:tcPr>
            <w:tcW w:w="8500" w:type="dxa"/>
            <w:gridSpan w:val="2"/>
            <w:noWrap/>
            <w:tcMar>
              <w:top w:w="17" w:type="dxa"/>
              <w:left w:w="17" w:type="dxa"/>
              <w:bottom w:w="0" w:type="dxa"/>
              <w:right w:w="17" w:type="dxa"/>
            </w:tcMar>
          </w:tcPr>
          <w:p w14:paraId="67B7381B"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AF05C5D" w14:textId="77777777" w:rsidR="008B263D" w:rsidRPr="00B0557F" w:rsidRDefault="008B263D" w:rsidP="004262AB">
            <w:pPr>
              <w:pStyle w:val="INKStandaard"/>
              <w:rPr>
                <w:rFonts w:ascii="RijksoverheidSansHeading" w:hAnsi="RijksoverheidSansHeading"/>
                <w:sz w:val="20"/>
                <w:szCs w:val="20"/>
              </w:rPr>
            </w:pPr>
          </w:p>
          <w:p w14:paraId="721465F3" w14:textId="77777777" w:rsidR="008B263D" w:rsidRPr="00B0557F" w:rsidRDefault="008B263D" w:rsidP="004262AB">
            <w:pPr>
              <w:pStyle w:val="INKStandaard"/>
              <w:rPr>
                <w:rFonts w:ascii="RijksoverheidSansHeading" w:hAnsi="RijksoverheidSansHeading"/>
                <w:sz w:val="20"/>
                <w:szCs w:val="20"/>
              </w:rPr>
            </w:pPr>
          </w:p>
        </w:tc>
      </w:tr>
      <w:tr w:rsidR="008B263D" w:rsidRPr="00B0557F" w14:paraId="09EC8138" w14:textId="77777777" w:rsidTr="004262AB">
        <w:trPr>
          <w:trHeight w:val="255"/>
        </w:trPr>
        <w:tc>
          <w:tcPr>
            <w:tcW w:w="704" w:type="dxa"/>
            <w:noWrap/>
            <w:tcMar>
              <w:top w:w="17" w:type="dxa"/>
              <w:left w:w="17" w:type="dxa"/>
              <w:bottom w:w="0" w:type="dxa"/>
              <w:right w:w="17" w:type="dxa"/>
            </w:tcMar>
          </w:tcPr>
          <w:p w14:paraId="4D12930D"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3.</w:t>
            </w:r>
          </w:p>
        </w:tc>
        <w:tc>
          <w:tcPr>
            <w:tcW w:w="7796" w:type="dxa"/>
          </w:tcPr>
          <w:p w14:paraId="5CA03A61"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Werkt u samen met andere bedrijven/onderaannemers in de keten? Zo ja, op welke aspecten?</w:t>
            </w:r>
          </w:p>
        </w:tc>
      </w:tr>
      <w:tr w:rsidR="008B263D" w:rsidRPr="00B0557F" w14:paraId="1BC339CE" w14:textId="77777777" w:rsidTr="004262AB">
        <w:trPr>
          <w:trHeight w:val="255"/>
        </w:trPr>
        <w:tc>
          <w:tcPr>
            <w:tcW w:w="8500" w:type="dxa"/>
            <w:gridSpan w:val="2"/>
            <w:noWrap/>
            <w:tcMar>
              <w:top w:w="17" w:type="dxa"/>
              <w:left w:w="17" w:type="dxa"/>
              <w:bottom w:w="0" w:type="dxa"/>
              <w:right w:w="17" w:type="dxa"/>
            </w:tcMar>
          </w:tcPr>
          <w:p w14:paraId="5125FCFC"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39673FDD" w14:textId="77777777" w:rsidR="008B263D" w:rsidRPr="00B0557F" w:rsidRDefault="008B263D" w:rsidP="004262AB">
            <w:pPr>
              <w:pStyle w:val="INKStandaard"/>
              <w:rPr>
                <w:rFonts w:ascii="RijksoverheidSansHeading" w:hAnsi="RijksoverheidSansHeading"/>
                <w:sz w:val="20"/>
                <w:szCs w:val="20"/>
              </w:rPr>
            </w:pPr>
          </w:p>
          <w:p w14:paraId="4909E5D7" w14:textId="77777777" w:rsidR="008B263D" w:rsidRPr="00B0557F" w:rsidRDefault="008B263D" w:rsidP="004262AB">
            <w:pPr>
              <w:pStyle w:val="INKStandaard"/>
              <w:rPr>
                <w:rFonts w:ascii="RijksoverheidSansHeading" w:hAnsi="RijksoverheidSansHeading"/>
                <w:sz w:val="20"/>
                <w:szCs w:val="20"/>
              </w:rPr>
            </w:pPr>
          </w:p>
        </w:tc>
      </w:tr>
      <w:tr w:rsidR="008B263D" w:rsidRPr="00B0557F" w14:paraId="60626196" w14:textId="77777777" w:rsidTr="004262AB">
        <w:trPr>
          <w:trHeight w:val="255"/>
        </w:trPr>
        <w:tc>
          <w:tcPr>
            <w:tcW w:w="704" w:type="dxa"/>
            <w:noWrap/>
            <w:tcMar>
              <w:top w:w="17" w:type="dxa"/>
              <w:left w:w="17" w:type="dxa"/>
              <w:bottom w:w="0" w:type="dxa"/>
              <w:right w:w="17" w:type="dxa"/>
            </w:tcMar>
          </w:tcPr>
          <w:p w14:paraId="2B8D5F5D"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4.</w:t>
            </w:r>
          </w:p>
        </w:tc>
        <w:tc>
          <w:tcPr>
            <w:tcW w:w="7796" w:type="dxa"/>
          </w:tcPr>
          <w:p w14:paraId="69905038"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Heeft u ervaring in een soortgelijke dienstverlening zoals in de leidraad is omschreven? Zo, ja voor welke opdrachtgevers levert u deze dienstverlening? Geef hierbij een omschrijving van de geleverde diensten en wanneer u deze heeft uitgevoerd.</w:t>
            </w:r>
          </w:p>
        </w:tc>
      </w:tr>
      <w:tr w:rsidR="008B263D" w:rsidRPr="00B0557F" w14:paraId="680AC475" w14:textId="77777777" w:rsidTr="004262AB">
        <w:trPr>
          <w:trHeight w:val="255"/>
        </w:trPr>
        <w:tc>
          <w:tcPr>
            <w:tcW w:w="8500" w:type="dxa"/>
            <w:gridSpan w:val="2"/>
            <w:noWrap/>
            <w:tcMar>
              <w:top w:w="17" w:type="dxa"/>
              <w:left w:w="17" w:type="dxa"/>
              <w:bottom w:w="0" w:type="dxa"/>
              <w:right w:w="17" w:type="dxa"/>
            </w:tcMar>
          </w:tcPr>
          <w:p w14:paraId="3946B140"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r w:rsidRPr="00B0557F">
              <w:rPr>
                <w:rFonts w:ascii="RijksoverheidSansHeading" w:hAnsi="RijksoverheidSansHeading"/>
                <w:sz w:val="20"/>
                <w:szCs w:val="20"/>
              </w:rPr>
              <w:br/>
            </w:r>
            <w:r w:rsidRPr="00B0557F">
              <w:rPr>
                <w:rFonts w:ascii="RijksoverheidSansHeading" w:hAnsi="RijksoverheidSansHeading"/>
                <w:sz w:val="20"/>
                <w:szCs w:val="20"/>
              </w:rPr>
              <w:br/>
            </w:r>
          </w:p>
        </w:tc>
      </w:tr>
      <w:tr w:rsidR="008B263D" w:rsidRPr="00B0557F" w14:paraId="1C308B4A" w14:textId="77777777" w:rsidTr="004262AB">
        <w:trPr>
          <w:trHeight w:val="255"/>
        </w:trPr>
        <w:tc>
          <w:tcPr>
            <w:tcW w:w="704" w:type="dxa"/>
            <w:noWrap/>
            <w:tcMar>
              <w:top w:w="17" w:type="dxa"/>
              <w:left w:w="17" w:type="dxa"/>
              <w:bottom w:w="0" w:type="dxa"/>
              <w:right w:w="17" w:type="dxa"/>
            </w:tcMar>
          </w:tcPr>
          <w:p w14:paraId="001F9F0A"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5.</w:t>
            </w:r>
          </w:p>
        </w:tc>
        <w:tc>
          <w:tcPr>
            <w:tcW w:w="7796" w:type="dxa"/>
          </w:tcPr>
          <w:p w14:paraId="5824F0A3" w14:textId="6EE6DAB8"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Op welk vlak onderscheidt u zich van andere marktpartijen? Denk hierbij bijvoorbeeld aan: </w:t>
            </w:r>
            <w:r w:rsidR="001D65C9">
              <w:rPr>
                <w:rFonts w:ascii="RijksoverheidSansHeading" w:hAnsi="RijksoverheidSansHeading"/>
                <w:sz w:val="20"/>
                <w:szCs w:val="20"/>
              </w:rPr>
              <w:t xml:space="preserve">bijzonder materiaal, </w:t>
            </w:r>
            <w:r w:rsidRPr="00B0557F">
              <w:rPr>
                <w:rFonts w:ascii="RijksoverheidSansHeading" w:hAnsi="RijksoverheidSansHeading"/>
                <w:sz w:val="20"/>
                <w:szCs w:val="20"/>
              </w:rPr>
              <w:t>certificeringen, breedte dienstverlening, service en ondersteuning etc.</w:t>
            </w:r>
          </w:p>
        </w:tc>
      </w:tr>
      <w:tr w:rsidR="008B263D" w:rsidRPr="00B0557F" w14:paraId="536B6FB0" w14:textId="77777777" w:rsidTr="004262AB">
        <w:trPr>
          <w:trHeight w:val="255"/>
        </w:trPr>
        <w:tc>
          <w:tcPr>
            <w:tcW w:w="8500" w:type="dxa"/>
            <w:gridSpan w:val="2"/>
            <w:noWrap/>
            <w:tcMar>
              <w:top w:w="17" w:type="dxa"/>
              <w:left w:w="17" w:type="dxa"/>
              <w:bottom w:w="0" w:type="dxa"/>
              <w:right w:w="17" w:type="dxa"/>
            </w:tcMar>
          </w:tcPr>
          <w:p w14:paraId="0D5C513B" w14:textId="77777777" w:rsidR="008B263D" w:rsidRPr="00B0557F" w:rsidRDefault="008B263D" w:rsidP="004262A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29A4F284" w14:textId="77777777" w:rsidR="008B263D" w:rsidRPr="00B0557F" w:rsidRDefault="008B263D" w:rsidP="004262AB">
            <w:pPr>
              <w:pStyle w:val="INKStandaard"/>
              <w:rPr>
                <w:rFonts w:ascii="RijksoverheidSansHeading" w:hAnsi="RijksoverheidSansHeading"/>
                <w:sz w:val="20"/>
                <w:szCs w:val="20"/>
              </w:rPr>
            </w:pPr>
          </w:p>
          <w:p w14:paraId="37F880A1" w14:textId="77777777" w:rsidR="008B263D" w:rsidRPr="00B0557F" w:rsidRDefault="008B263D" w:rsidP="004262AB">
            <w:pPr>
              <w:pStyle w:val="INKStandaard"/>
              <w:rPr>
                <w:rFonts w:ascii="RijksoverheidSansHeading" w:hAnsi="RijksoverheidSansHeading"/>
                <w:sz w:val="20"/>
                <w:szCs w:val="20"/>
              </w:rPr>
            </w:pPr>
          </w:p>
        </w:tc>
      </w:tr>
    </w:tbl>
    <w:p w14:paraId="7BFBE6E2" w14:textId="77777777" w:rsidR="00EA7BE7" w:rsidRPr="00B0557F" w:rsidRDefault="00EA7BE7" w:rsidP="003B7B13">
      <w:pPr>
        <w:rPr>
          <w:rFonts w:ascii="RijksoverheidSansHeading" w:hAnsi="RijksoverheidSansHeading" w:cs="Arial"/>
          <w:sz w:val="20"/>
          <w:szCs w:val="20"/>
        </w:rPr>
      </w:pPr>
    </w:p>
    <w:p w14:paraId="01F8A075" w14:textId="09674AC1" w:rsidR="00E608CE" w:rsidRPr="00B0557F" w:rsidRDefault="00702CFE" w:rsidP="00E608CE">
      <w:pPr>
        <w:pStyle w:val="Kop2"/>
        <w:keepLines/>
        <w:widowControl/>
        <w:spacing w:before="0" w:line="276" w:lineRule="auto"/>
        <w:contextualSpacing w:val="0"/>
        <w:rPr>
          <w:rFonts w:ascii="RijksoverheidSansHeading" w:hAnsi="RijksoverheidSansHeading"/>
          <w:sz w:val="24"/>
          <w:szCs w:val="24"/>
        </w:rPr>
      </w:pPr>
      <w:r w:rsidRPr="00B0557F">
        <w:rPr>
          <w:rFonts w:ascii="RijksoverheidSansHeading" w:hAnsi="RijksoverheidSansHeading"/>
          <w:sz w:val="24"/>
          <w:szCs w:val="24"/>
        </w:rPr>
        <w:lastRenderedPageBreak/>
        <w:t xml:space="preserve">1. </w:t>
      </w:r>
      <w:r w:rsidR="00953295" w:rsidRPr="00B0557F">
        <w:rPr>
          <w:rFonts w:ascii="RijksoverheidSansHeading" w:hAnsi="RijksoverheidSansHeading"/>
          <w:sz w:val="24"/>
          <w:szCs w:val="24"/>
        </w:rPr>
        <w:t xml:space="preserve">Illegale </w:t>
      </w:r>
      <w:r w:rsidR="00A37105" w:rsidRPr="00B0557F">
        <w:rPr>
          <w:rFonts w:ascii="RijksoverheidSansHeading" w:hAnsi="RijksoverheidSansHeading"/>
          <w:sz w:val="24"/>
          <w:szCs w:val="24"/>
        </w:rPr>
        <w:t>h</w:t>
      </w:r>
      <w:r w:rsidR="00E608CE" w:rsidRPr="00B0557F">
        <w:rPr>
          <w:rFonts w:ascii="RijksoverheidSansHeading" w:hAnsi="RijksoverheidSansHeading"/>
          <w:sz w:val="24"/>
          <w:szCs w:val="24"/>
        </w:rPr>
        <w:t>ennepkwekerijen</w:t>
      </w:r>
    </w:p>
    <w:p w14:paraId="51396C1E" w14:textId="77777777" w:rsidR="00E608CE" w:rsidRPr="00B0557F" w:rsidRDefault="00E608CE" w:rsidP="00E608CE">
      <w:pPr>
        <w:rPr>
          <w:rFonts w:ascii="RijksoverheidSansHeading" w:hAnsi="RijksoverheidSansHeading"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E608CE" w:rsidRPr="00B0557F" w14:paraId="419750FF" w14:textId="77777777" w:rsidTr="5D4D0C40">
        <w:trPr>
          <w:trHeight w:val="255"/>
        </w:trPr>
        <w:tc>
          <w:tcPr>
            <w:tcW w:w="8500" w:type="dxa"/>
            <w:gridSpan w:val="2"/>
            <w:shd w:val="clear" w:color="auto" w:fill="C2D69B" w:themeFill="accent3" w:themeFillTint="99"/>
            <w:noWrap/>
            <w:tcMar>
              <w:top w:w="17" w:type="dxa"/>
              <w:left w:w="17" w:type="dxa"/>
              <w:bottom w:w="0" w:type="dxa"/>
              <w:right w:w="17" w:type="dxa"/>
            </w:tcMar>
          </w:tcPr>
          <w:p w14:paraId="22F58FB8" w14:textId="77777777" w:rsidR="00E608CE" w:rsidRPr="00B0557F" w:rsidRDefault="00E608CE" w:rsidP="00047EFB">
            <w:pPr>
              <w:pStyle w:val="INKStandaard"/>
              <w:rPr>
                <w:rFonts w:ascii="RijksoverheidSansHeading" w:hAnsi="RijksoverheidSansHeading"/>
                <w:sz w:val="20"/>
                <w:szCs w:val="20"/>
              </w:rPr>
            </w:pPr>
            <w:r w:rsidRPr="00B0557F">
              <w:rPr>
                <w:rFonts w:ascii="RijksoverheidSansHeading" w:hAnsi="RijksoverheidSansHeading"/>
                <w:b/>
                <w:sz w:val="20"/>
                <w:szCs w:val="20"/>
              </w:rPr>
              <w:t>Vragen over dienstverlening</w:t>
            </w:r>
          </w:p>
        </w:tc>
      </w:tr>
      <w:tr w:rsidR="00E608CE" w:rsidRPr="00B0557F" w14:paraId="4A6AD46E" w14:textId="77777777" w:rsidTr="5D4D0C40">
        <w:trPr>
          <w:trHeight w:val="255"/>
        </w:trPr>
        <w:tc>
          <w:tcPr>
            <w:tcW w:w="704" w:type="dxa"/>
            <w:noWrap/>
            <w:tcMar>
              <w:top w:w="17" w:type="dxa"/>
              <w:left w:w="17" w:type="dxa"/>
              <w:bottom w:w="0" w:type="dxa"/>
              <w:right w:w="17" w:type="dxa"/>
            </w:tcMar>
          </w:tcPr>
          <w:p w14:paraId="650B2798" w14:textId="77777777" w:rsidR="00E608CE" w:rsidRPr="00B0557F" w:rsidRDefault="00E608CE"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1.</w:t>
            </w:r>
          </w:p>
        </w:tc>
        <w:tc>
          <w:tcPr>
            <w:tcW w:w="7796" w:type="dxa"/>
          </w:tcPr>
          <w:p w14:paraId="77FACDB4" w14:textId="3B7DDBC7" w:rsidR="00E608CE" w:rsidRPr="00B0557F" w:rsidRDefault="00E608CE"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Na het lezen van de leidraad, bent u in staat om de gevraagde dienstverlening voor dit perceel te leveren m.b.t. de aanrijtijd? </w:t>
            </w:r>
          </w:p>
          <w:p w14:paraId="36A3F13F" w14:textId="45C3BB9B" w:rsidR="00E608CE" w:rsidRPr="00B0557F" w:rsidRDefault="00880053" w:rsidP="00E608CE">
            <w:pPr>
              <w:pStyle w:val="INKStandaard"/>
              <w:rPr>
                <w:rFonts w:ascii="RijksoverheidSansHeading" w:hAnsi="RijksoverheidSansHeading"/>
                <w:sz w:val="20"/>
                <w:szCs w:val="20"/>
              </w:rPr>
            </w:pPr>
            <w:r w:rsidRPr="00B0557F">
              <w:rPr>
                <w:rFonts w:ascii="RijksoverheidSansHeading" w:hAnsi="RijksoverheidSansHeading"/>
                <w:sz w:val="20"/>
                <w:szCs w:val="20"/>
              </w:rPr>
              <w:t>‘</w:t>
            </w:r>
            <w:r w:rsidR="00E608CE" w:rsidRPr="00B0557F">
              <w:rPr>
                <w:rFonts w:ascii="RijksoverheidSansHeading" w:hAnsi="RijksoverheidSansHeading"/>
                <w:sz w:val="20"/>
                <w:szCs w:val="20"/>
              </w:rPr>
              <w:t>De aanrijtijd van 1 ¼ uur is een eis in de huidige overeenkomst, is dit een haalbare eis? Zo ja, welke voorwaarden/vergoedingen zijn nodig om hieraan te verbinden? Zo nee, waarom niet en welke aanrijtijd is volgens u reëel om uit te vragen?</w:t>
            </w:r>
            <w:r w:rsidRPr="00B0557F">
              <w:rPr>
                <w:rFonts w:ascii="RijksoverheidSansHeading" w:hAnsi="RijksoverheidSansHeading"/>
                <w:sz w:val="20"/>
                <w:szCs w:val="20"/>
              </w:rPr>
              <w:t>’</w:t>
            </w:r>
          </w:p>
        </w:tc>
      </w:tr>
      <w:tr w:rsidR="00E608CE" w:rsidRPr="00B0557F" w14:paraId="628D6935" w14:textId="77777777" w:rsidTr="5D4D0C40">
        <w:trPr>
          <w:trHeight w:val="255"/>
        </w:trPr>
        <w:tc>
          <w:tcPr>
            <w:tcW w:w="8500" w:type="dxa"/>
            <w:gridSpan w:val="2"/>
            <w:noWrap/>
            <w:tcMar>
              <w:top w:w="17" w:type="dxa"/>
              <w:left w:w="17" w:type="dxa"/>
              <w:bottom w:w="0" w:type="dxa"/>
              <w:right w:w="17" w:type="dxa"/>
            </w:tcMar>
          </w:tcPr>
          <w:p w14:paraId="7F6451EE" w14:textId="77777777" w:rsidR="00E608CE" w:rsidRPr="00B0557F" w:rsidRDefault="00E608CE"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5A2D2245" w14:textId="77777777" w:rsidR="00E608CE" w:rsidRPr="00B0557F" w:rsidRDefault="00E608CE" w:rsidP="00047EFB">
            <w:pPr>
              <w:pStyle w:val="INKStandaard"/>
              <w:rPr>
                <w:rFonts w:ascii="RijksoverheidSansHeading" w:hAnsi="RijksoverheidSansHeading"/>
                <w:sz w:val="20"/>
                <w:szCs w:val="20"/>
              </w:rPr>
            </w:pPr>
          </w:p>
          <w:p w14:paraId="10889373" w14:textId="77777777" w:rsidR="00E608CE" w:rsidRPr="00B0557F" w:rsidRDefault="00E608CE" w:rsidP="00047EFB">
            <w:pPr>
              <w:pStyle w:val="INKStandaard"/>
              <w:rPr>
                <w:rFonts w:ascii="RijksoverheidSansHeading" w:hAnsi="RijksoverheidSansHeading"/>
                <w:sz w:val="20"/>
                <w:szCs w:val="20"/>
              </w:rPr>
            </w:pPr>
          </w:p>
        </w:tc>
      </w:tr>
      <w:tr w:rsidR="00E608CE" w:rsidRPr="00B0557F" w14:paraId="1450F62C" w14:textId="77777777" w:rsidTr="5D4D0C40">
        <w:trPr>
          <w:trHeight w:val="255"/>
        </w:trPr>
        <w:tc>
          <w:tcPr>
            <w:tcW w:w="704" w:type="dxa"/>
            <w:noWrap/>
            <w:tcMar>
              <w:top w:w="17" w:type="dxa"/>
              <w:left w:w="17" w:type="dxa"/>
              <w:bottom w:w="0" w:type="dxa"/>
              <w:right w:w="17" w:type="dxa"/>
            </w:tcMar>
          </w:tcPr>
          <w:p w14:paraId="660A0C90" w14:textId="77777777" w:rsidR="00E608CE" w:rsidRPr="00B0557F" w:rsidRDefault="00E608CE"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2.</w:t>
            </w:r>
          </w:p>
        </w:tc>
        <w:tc>
          <w:tcPr>
            <w:tcW w:w="7796" w:type="dxa"/>
          </w:tcPr>
          <w:p w14:paraId="5C6B2560" w14:textId="5723FFF6" w:rsidR="00E608CE" w:rsidRPr="00B0557F" w:rsidRDefault="00E608CE" w:rsidP="00E608CE">
            <w:pPr>
              <w:pStyle w:val="INKStandaard"/>
              <w:rPr>
                <w:rFonts w:ascii="RijksoverheidSansHeading" w:hAnsi="RijksoverheidSansHeading"/>
                <w:sz w:val="20"/>
                <w:szCs w:val="20"/>
              </w:rPr>
            </w:pPr>
            <w:r w:rsidRPr="00B0557F">
              <w:rPr>
                <w:rFonts w:ascii="RijksoverheidSansHeading" w:hAnsi="RijksoverheidSansHeading"/>
                <w:sz w:val="20"/>
                <w:szCs w:val="20"/>
              </w:rPr>
              <w:t>Na het lezen van de leidraad, bent u in staat om de gevraagde dienstverlening voor dit perceel te leveren m.b.t. beschikbaarheid?</w:t>
            </w:r>
          </w:p>
          <w:p w14:paraId="2A90E940" w14:textId="75B39D2E" w:rsidR="00E608CE" w:rsidRPr="00B0557F" w:rsidRDefault="00880053" w:rsidP="00E608CE">
            <w:pPr>
              <w:pStyle w:val="INKStandaard"/>
              <w:rPr>
                <w:rFonts w:ascii="RijksoverheidSansHeading" w:hAnsi="RijksoverheidSansHeading"/>
                <w:sz w:val="20"/>
                <w:szCs w:val="20"/>
              </w:rPr>
            </w:pPr>
            <w:r w:rsidRPr="00B0557F">
              <w:rPr>
                <w:rFonts w:ascii="RijksoverheidSansHeading" w:hAnsi="RijksoverheidSansHeading"/>
                <w:sz w:val="20"/>
                <w:szCs w:val="20"/>
              </w:rPr>
              <w:t>‘</w:t>
            </w:r>
            <w:r w:rsidR="00E608CE" w:rsidRPr="00B0557F">
              <w:rPr>
                <w:rFonts w:ascii="RijksoverheidSansHeading" w:hAnsi="RijksoverheidSansHeading"/>
                <w:sz w:val="20"/>
                <w:szCs w:val="20"/>
              </w:rPr>
              <w:t>De aanbestedende dienst vraagt een beschikbaarheid en inzetbaarheid van 24/7. Is dit een haalbare eis? Zo ja, welke voorwaarden zijn voor u nodig om hieraan te verbinden m.b.t. aanrijtijden en vergoedingen? Zo nee, wat is een alternatieve oplossing hiervoor volgens u?</w:t>
            </w:r>
            <w:r w:rsidRPr="00B0557F">
              <w:rPr>
                <w:rFonts w:ascii="RijksoverheidSansHeading" w:hAnsi="RijksoverheidSansHeading"/>
                <w:sz w:val="20"/>
                <w:szCs w:val="20"/>
              </w:rPr>
              <w:t>’</w:t>
            </w:r>
          </w:p>
        </w:tc>
      </w:tr>
      <w:tr w:rsidR="00E608CE" w:rsidRPr="00B0557F" w14:paraId="452440C9" w14:textId="77777777" w:rsidTr="5D4D0C40">
        <w:trPr>
          <w:trHeight w:val="255"/>
        </w:trPr>
        <w:tc>
          <w:tcPr>
            <w:tcW w:w="8500" w:type="dxa"/>
            <w:gridSpan w:val="2"/>
            <w:noWrap/>
            <w:tcMar>
              <w:top w:w="17" w:type="dxa"/>
              <w:left w:w="17" w:type="dxa"/>
              <w:bottom w:w="0" w:type="dxa"/>
              <w:right w:w="17" w:type="dxa"/>
            </w:tcMar>
          </w:tcPr>
          <w:p w14:paraId="0100B920" w14:textId="77777777" w:rsidR="00E608CE" w:rsidRPr="00B0557F" w:rsidRDefault="00E608CE"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13CAAA83" w14:textId="77777777" w:rsidR="00E608CE" w:rsidRPr="00B0557F" w:rsidRDefault="00E608CE" w:rsidP="00047EFB">
            <w:pPr>
              <w:pStyle w:val="INKStandaard"/>
              <w:rPr>
                <w:rFonts w:ascii="RijksoverheidSansHeading" w:hAnsi="RijksoverheidSansHeading"/>
                <w:sz w:val="20"/>
                <w:szCs w:val="20"/>
              </w:rPr>
            </w:pPr>
          </w:p>
          <w:p w14:paraId="60FC2BAC" w14:textId="77777777" w:rsidR="00E608CE" w:rsidRPr="00B0557F" w:rsidRDefault="00E608CE" w:rsidP="00047EFB">
            <w:pPr>
              <w:pStyle w:val="INKStandaard"/>
              <w:rPr>
                <w:rFonts w:ascii="RijksoverheidSansHeading" w:hAnsi="RijksoverheidSansHeading"/>
                <w:sz w:val="20"/>
                <w:szCs w:val="20"/>
              </w:rPr>
            </w:pPr>
          </w:p>
        </w:tc>
      </w:tr>
      <w:tr w:rsidR="00E608CE" w:rsidRPr="00B0557F" w14:paraId="59100B32" w14:textId="77777777" w:rsidTr="5D4D0C40">
        <w:trPr>
          <w:trHeight w:val="255"/>
        </w:trPr>
        <w:tc>
          <w:tcPr>
            <w:tcW w:w="704" w:type="dxa"/>
            <w:noWrap/>
            <w:tcMar>
              <w:top w:w="17" w:type="dxa"/>
              <w:left w:w="17" w:type="dxa"/>
              <w:bottom w:w="0" w:type="dxa"/>
              <w:right w:w="17" w:type="dxa"/>
            </w:tcMar>
          </w:tcPr>
          <w:p w14:paraId="6ED830F7" w14:textId="3BA41BDE" w:rsidR="00E608CE" w:rsidRPr="00B0557F" w:rsidRDefault="00AD2656" w:rsidP="00047EFB">
            <w:pPr>
              <w:pStyle w:val="INKStandaard"/>
              <w:rPr>
                <w:rFonts w:ascii="RijksoverheidSansHeading" w:hAnsi="RijksoverheidSansHeading"/>
                <w:sz w:val="20"/>
                <w:szCs w:val="20"/>
              </w:rPr>
            </w:pPr>
            <w:r>
              <w:rPr>
                <w:rFonts w:ascii="RijksoverheidSansHeading" w:hAnsi="RijksoverheidSansHeading"/>
                <w:sz w:val="20"/>
                <w:szCs w:val="20"/>
              </w:rPr>
              <w:t>3</w:t>
            </w:r>
            <w:r w:rsidR="00E608CE" w:rsidRPr="00B0557F">
              <w:rPr>
                <w:rFonts w:ascii="RijksoverheidSansHeading" w:hAnsi="RijksoverheidSansHeading"/>
                <w:sz w:val="20"/>
                <w:szCs w:val="20"/>
              </w:rPr>
              <w:t>.</w:t>
            </w:r>
          </w:p>
        </w:tc>
        <w:tc>
          <w:tcPr>
            <w:tcW w:w="7796" w:type="dxa"/>
          </w:tcPr>
          <w:p w14:paraId="6D0A35E5" w14:textId="77777777" w:rsidR="00E608CE" w:rsidRPr="00B0557F" w:rsidRDefault="00E608CE" w:rsidP="00E608CE">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Opdrachtgever zoekt een </w:t>
            </w:r>
            <w:r w:rsidRPr="00B0557F">
              <w:rPr>
                <w:rFonts w:ascii="RijksoverheidSansHeading" w:hAnsi="RijksoverheidSansHeading"/>
                <w:sz w:val="20"/>
                <w:szCs w:val="20"/>
                <w:u w:val="single"/>
              </w:rPr>
              <w:t>digitale oplossing voor het registreren</w:t>
            </w:r>
            <w:r w:rsidRPr="00B0557F">
              <w:rPr>
                <w:rFonts w:ascii="RijksoverheidSansHeading" w:hAnsi="RijksoverheidSansHeading"/>
                <w:sz w:val="20"/>
                <w:szCs w:val="20"/>
              </w:rPr>
              <w:t xml:space="preserve"> van goederen die op de plaatsen delict in beslag worden genomen. </w:t>
            </w:r>
          </w:p>
          <w:p w14:paraId="3BC29025" w14:textId="77777777" w:rsidR="00E608CE" w:rsidRPr="00B0557F" w:rsidRDefault="00E608CE" w:rsidP="00E608CE">
            <w:pPr>
              <w:pStyle w:val="INKStandaard"/>
              <w:rPr>
                <w:rFonts w:ascii="RijksoverheidSansHeading" w:hAnsi="RijksoverheidSansHeading"/>
                <w:sz w:val="20"/>
                <w:szCs w:val="20"/>
              </w:rPr>
            </w:pPr>
          </w:p>
          <w:p w14:paraId="76DB6073" w14:textId="5130DC94" w:rsidR="00E608CE" w:rsidRPr="00B0557F" w:rsidRDefault="00E608CE" w:rsidP="00E608CE">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Welke oplossingen </w:t>
            </w:r>
            <w:r w:rsidR="000860F7" w:rsidRPr="00B0557F">
              <w:rPr>
                <w:rFonts w:ascii="RijksoverheidSansHeading" w:hAnsi="RijksoverheidSansHeading"/>
                <w:sz w:val="20"/>
                <w:szCs w:val="20"/>
              </w:rPr>
              <w:t>kunt</w:t>
            </w:r>
            <w:r w:rsidRPr="00B0557F">
              <w:rPr>
                <w:rFonts w:ascii="RijksoverheidSansHeading" w:hAnsi="RijksoverheidSansHeading"/>
                <w:sz w:val="20"/>
                <w:szCs w:val="20"/>
              </w:rPr>
              <w:t xml:space="preserve"> u hiervoor </w:t>
            </w:r>
            <w:r w:rsidR="00376881" w:rsidRPr="00B0557F">
              <w:rPr>
                <w:rFonts w:ascii="RijksoverheidSansHeading" w:hAnsi="RijksoverheidSansHeading"/>
                <w:sz w:val="20"/>
                <w:szCs w:val="20"/>
              </w:rPr>
              <w:t>adviseren</w:t>
            </w:r>
            <w:r w:rsidRPr="00B0557F">
              <w:rPr>
                <w:rFonts w:ascii="RijksoverheidSansHeading" w:hAnsi="RijksoverheidSansHeading"/>
                <w:sz w:val="20"/>
                <w:szCs w:val="20"/>
              </w:rPr>
              <w:t>?</w:t>
            </w:r>
          </w:p>
        </w:tc>
      </w:tr>
      <w:tr w:rsidR="00E608CE" w:rsidRPr="00B0557F" w14:paraId="0D2D013E" w14:textId="77777777" w:rsidTr="5D4D0C40">
        <w:trPr>
          <w:trHeight w:val="255"/>
        </w:trPr>
        <w:tc>
          <w:tcPr>
            <w:tcW w:w="8500" w:type="dxa"/>
            <w:gridSpan w:val="2"/>
            <w:noWrap/>
            <w:tcMar>
              <w:top w:w="17" w:type="dxa"/>
              <w:left w:w="17" w:type="dxa"/>
              <w:bottom w:w="0" w:type="dxa"/>
              <w:right w:w="17" w:type="dxa"/>
            </w:tcMar>
          </w:tcPr>
          <w:p w14:paraId="578A5AE6" w14:textId="77777777" w:rsidR="00E608CE" w:rsidRPr="00B0557F" w:rsidRDefault="00E608CE"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1CE0C4F" w14:textId="77777777" w:rsidR="00E608CE" w:rsidRPr="00B0557F" w:rsidRDefault="00E608CE" w:rsidP="00047EFB">
            <w:pPr>
              <w:pStyle w:val="INKStandaard"/>
              <w:rPr>
                <w:rFonts w:ascii="RijksoverheidSansHeading" w:hAnsi="RijksoverheidSansHeading"/>
                <w:sz w:val="20"/>
                <w:szCs w:val="20"/>
              </w:rPr>
            </w:pPr>
          </w:p>
          <w:p w14:paraId="08BB1BFA" w14:textId="77777777" w:rsidR="00E608CE" w:rsidRPr="00B0557F" w:rsidRDefault="00E608CE" w:rsidP="00047EFB">
            <w:pPr>
              <w:pStyle w:val="INKStandaard"/>
              <w:rPr>
                <w:rFonts w:ascii="RijksoverheidSansHeading" w:hAnsi="RijksoverheidSansHeading"/>
                <w:sz w:val="20"/>
                <w:szCs w:val="20"/>
              </w:rPr>
            </w:pPr>
          </w:p>
        </w:tc>
      </w:tr>
      <w:tr w:rsidR="00C87598" w:rsidRPr="00B0557F" w14:paraId="2170C246" w14:textId="77777777" w:rsidTr="5D4D0C40">
        <w:trPr>
          <w:trHeight w:val="255"/>
        </w:trPr>
        <w:tc>
          <w:tcPr>
            <w:tcW w:w="704" w:type="dxa"/>
            <w:noWrap/>
            <w:tcMar>
              <w:top w:w="17" w:type="dxa"/>
              <w:left w:w="17" w:type="dxa"/>
              <w:bottom w:w="0" w:type="dxa"/>
              <w:right w:w="17" w:type="dxa"/>
            </w:tcMar>
          </w:tcPr>
          <w:p w14:paraId="7E9D8867" w14:textId="72CF3515" w:rsidR="00C87598" w:rsidRPr="00B0557F" w:rsidRDefault="00AD2656" w:rsidP="00047EFB">
            <w:pPr>
              <w:pStyle w:val="INKStandaard"/>
              <w:rPr>
                <w:rFonts w:ascii="RijksoverheidSansHeading" w:hAnsi="RijksoverheidSansHeading"/>
                <w:sz w:val="20"/>
                <w:szCs w:val="20"/>
              </w:rPr>
            </w:pPr>
            <w:r>
              <w:rPr>
                <w:rFonts w:ascii="RijksoverheidSansHeading" w:hAnsi="RijksoverheidSansHeading"/>
                <w:sz w:val="20"/>
                <w:szCs w:val="20"/>
              </w:rPr>
              <w:t>4</w:t>
            </w:r>
            <w:r w:rsidR="00C87598" w:rsidRPr="00B0557F">
              <w:rPr>
                <w:rFonts w:ascii="RijksoverheidSansHeading" w:hAnsi="RijksoverheidSansHeading"/>
                <w:sz w:val="20"/>
                <w:szCs w:val="20"/>
              </w:rPr>
              <w:t xml:space="preserve">. </w:t>
            </w:r>
          </w:p>
        </w:tc>
        <w:tc>
          <w:tcPr>
            <w:tcW w:w="7796" w:type="dxa"/>
          </w:tcPr>
          <w:p w14:paraId="0AE0830D" w14:textId="17F8BA64" w:rsidR="008A1866" w:rsidRPr="00B0557F" w:rsidRDefault="008A1866" w:rsidP="00A37105">
            <w:pPr>
              <w:autoSpaceDE w:val="0"/>
              <w:autoSpaceDN w:val="0"/>
              <w:adjustRightInd w:val="0"/>
              <w:spacing w:line="240" w:lineRule="auto"/>
              <w:rPr>
                <w:rFonts w:ascii="RijksoverheidSansHeading" w:hAnsi="RijksoverheidSansHeading" w:cs="Verdana"/>
                <w:color w:val="000000"/>
                <w:sz w:val="20"/>
                <w:szCs w:val="20"/>
              </w:rPr>
            </w:pPr>
            <w:r w:rsidRPr="00B0557F">
              <w:rPr>
                <w:rFonts w:ascii="RijksoverheidSansHeading" w:hAnsi="RijksoverheidSansHeading" w:cs="Verdana"/>
                <w:color w:val="000000"/>
                <w:sz w:val="20"/>
                <w:szCs w:val="20"/>
              </w:rPr>
              <w:t xml:space="preserve">Kunnen </w:t>
            </w:r>
            <w:r w:rsidR="003F6F97" w:rsidRPr="00B0557F">
              <w:rPr>
                <w:rFonts w:ascii="RijksoverheidSansHeading" w:hAnsi="RijksoverheidSansHeading" w:cs="Verdana"/>
                <w:color w:val="000000"/>
                <w:sz w:val="20"/>
                <w:szCs w:val="20"/>
              </w:rPr>
              <w:t>u</w:t>
            </w:r>
            <w:r w:rsidRPr="00B0557F">
              <w:rPr>
                <w:rFonts w:ascii="RijksoverheidSansHeading" w:hAnsi="RijksoverheidSansHeading" w:cs="Verdana"/>
                <w:color w:val="000000"/>
                <w:sz w:val="20"/>
                <w:szCs w:val="20"/>
              </w:rPr>
              <w:t xml:space="preserve"> </w:t>
            </w:r>
            <w:r w:rsidR="001823F3" w:rsidRPr="00B0557F">
              <w:rPr>
                <w:rFonts w:ascii="RijksoverheidSansHeading" w:hAnsi="RijksoverheidSansHeading" w:cs="Verdana"/>
                <w:color w:val="000000"/>
                <w:sz w:val="20"/>
                <w:szCs w:val="20"/>
              </w:rPr>
              <w:t xml:space="preserve">ideeën/mogelijkheden aandragen met betrekking tot de procesinrichting en hoe de ontmanteling en sortering van goederen volgens </w:t>
            </w:r>
            <w:r w:rsidR="003F6F97" w:rsidRPr="00B0557F">
              <w:rPr>
                <w:rFonts w:ascii="RijksoverheidSansHeading" w:hAnsi="RijksoverheidSansHeading" w:cs="Verdana"/>
                <w:color w:val="000000"/>
                <w:sz w:val="20"/>
                <w:szCs w:val="20"/>
              </w:rPr>
              <w:t>u</w:t>
            </w:r>
            <w:r w:rsidR="001823F3" w:rsidRPr="00B0557F">
              <w:rPr>
                <w:rFonts w:ascii="RijksoverheidSansHeading" w:hAnsi="RijksoverheidSansHeading" w:cs="Verdana"/>
                <w:color w:val="000000"/>
                <w:sz w:val="20"/>
                <w:szCs w:val="20"/>
              </w:rPr>
              <w:t xml:space="preserve"> effectief en efficiënt kan plaatsvinden. Hierbij zijn de volgende aspecten van belang:</w:t>
            </w:r>
          </w:p>
          <w:p w14:paraId="24EE94DB" w14:textId="77777777" w:rsidR="008A1866" w:rsidRPr="00B0557F" w:rsidRDefault="008A1866" w:rsidP="00A37105">
            <w:pPr>
              <w:autoSpaceDE w:val="0"/>
              <w:autoSpaceDN w:val="0"/>
              <w:adjustRightInd w:val="0"/>
              <w:spacing w:line="240" w:lineRule="auto"/>
              <w:rPr>
                <w:rFonts w:ascii="RijksoverheidSansHeading" w:hAnsi="RijksoverheidSansHeading" w:cs="Verdana"/>
                <w:color w:val="000000"/>
                <w:sz w:val="20"/>
                <w:szCs w:val="20"/>
              </w:rPr>
            </w:pPr>
          </w:p>
          <w:p w14:paraId="2F987E25" w14:textId="77777777" w:rsidR="00A37105" w:rsidRPr="00B0557F" w:rsidRDefault="00A37105" w:rsidP="00A37105">
            <w:pPr>
              <w:pStyle w:val="Lijstalinea"/>
              <w:numPr>
                <w:ilvl w:val="0"/>
                <w:numId w:val="40"/>
              </w:numPr>
              <w:autoSpaceDE w:val="0"/>
              <w:autoSpaceDN w:val="0"/>
              <w:adjustRightInd w:val="0"/>
              <w:spacing w:after="200" w:line="240" w:lineRule="auto"/>
              <w:rPr>
                <w:rFonts w:ascii="RijksoverheidSansHeading" w:hAnsi="RijksoverheidSansHeading" w:cs="Verdana"/>
                <w:color w:val="000000"/>
                <w:sz w:val="20"/>
                <w:szCs w:val="20"/>
              </w:rPr>
            </w:pPr>
            <w:r w:rsidRPr="00B0557F">
              <w:rPr>
                <w:rFonts w:ascii="RijksoverheidSansHeading" w:hAnsi="RijksoverheidSansHeading" w:cs="Verdana"/>
                <w:b/>
                <w:bCs/>
                <w:i/>
                <w:iCs/>
                <w:color w:val="000000"/>
                <w:sz w:val="20"/>
                <w:szCs w:val="20"/>
              </w:rPr>
              <w:t xml:space="preserve">Aantoonbare </w:t>
            </w:r>
            <w:r w:rsidRPr="00B0557F">
              <w:rPr>
                <w:rFonts w:ascii="RijksoverheidSansHeading" w:hAnsi="RijksoverheidSansHeading" w:cs="Verdana"/>
                <w:b/>
                <w:bCs/>
                <w:i/>
                <w:iCs/>
                <w:color w:val="000000"/>
                <w:sz w:val="20"/>
                <w:szCs w:val="20"/>
                <w:u w:val="single"/>
              </w:rPr>
              <w:t>integere</w:t>
            </w:r>
            <w:r w:rsidRPr="00B0557F">
              <w:rPr>
                <w:rFonts w:ascii="RijksoverheidSansHeading" w:hAnsi="RijksoverheidSansHeading" w:cs="Verdana"/>
                <w:color w:val="000000"/>
                <w:sz w:val="20"/>
                <w:szCs w:val="20"/>
              </w:rPr>
              <w:t xml:space="preserve"> verwerking van de goederen, sluitende materiaalbalans. </w:t>
            </w:r>
          </w:p>
          <w:p w14:paraId="082C1A80" w14:textId="77777777" w:rsidR="00A37105" w:rsidRPr="00B0557F" w:rsidRDefault="00A37105" w:rsidP="00A37105">
            <w:pPr>
              <w:pStyle w:val="Lijstalinea"/>
              <w:numPr>
                <w:ilvl w:val="0"/>
                <w:numId w:val="40"/>
              </w:numPr>
              <w:autoSpaceDE w:val="0"/>
              <w:autoSpaceDN w:val="0"/>
              <w:adjustRightInd w:val="0"/>
              <w:spacing w:after="200" w:line="240" w:lineRule="auto"/>
              <w:rPr>
                <w:rFonts w:ascii="RijksoverheidSansHeading" w:hAnsi="RijksoverheidSansHeading" w:cs="Verdana"/>
                <w:color w:val="000000"/>
                <w:sz w:val="20"/>
                <w:szCs w:val="20"/>
              </w:rPr>
            </w:pPr>
            <w:r w:rsidRPr="00B0557F">
              <w:rPr>
                <w:rFonts w:ascii="RijksoverheidSansHeading" w:hAnsi="RijksoverheidSansHeading" w:cs="Verdana"/>
                <w:color w:val="000000"/>
                <w:sz w:val="20"/>
                <w:szCs w:val="20"/>
              </w:rPr>
              <w:t>Landelijk proces,</w:t>
            </w:r>
          </w:p>
          <w:p w14:paraId="51360BD5" w14:textId="14B10ED4" w:rsidR="00C87598" w:rsidRPr="00B0557F" w:rsidRDefault="00A37105" w:rsidP="008A1866">
            <w:pPr>
              <w:pStyle w:val="Lijstalinea"/>
              <w:numPr>
                <w:ilvl w:val="0"/>
                <w:numId w:val="40"/>
              </w:numPr>
              <w:autoSpaceDE w:val="0"/>
              <w:autoSpaceDN w:val="0"/>
              <w:adjustRightInd w:val="0"/>
              <w:spacing w:after="200" w:line="240" w:lineRule="auto"/>
              <w:rPr>
                <w:rFonts w:ascii="RijksoverheidSansHeading" w:hAnsi="RijksoverheidSansHeading" w:cs="Verdana"/>
                <w:color w:val="000000"/>
                <w:sz w:val="20"/>
                <w:szCs w:val="20"/>
              </w:rPr>
            </w:pPr>
            <w:r w:rsidRPr="00B0557F">
              <w:rPr>
                <w:rFonts w:ascii="RijksoverheidSansHeading" w:hAnsi="RijksoverheidSansHeading" w:cs="Verdana"/>
                <w:color w:val="000000"/>
                <w:sz w:val="20"/>
                <w:szCs w:val="20"/>
              </w:rPr>
              <w:t>Digitale informatie-uitwisseling</w:t>
            </w:r>
          </w:p>
        </w:tc>
      </w:tr>
      <w:tr w:rsidR="00C87598" w:rsidRPr="00B0557F" w14:paraId="21C3AAFD" w14:textId="77777777" w:rsidTr="5D4D0C40">
        <w:trPr>
          <w:trHeight w:val="255"/>
        </w:trPr>
        <w:tc>
          <w:tcPr>
            <w:tcW w:w="8500" w:type="dxa"/>
            <w:gridSpan w:val="2"/>
            <w:noWrap/>
            <w:tcMar>
              <w:top w:w="17" w:type="dxa"/>
              <w:left w:w="17" w:type="dxa"/>
              <w:bottom w:w="0" w:type="dxa"/>
              <w:right w:w="17" w:type="dxa"/>
            </w:tcMar>
          </w:tcPr>
          <w:p w14:paraId="0C2535B1" w14:textId="77777777" w:rsidR="00C87598" w:rsidRPr="00B0557F" w:rsidRDefault="00C87598" w:rsidP="00C87598">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1CC1491E" w14:textId="77777777" w:rsidR="00C87598" w:rsidRPr="00B0557F" w:rsidRDefault="00C87598" w:rsidP="00047EFB">
            <w:pPr>
              <w:pStyle w:val="INKStandaard"/>
              <w:rPr>
                <w:rFonts w:ascii="RijksoverheidSansHeading" w:hAnsi="RijksoverheidSansHeading"/>
                <w:sz w:val="20"/>
                <w:szCs w:val="20"/>
              </w:rPr>
            </w:pPr>
          </w:p>
          <w:p w14:paraId="238E363E" w14:textId="77777777" w:rsidR="00C87598" w:rsidRPr="00B0557F" w:rsidRDefault="00C87598" w:rsidP="00047EFB">
            <w:pPr>
              <w:pStyle w:val="INKStandaard"/>
              <w:rPr>
                <w:rFonts w:ascii="RijksoverheidSansHeading" w:hAnsi="RijksoverheidSansHeading"/>
                <w:sz w:val="20"/>
                <w:szCs w:val="20"/>
              </w:rPr>
            </w:pPr>
          </w:p>
        </w:tc>
      </w:tr>
      <w:tr w:rsidR="009640BF" w:rsidRPr="00B0557F" w14:paraId="76D994C9" w14:textId="77777777" w:rsidTr="5D4D0C40">
        <w:trPr>
          <w:trHeight w:val="255"/>
        </w:trPr>
        <w:tc>
          <w:tcPr>
            <w:tcW w:w="704" w:type="dxa"/>
            <w:noWrap/>
            <w:tcMar>
              <w:top w:w="17" w:type="dxa"/>
              <w:left w:w="17" w:type="dxa"/>
              <w:bottom w:w="0" w:type="dxa"/>
              <w:right w:w="17" w:type="dxa"/>
            </w:tcMar>
          </w:tcPr>
          <w:p w14:paraId="3A055B7B" w14:textId="7C2F2F98" w:rsidR="009640BF" w:rsidRPr="00B0557F" w:rsidRDefault="00AD2656" w:rsidP="00C87598">
            <w:pPr>
              <w:pStyle w:val="INKStandaard"/>
              <w:rPr>
                <w:rFonts w:ascii="RijksoverheidSansHeading" w:hAnsi="RijksoverheidSansHeading"/>
                <w:sz w:val="20"/>
                <w:szCs w:val="20"/>
              </w:rPr>
            </w:pPr>
            <w:r>
              <w:rPr>
                <w:rFonts w:ascii="RijksoverheidSansHeading" w:hAnsi="RijksoverheidSansHeading"/>
                <w:sz w:val="20"/>
                <w:szCs w:val="20"/>
              </w:rPr>
              <w:t>5</w:t>
            </w:r>
            <w:r w:rsidR="009640BF" w:rsidRPr="00B0557F">
              <w:rPr>
                <w:rFonts w:ascii="RijksoverheidSansHeading" w:hAnsi="RijksoverheidSansHeading"/>
                <w:sz w:val="20"/>
                <w:szCs w:val="20"/>
              </w:rPr>
              <w:t>.</w:t>
            </w:r>
          </w:p>
        </w:tc>
        <w:tc>
          <w:tcPr>
            <w:tcW w:w="7796" w:type="dxa"/>
          </w:tcPr>
          <w:p w14:paraId="3ED119DA" w14:textId="455CAA30" w:rsidR="009640BF" w:rsidRPr="00B0557F" w:rsidRDefault="009640BF" w:rsidP="00C87598">
            <w:pPr>
              <w:pStyle w:val="INKStandaard"/>
              <w:rPr>
                <w:rFonts w:ascii="RijksoverheidSansHeading" w:hAnsi="RijksoverheidSansHeading"/>
                <w:sz w:val="20"/>
                <w:szCs w:val="20"/>
              </w:rPr>
            </w:pPr>
            <w:r w:rsidRPr="00B0557F">
              <w:rPr>
                <w:rStyle w:val="cf01"/>
                <w:rFonts w:ascii="RijksoverheidSansHeading" w:hAnsi="RijksoverheidSansHeading"/>
                <w:sz w:val="20"/>
                <w:szCs w:val="20"/>
              </w:rPr>
              <w:t>Welke risico’s ziet u bij het invullen van de gevraagde dienstverlening? Welke beheersmaatregelen kunt u inzetten om de risico’s te mitigeren?</w:t>
            </w:r>
          </w:p>
        </w:tc>
      </w:tr>
      <w:tr w:rsidR="009640BF" w:rsidRPr="00B0557F" w14:paraId="4B5AC3BA" w14:textId="77777777" w:rsidTr="5D4D0C40">
        <w:trPr>
          <w:trHeight w:val="255"/>
        </w:trPr>
        <w:tc>
          <w:tcPr>
            <w:tcW w:w="8500" w:type="dxa"/>
            <w:gridSpan w:val="2"/>
            <w:noWrap/>
            <w:tcMar>
              <w:top w:w="17" w:type="dxa"/>
              <w:left w:w="17" w:type="dxa"/>
              <w:bottom w:w="0" w:type="dxa"/>
              <w:right w:w="17" w:type="dxa"/>
            </w:tcMar>
          </w:tcPr>
          <w:p w14:paraId="5AE64C74" w14:textId="77777777" w:rsidR="009640BF" w:rsidRPr="00B0557F" w:rsidRDefault="009640BF" w:rsidP="009640BF">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3E4FA7B9" w14:textId="77777777" w:rsidR="009640BF" w:rsidRPr="00B0557F" w:rsidRDefault="009640BF" w:rsidP="00C87598">
            <w:pPr>
              <w:pStyle w:val="INKStandaard"/>
              <w:rPr>
                <w:rFonts w:ascii="RijksoverheidSansHeading" w:hAnsi="RijksoverheidSansHeading"/>
                <w:sz w:val="20"/>
                <w:szCs w:val="20"/>
              </w:rPr>
            </w:pPr>
          </w:p>
          <w:p w14:paraId="6A8354D8" w14:textId="42F14E25" w:rsidR="006F088F" w:rsidRPr="00B0557F" w:rsidRDefault="006F088F" w:rsidP="00C87598">
            <w:pPr>
              <w:pStyle w:val="INKStandaard"/>
              <w:rPr>
                <w:rFonts w:ascii="RijksoverheidSansHeading" w:hAnsi="RijksoverheidSansHeading"/>
                <w:sz w:val="20"/>
                <w:szCs w:val="20"/>
              </w:rPr>
            </w:pPr>
          </w:p>
        </w:tc>
      </w:tr>
    </w:tbl>
    <w:p w14:paraId="1390DC27" w14:textId="6263E824" w:rsidR="00E608CE" w:rsidRPr="00B0557F" w:rsidRDefault="00E608CE" w:rsidP="00E608CE">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E608CE" w:rsidRPr="00B0557F" w14:paraId="251CE192" w14:textId="77777777" w:rsidTr="522AD709">
        <w:trPr>
          <w:trHeight w:val="255"/>
        </w:trPr>
        <w:tc>
          <w:tcPr>
            <w:tcW w:w="8500" w:type="dxa"/>
            <w:gridSpan w:val="2"/>
            <w:shd w:val="clear" w:color="auto" w:fill="C2D69B" w:themeFill="accent3" w:themeFillTint="99"/>
            <w:noWrap/>
            <w:tcMar>
              <w:top w:w="17" w:type="dxa"/>
              <w:left w:w="17" w:type="dxa"/>
              <w:bottom w:w="0" w:type="dxa"/>
              <w:right w:w="17" w:type="dxa"/>
            </w:tcMar>
          </w:tcPr>
          <w:p w14:paraId="375A7A91" w14:textId="0EC8AC00" w:rsidR="00E608CE" w:rsidRPr="00B0557F" w:rsidRDefault="00665A0A" w:rsidP="00047EFB">
            <w:pPr>
              <w:pStyle w:val="INKStandaard"/>
              <w:rPr>
                <w:rFonts w:ascii="RijksoverheidSansHeading" w:hAnsi="RijksoverheidSansHeading"/>
                <w:sz w:val="20"/>
                <w:szCs w:val="20"/>
              </w:rPr>
            </w:pPr>
            <w:r w:rsidRPr="00B0557F">
              <w:rPr>
                <w:rFonts w:ascii="RijksoverheidSansHeading" w:hAnsi="RijksoverheidSansHeading"/>
                <w:b/>
                <w:sz w:val="20"/>
                <w:szCs w:val="20"/>
              </w:rPr>
              <w:t>Gunningscriteria</w:t>
            </w:r>
          </w:p>
        </w:tc>
      </w:tr>
      <w:tr w:rsidR="005E7DAB" w:rsidRPr="00B0557F" w14:paraId="1A7253C9" w14:textId="77777777" w:rsidTr="522AD709">
        <w:trPr>
          <w:trHeight w:val="255"/>
        </w:trPr>
        <w:tc>
          <w:tcPr>
            <w:tcW w:w="704" w:type="dxa"/>
            <w:noWrap/>
            <w:tcMar>
              <w:top w:w="17" w:type="dxa"/>
              <w:left w:w="17" w:type="dxa"/>
              <w:bottom w:w="0" w:type="dxa"/>
              <w:right w:w="17" w:type="dxa"/>
            </w:tcMar>
          </w:tcPr>
          <w:p w14:paraId="2A5AAB99" w14:textId="098D3261"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1</w:t>
            </w:r>
            <w:r w:rsidR="003A03F7" w:rsidRPr="00B0557F">
              <w:rPr>
                <w:rFonts w:ascii="RijksoverheidSansHeading" w:hAnsi="RijksoverheidSansHeading"/>
                <w:sz w:val="20"/>
                <w:szCs w:val="20"/>
              </w:rPr>
              <w:t>A</w:t>
            </w:r>
            <w:r w:rsidRPr="00B0557F">
              <w:rPr>
                <w:rFonts w:ascii="RijksoverheidSansHeading" w:hAnsi="RijksoverheidSansHeading"/>
                <w:sz w:val="20"/>
                <w:szCs w:val="20"/>
              </w:rPr>
              <w:t>.</w:t>
            </w:r>
          </w:p>
        </w:tc>
        <w:tc>
          <w:tcPr>
            <w:tcW w:w="7796" w:type="dxa"/>
          </w:tcPr>
          <w:p w14:paraId="7375C5F9" w14:textId="77777777" w:rsidR="005E7DAB" w:rsidRPr="00B0557F" w:rsidRDefault="3AB6A6F9" w:rsidP="3AB6A6F9">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 De aanbestedende dienst wil de voorgenomen aanbesteding gunnen aan de partij op basis van de beste prijs-/kwaliteitsverhouding.</w:t>
            </w:r>
          </w:p>
          <w:p w14:paraId="09FF1918" w14:textId="350E4F4F" w:rsidR="00E36FE1" w:rsidRPr="00B0557F" w:rsidRDefault="005E7DAB" w:rsidP="00E36FE1">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Kunt u met betrekking tot de </w:t>
            </w:r>
            <w:r w:rsidRPr="00B0557F">
              <w:rPr>
                <w:rFonts w:ascii="RijksoverheidSansHeading" w:hAnsi="RijksoverheidSansHeading"/>
                <w:sz w:val="20"/>
                <w:szCs w:val="20"/>
                <w:u w:val="single"/>
              </w:rPr>
              <w:t>prijs</w:t>
            </w:r>
            <w:r w:rsidRPr="00B0557F">
              <w:rPr>
                <w:rFonts w:ascii="RijksoverheidSansHeading" w:hAnsi="RijksoverheidSansHeading"/>
                <w:sz w:val="20"/>
                <w:szCs w:val="20"/>
              </w:rPr>
              <w:t xml:space="preserve"> aangeven welke mogelijkheden er zijn? Op welke wijze adviseert u de aanbestedende dienst de prijs uit te vragen? </w:t>
            </w:r>
          </w:p>
        </w:tc>
      </w:tr>
      <w:tr w:rsidR="005E7DAB" w:rsidRPr="00B0557F" w14:paraId="099A2F8C" w14:textId="77777777" w:rsidTr="522AD709">
        <w:trPr>
          <w:trHeight w:val="255"/>
        </w:trPr>
        <w:tc>
          <w:tcPr>
            <w:tcW w:w="8500" w:type="dxa"/>
            <w:gridSpan w:val="2"/>
            <w:noWrap/>
            <w:tcMar>
              <w:top w:w="17" w:type="dxa"/>
              <w:left w:w="17" w:type="dxa"/>
              <w:bottom w:w="0" w:type="dxa"/>
              <w:right w:w="17" w:type="dxa"/>
            </w:tcMar>
          </w:tcPr>
          <w:p w14:paraId="2F0503FD"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6E76BCB3" w14:textId="77777777" w:rsidR="005E7DAB" w:rsidRPr="00B0557F" w:rsidRDefault="005E7DAB" w:rsidP="00047EFB">
            <w:pPr>
              <w:pStyle w:val="INKStandaard"/>
              <w:rPr>
                <w:rFonts w:ascii="RijksoverheidSansHeading" w:hAnsi="RijksoverheidSansHeading"/>
                <w:sz w:val="20"/>
                <w:szCs w:val="20"/>
              </w:rPr>
            </w:pPr>
          </w:p>
          <w:p w14:paraId="5C321D48" w14:textId="77777777" w:rsidR="005E7DAB" w:rsidRPr="00B0557F" w:rsidRDefault="005E7DAB" w:rsidP="00047EFB">
            <w:pPr>
              <w:pStyle w:val="INKStandaard"/>
              <w:rPr>
                <w:rFonts w:ascii="RijksoverheidSansHeading" w:hAnsi="RijksoverheidSansHeading"/>
                <w:sz w:val="20"/>
                <w:szCs w:val="20"/>
              </w:rPr>
            </w:pPr>
          </w:p>
        </w:tc>
      </w:tr>
      <w:tr w:rsidR="005E7DAB" w:rsidRPr="00B0557F" w14:paraId="73A6FB8C" w14:textId="77777777" w:rsidTr="522AD709">
        <w:trPr>
          <w:trHeight w:val="255"/>
        </w:trPr>
        <w:tc>
          <w:tcPr>
            <w:tcW w:w="704" w:type="dxa"/>
            <w:noWrap/>
            <w:tcMar>
              <w:top w:w="17" w:type="dxa"/>
              <w:left w:w="17" w:type="dxa"/>
              <w:bottom w:w="0" w:type="dxa"/>
              <w:right w:w="17" w:type="dxa"/>
            </w:tcMar>
          </w:tcPr>
          <w:p w14:paraId="7B1EBFE8" w14:textId="14D7C39E" w:rsidR="005E7DAB" w:rsidRPr="00B0557F" w:rsidRDefault="003A03F7"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lastRenderedPageBreak/>
              <w:t>1B</w:t>
            </w:r>
            <w:r w:rsidR="005E7DAB" w:rsidRPr="00B0557F">
              <w:rPr>
                <w:rFonts w:ascii="RijksoverheidSansHeading" w:hAnsi="RijksoverheidSansHeading"/>
                <w:sz w:val="20"/>
                <w:szCs w:val="20"/>
              </w:rPr>
              <w:t>.</w:t>
            </w:r>
          </w:p>
        </w:tc>
        <w:tc>
          <w:tcPr>
            <w:tcW w:w="7796" w:type="dxa"/>
          </w:tcPr>
          <w:p w14:paraId="65B5345F" w14:textId="190537B4"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Waar dient rekening mee gehouden te worden bij het uitvragen van de </w:t>
            </w:r>
            <w:r w:rsidR="001823F3" w:rsidRPr="00B0557F">
              <w:rPr>
                <w:rFonts w:ascii="RijksoverheidSansHeading" w:hAnsi="RijksoverheidSansHeading"/>
                <w:sz w:val="20"/>
                <w:szCs w:val="20"/>
              </w:rPr>
              <w:t>prijs</w:t>
            </w:r>
            <w:r w:rsidR="005D46E0" w:rsidRPr="00B0557F">
              <w:rPr>
                <w:rFonts w:ascii="RijksoverheidSansHeading" w:hAnsi="RijksoverheidSansHeading"/>
                <w:sz w:val="20"/>
                <w:szCs w:val="20"/>
              </w:rPr>
              <w:t>?</w:t>
            </w:r>
            <w:r w:rsidRPr="00B0557F">
              <w:rPr>
                <w:rFonts w:ascii="RijksoverheidSansHeading" w:hAnsi="RijksoverheidSansHeading"/>
                <w:sz w:val="20"/>
                <w:szCs w:val="20"/>
              </w:rPr>
              <w:t xml:space="preserve"> </w:t>
            </w:r>
            <w:r w:rsidR="001823F3" w:rsidRPr="00B0557F">
              <w:rPr>
                <w:rFonts w:ascii="RijksoverheidSansHeading" w:hAnsi="RijksoverheidSansHeading"/>
                <w:sz w:val="20"/>
                <w:szCs w:val="20"/>
              </w:rPr>
              <w:t>Dit gezien de</w:t>
            </w:r>
            <w:r w:rsidRPr="00B0557F">
              <w:rPr>
                <w:rFonts w:ascii="RijksoverheidSansHeading" w:hAnsi="RijksoverheidSansHeading"/>
                <w:sz w:val="20"/>
                <w:szCs w:val="20"/>
              </w:rPr>
              <w:t xml:space="preserve"> v</w:t>
            </w:r>
            <w:r w:rsidR="008A1866" w:rsidRPr="00B0557F">
              <w:rPr>
                <w:rFonts w:ascii="RijksoverheidSansHeading" w:hAnsi="RijksoverheidSansHeading"/>
                <w:sz w:val="20"/>
                <w:szCs w:val="20"/>
              </w:rPr>
              <w:t>ariabele</w:t>
            </w:r>
            <w:r w:rsidRPr="00B0557F">
              <w:rPr>
                <w:rFonts w:ascii="RijksoverheidSansHeading" w:hAnsi="RijksoverheidSansHeading"/>
                <w:sz w:val="20"/>
                <w:szCs w:val="20"/>
              </w:rPr>
              <w:t xml:space="preserve"> dienstverlening</w:t>
            </w:r>
            <w:r w:rsidR="0007040C" w:rsidRPr="00B0557F">
              <w:rPr>
                <w:rFonts w:ascii="RijksoverheidSansHeading" w:hAnsi="RijksoverheidSansHeading"/>
                <w:sz w:val="20"/>
                <w:szCs w:val="20"/>
              </w:rPr>
              <w:t>,</w:t>
            </w:r>
            <w:r w:rsidR="005D46E0" w:rsidRPr="00B0557F">
              <w:rPr>
                <w:rFonts w:ascii="RijksoverheidSansHeading" w:hAnsi="RijksoverheidSansHeading"/>
                <w:sz w:val="20"/>
                <w:szCs w:val="20"/>
              </w:rPr>
              <w:t xml:space="preserve"> </w:t>
            </w:r>
            <w:r w:rsidR="008A1866" w:rsidRPr="00B0557F">
              <w:rPr>
                <w:rFonts w:ascii="RijksoverheidSansHeading" w:hAnsi="RijksoverheidSansHeading"/>
                <w:sz w:val="20"/>
                <w:szCs w:val="20"/>
              </w:rPr>
              <w:t>24/7 beschikbaarheid</w:t>
            </w:r>
            <w:r w:rsidRPr="00B0557F">
              <w:rPr>
                <w:rFonts w:ascii="RijksoverheidSansHeading" w:hAnsi="RijksoverheidSansHeading"/>
                <w:sz w:val="20"/>
                <w:szCs w:val="20"/>
              </w:rPr>
              <w:t xml:space="preserve"> en mogelijke prijsveranderingen van uitgaven gedurende de looptijd</w:t>
            </w:r>
            <w:r w:rsidR="0007040C" w:rsidRPr="00B0557F">
              <w:rPr>
                <w:rFonts w:ascii="RijksoverheidSansHeading" w:hAnsi="RijksoverheidSansHeading"/>
                <w:sz w:val="20"/>
                <w:szCs w:val="20"/>
              </w:rPr>
              <w:t xml:space="preserve"> van de overeenkomst (maximaal 4 jaar)</w:t>
            </w:r>
            <w:r w:rsidR="008F1502" w:rsidRPr="00B0557F">
              <w:rPr>
                <w:rFonts w:ascii="RijksoverheidSansHeading" w:hAnsi="RijksoverheidSansHeading"/>
                <w:sz w:val="20"/>
                <w:szCs w:val="20"/>
              </w:rPr>
              <w:t xml:space="preserve"> </w:t>
            </w:r>
            <w:r w:rsidR="0007040C" w:rsidRPr="00B0557F">
              <w:rPr>
                <w:rFonts w:ascii="RijksoverheidSansHeading" w:hAnsi="RijksoverheidSansHeading"/>
                <w:sz w:val="20"/>
                <w:szCs w:val="20"/>
              </w:rPr>
              <w:t xml:space="preserve">Hierin zijn </w:t>
            </w:r>
            <w:r w:rsidR="00C7126F" w:rsidRPr="00B0557F">
              <w:rPr>
                <w:rFonts w:ascii="RijksoverheidSansHeading" w:hAnsi="RijksoverheidSansHeading"/>
                <w:sz w:val="20"/>
                <w:szCs w:val="20"/>
              </w:rPr>
              <w:t>de</w:t>
            </w:r>
            <w:r w:rsidR="003777F0" w:rsidRPr="00B0557F">
              <w:rPr>
                <w:rFonts w:ascii="RijksoverheidSansHeading" w:hAnsi="RijksoverheidSansHeading"/>
                <w:sz w:val="20"/>
                <w:szCs w:val="20"/>
              </w:rPr>
              <w:t xml:space="preserve"> </w:t>
            </w:r>
            <w:r w:rsidR="008F1502" w:rsidRPr="00B0557F">
              <w:rPr>
                <w:rFonts w:ascii="RijksoverheidSansHeading" w:hAnsi="RijksoverheidSansHeading"/>
                <w:sz w:val="20"/>
                <w:szCs w:val="20"/>
              </w:rPr>
              <w:t xml:space="preserve">vaste </w:t>
            </w:r>
            <w:r w:rsidR="001823F3" w:rsidRPr="00B0557F">
              <w:rPr>
                <w:rFonts w:ascii="RijksoverheidSansHeading" w:hAnsi="RijksoverheidSansHeading"/>
                <w:sz w:val="20"/>
                <w:szCs w:val="20"/>
              </w:rPr>
              <w:t>prijzen</w:t>
            </w:r>
            <w:r w:rsidR="008F1502" w:rsidRPr="00B0557F">
              <w:rPr>
                <w:rFonts w:ascii="RijksoverheidSansHeading" w:hAnsi="RijksoverheidSansHeading"/>
                <w:sz w:val="20"/>
                <w:szCs w:val="20"/>
              </w:rPr>
              <w:t>, variabele</w:t>
            </w:r>
            <w:r w:rsidR="001823F3" w:rsidRPr="00B0557F">
              <w:rPr>
                <w:rFonts w:ascii="RijksoverheidSansHeading" w:hAnsi="RijksoverheidSansHeading"/>
                <w:sz w:val="20"/>
                <w:szCs w:val="20"/>
              </w:rPr>
              <w:t xml:space="preserve"> prijzen</w:t>
            </w:r>
            <w:r w:rsidR="008F1502" w:rsidRPr="00B0557F">
              <w:rPr>
                <w:rFonts w:ascii="RijksoverheidSansHeading" w:hAnsi="RijksoverheidSansHeading"/>
                <w:sz w:val="20"/>
                <w:szCs w:val="20"/>
              </w:rPr>
              <w:t xml:space="preserve">, een combinatie hiervan of een door uzelf aan te geven </w:t>
            </w:r>
            <w:r w:rsidR="001823F3" w:rsidRPr="00B0557F">
              <w:rPr>
                <w:rFonts w:ascii="RijksoverheidSansHeading" w:hAnsi="RijksoverheidSansHeading"/>
                <w:sz w:val="20"/>
                <w:szCs w:val="20"/>
              </w:rPr>
              <w:t xml:space="preserve">prijs </w:t>
            </w:r>
            <w:r w:rsidR="003777F0" w:rsidRPr="00B0557F">
              <w:rPr>
                <w:rFonts w:ascii="RijksoverheidSansHeading" w:hAnsi="RijksoverheidSansHeading"/>
                <w:sz w:val="20"/>
                <w:szCs w:val="20"/>
              </w:rPr>
              <w:t>belangrijk om op te nemen in uw antwoord.</w:t>
            </w:r>
          </w:p>
        </w:tc>
      </w:tr>
      <w:tr w:rsidR="005E7DAB" w:rsidRPr="00B0557F" w14:paraId="1EF4A13C" w14:textId="77777777" w:rsidTr="522AD709">
        <w:trPr>
          <w:trHeight w:val="255"/>
        </w:trPr>
        <w:tc>
          <w:tcPr>
            <w:tcW w:w="8500" w:type="dxa"/>
            <w:gridSpan w:val="2"/>
            <w:noWrap/>
            <w:tcMar>
              <w:top w:w="17" w:type="dxa"/>
              <w:left w:w="17" w:type="dxa"/>
              <w:bottom w:w="0" w:type="dxa"/>
              <w:right w:w="17" w:type="dxa"/>
            </w:tcMar>
          </w:tcPr>
          <w:p w14:paraId="680D1E4C"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5A502DF0" w14:textId="77777777" w:rsidR="005E7DAB" w:rsidRPr="00B0557F" w:rsidRDefault="005E7DAB" w:rsidP="00047EFB">
            <w:pPr>
              <w:pStyle w:val="INKStandaard"/>
              <w:rPr>
                <w:rFonts w:ascii="RijksoverheidSansHeading" w:hAnsi="RijksoverheidSansHeading"/>
                <w:sz w:val="20"/>
                <w:szCs w:val="20"/>
              </w:rPr>
            </w:pPr>
          </w:p>
          <w:p w14:paraId="693B31DC" w14:textId="77777777" w:rsidR="005E7DAB" w:rsidRPr="00B0557F" w:rsidRDefault="005E7DAB" w:rsidP="00047EFB">
            <w:pPr>
              <w:pStyle w:val="INKStandaard"/>
              <w:rPr>
                <w:rFonts w:ascii="RijksoverheidSansHeading" w:hAnsi="RijksoverheidSansHeading"/>
                <w:sz w:val="20"/>
                <w:szCs w:val="20"/>
              </w:rPr>
            </w:pPr>
          </w:p>
        </w:tc>
      </w:tr>
      <w:tr w:rsidR="00E36FE1" w:rsidRPr="00B0557F" w14:paraId="2EE7117F" w14:textId="77777777" w:rsidTr="522AD709">
        <w:trPr>
          <w:trHeight w:val="255"/>
        </w:trPr>
        <w:tc>
          <w:tcPr>
            <w:tcW w:w="704" w:type="dxa"/>
            <w:noWrap/>
            <w:tcMar>
              <w:top w:w="17" w:type="dxa"/>
              <w:left w:w="17" w:type="dxa"/>
              <w:bottom w:w="0" w:type="dxa"/>
              <w:right w:w="17" w:type="dxa"/>
            </w:tcMar>
          </w:tcPr>
          <w:p w14:paraId="0E3438F4" w14:textId="73982F76" w:rsidR="00E36FE1" w:rsidRPr="00B0557F" w:rsidRDefault="00E36FE1"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1C.</w:t>
            </w:r>
          </w:p>
        </w:tc>
        <w:tc>
          <w:tcPr>
            <w:tcW w:w="7796" w:type="dxa"/>
          </w:tcPr>
          <w:p w14:paraId="40438C63" w14:textId="06FC30D6" w:rsidR="00C941D5" w:rsidRPr="00B0557F" w:rsidRDefault="00C941D5" w:rsidP="00C941D5">
            <w:pPr>
              <w:pStyle w:val="INKStandaard"/>
              <w:rPr>
                <w:rFonts w:ascii="RijksoverheidSansHeading" w:hAnsi="RijksoverheidSansHeading"/>
                <w:sz w:val="20"/>
                <w:szCs w:val="20"/>
              </w:rPr>
            </w:pPr>
            <w:r w:rsidRPr="00B0557F">
              <w:rPr>
                <w:rFonts w:ascii="RijksoverheidSansHeading" w:hAnsi="RijksoverheidSansHeading"/>
                <w:sz w:val="20"/>
                <w:szCs w:val="20"/>
              </w:rPr>
              <w:t>Kunt u ons een indicatie afgeven m.b.t. de uit te vragen prijs voor een ontmanteling van een hennepkwekerij?</w:t>
            </w:r>
          </w:p>
          <w:p w14:paraId="7A6D7F96" w14:textId="77777777" w:rsidR="00C941D5" w:rsidRPr="00B0557F" w:rsidRDefault="00C941D5" w:rsidP="00C941D5">
            <w:pPr>
              <w:pStyle w:val="INKStandaard"/>
              <w:rPr>
                <w:rFonts w:ascii="RijksoverheidSansHeading" w:hAnsi="RijksoverheidSansHeading"/>
                <w:sz w:val="20"/>
                <w:szCs w:val="20"/>
              </w:rPr>
            </w:pPr>
            <w:r w:rsidRPr="00B0557F">
              <w:rPr>
                <w:rFonts w:ascii="RijksoverheidSansHeading" w:hAnsi="RijksoverheidSansHeading"/>
                <w:sz w:val="20"/>
                <w:szCs w:val="20"/>
              </w:rPr>
              <w:t>Kunt u een bandbreedte aangeven m.b.t. onderstaande kosten (deze kunt u zelf nog aanvullen met onderdelen die hierin ontbreken)?</w:t>
            </w:r>
          </w:p>
          <w:p w14:paraId="6B9DA9C9" w14:textId="77777777" w:rsidR="00C941D5" w:rsidRPr="00B0557F" w:rsidRDefault="00C941D5" w:rsidP="3AB6A6F9">
            <w:pPr>
              <w:pStyle w:val="INKStandaard"/>
              <w:numPr>
                <w:ilvl w:val="0"/>
                <w:numId w:val="31"/>
              </w:numPr>
              <w:rPr>
                <w:rFonts w:ascii="RijksoverheidSansHeading" w:hAnsi="RijksoverheidSansHeading"/>
                <w:sz w:val="20"/>
                <w:szCs w:val="20"/>
              </w:rPr>
            </w:pPr>
            <w:r w:rsidRPr="00B0557F">
              <w:rPr>
                <w:rFonts w:ascii="RijksoverheidSansHeading" w:hAnsi="RijksoverheidSansHeading"/>
                <w:sz w:val="20"/>
                <w:szCs w:val="20"/>
              </w:rPr>
              <w:t>Personeelskosten</w:t>
            </w:r>
          </w:p>
          <w:p w14:paraId="1A8770E5" w14:textId="77777777" w:rsidR="00C941D5" w:rsidRPr="00B0557F" w:rsidRDefault="00C941D5" w:rsidP="00C941D5">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Voorbereidingskosten</w:t>
            </w:r>
          </w:p>
          <w:p w14:paraId="5902B1D2" w14:textId="77777777" w:rsidR="00C941D5" w:rsidRPr="00B0557F" w:rsidRDefault="00C941D5" w:rsidP="00C941D5">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Inzetkosten</w:t>
            </w:r>
          </w:p>
          <w:p w14:paraId="4813898C" w14:textId="1BA2872D" w:rsidR="00C941D5" w:rsidRPr="00B0557F" w:rsidRDefault="00C7126F" w:rsidP="27EA24EE">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 xml:space="preserve">24/7 beschikbaarheid </w:t>
            </w:r>
          </w:p>
          <w:p w14:paraId="13F27F8F" w14:textId="39BDF4AB" w:rsidR="00C941D5" w:rsidRPr="00B0557F" w:rsidRDefault="27EA24EE" w:rsidP="27EA24EE">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Toeslag na kantoortijden</w:t>
            </w:r>
          </w:p>
          <w:p w14:paraId="7C77EE49" w14:textId="77777777" w:rsidR="00C941D5" w:rsidRPr="00B0557F" w:rsidRDefault="00C941D5" w:rsidP="00C941D5">
            <w:pPr>
              <w:pStyle w:val="INKStandaard"/>
              <w:numPr>
                <w:ilvl w:val="0"/>
                <w:numId w:val="31"/>
              </w:numPr>
              <w:rPr>
                <w:rFonts w:ascii="RijksoverheidSansHeading" w:hAnsi="RijksoverheidSansHeading"/>
                <w:sz w:val="20"/>
                <w:szCs w:val="20"/>
              </w:rPr>
            </w:pPr>
            <w:r w:rsidRPr="00B0557F">
              <w:rPr>
                <w:rFonts w:ascii="RijksoverheidSansHeading" w:hAnsi="RijksoverheidSansHeading"/>
                <w:sz w:val="20"/>
                <w:szCs w:val="20"/>
              </w:rPr>
              <w:t>Materieelkosten</w:t>
            </w:r>
          </w:p>
          <w:p w14:paraId="20626DD5" w14:textId="5EBB13C1" w:rsidR="00C941D5" w:rsidRPr="00B0557F" w:rsidRDefault="00C941D5" w:rsidP="00C941D5">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Inzet materieel (ter dekking van slijtage/vervanging)</w:t>
            </w:r>
            <w:r w:rsidR="00A37105" w:rsidRPr="00B0557F">
              <w:rPr>
                <w:rFonts w:ascii="RijksoverheidSansHeading" w:hAnsi="RijksoverheidSansHeading"/>
                <w:sz w:val="20"/>
                <w:szCs w:val="20"/>
              </w:rPr>
              <w:t xml:space="preserve"> met duidelijke vermelding van het soort materieel</w:t>
            </w:r>
            <w:r w:rsidR="00D96E68" w:rsidRPr="00B0557F">
              <w:rPr>
                <w:rFonts w:ascii="RijksoverheidSansHeading" w:hAnsi="RijksoverheidSansHeading"/>
                <w:sz w:val="20"/>
                <w:szCs w:val="20"/>
              </w:rPr>
              <w:t xml:space="preserve"> (bijv. bakwagen, vrachtwagen, heftrucks, kranen).</w:t>
            </w:r>
          </w:p>
          <w:p w14:paraId="5F1E77CE" w14:textId="437B2B81" w:rsidR="00665A0A" w:rsidRPr="00B0557F" w:rsidRDefault="00C941D5" w:rsidP="27EA24EE">
            <w:pPr>
              <w:pStyle w:val="INKStandaard"/>
              <w:numPr>
                <w:ilvl w:val="0"/>
                <w:numId w:val="31"/>
              </w:numPr>
              <w:rPr>
                <w:rFonts w:ascii="RijksoverheidSansHeading" w:hAnsi="RijksoverheidSansHeading"/>
                <w:sz w:val="20"/>
                <w:szCs w:val="20"/>
              </w:rPr>
            </w:pPr>
            <w:r w:rsidRPr="00B0557F">
              <w:rPr>
                <w:rFonts w:ascii="RijksoverheidSansHeading" w:hAnsi="RijksoverheidSansHeading"/>
                <w:sz w:val="20"/>
                <w:szCs w:val="20"/>
              </w:rPr>
              <w:t>Overige vaste kosten (graag toelichten)</w:t>
            </w:r>
          </w:p>
        </w:tc>
      </w:tr>
      <w:tr w:rsidR="00E36FE1" w:rsidRPr="00B0557F" w14:paraId="50D5E46D" w14:textId="77777777" w:rsidTr="522AD709">
        <w:trPr>
          <w:trHeight w:val="255"/>
        </w:trPr>
        <w:tc>
          <w:tcPr>
            <w:tcW w:w="8500" w:type="dxa"/>
            <w:gridSpan w:val="2"/>
            <w:noWrap/>
            <w:tcMar>
              <w:top w:w="17" w:type="dxa"/>
              <w:left w:w="17" w:type="dxa"/>
              <w:bottom w:w="0" w:type="dxa"/>
              <w:right w:w="17" w:type="dxa"/>
            </w:tcMar>
          </w:tcPr>
          <w:p w14:paraId="1AFA77B7" w14:textId="77777777" w:rsidR="00E36FE1" w:rsidRPr="00B0557F" w:rsidRDefault="00E36FE1" w:rsidP="00E36FE1">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06638855" w14:textId="77777777" w:rsidR="00E36FE1" w:rsidRPr="00B0557F" w:rsidRDefault="00E36FE1" w:rsidP="00047EFB">
            <w:pPr>
              <w:pStyle w:val="INKStandaard"/>
              <w:rPr>
                <w:rFonts w:ascii="RijksoverheidSansHeading" w:hAnsi="RijksoverheidSansHeading"/>
                <w:sz w:val="20"/>
                <w:szCs w:val="20"/>
              </w:rPr>
            </w:pPr>
          </w:p>
          <w:p w14:paraId="69468129" w14:textId="77777777" w:rsidR="00E36FE1" w:rsidRPr="00B0557F" w:rsidRDefault="00E36FE1" w:rsidP="00047EFB">
            <w:pPr>
              <w:pStyle w:val="INKStandaard"/>
              <w:rPr>
                <w:rFonts w:ascii="RijksoverheidSansHeading" w:hAnsi="RijksoverheidSansHeading"/>
                <w:sz w:val="20"/>
                <w:szCs w:val="20"/>
              </w:rPr>
            </w:pPr>
          </w:p>
        </w:tc>
      </w:tr>
      <w:tr w:rsidR="005E7DAB" w:rsidRPr="00B0557F" w14:paraId="2ED62C7B" w14:textId="77777777" w:rsidTr="522AD709">
        <w:trPr>
          <w:trHeight w:val="255"/>
        </w:trPr>
        <w:tc>
          <w:tcPr>
            <w:tcW w:w="704" w:type="dxa"/>
            <w:noWrap/>
            <w:tcMar>
              <w:top w:w="17" w:type="dxa"/>
              <w:left w:w="17" w:type="dxa"/>
              <w:bottom w:w="0" w:type="dxa"/>
              <w:right w:w="17" w:type="dxa"/>
            </w:tcMar>
          </w:tcPr>
          <w:p w14:paraId="0525D2E2"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2.</w:t>
            </w:r>
          </w:p>
        </w:tc>
        <w:tc>
          <w:tcPr>
            <w:tcW w:w="7796" w:type="dxa"/>
          </w:tcPr>
          <w:p w14:paraId="1717D057"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De aanbestedende dienst wil de voorgenomen aanbesteding gunnen aan de partij op basis van de beste prijs-/kwaliteitsverhouding.</w:t>
            </w:r>
          </w:p>
          <w:p w14:paraId="07A061D7" w14:textId="5A0DC9B6"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Voor wat betreft het item “</w:t>
            </w:r>
            <w:r w:rsidRPr="00B0557F">
              <w:rPr>
                <w:rFonts w:ascii="RijksoverheidSansHeading" w:hAnsi="RijksoverheidSansHeading"/>
                <w:sz w:val="20"/>
                <w:szCs w:val="20"/>
                <w:u w:val="single"/>
              </w:rPr>
              <w:t>kwaliteit</w:t>
            </w:r>
            <w:r w:rsidRPr="00B0557F">
              <w:rPr>
                <w:rFonts w:ascii="RijksoverheidSansHeading" w:hAnsi="RijksoverheidSansHeading"/>
                <w:sz w:val="20"/>
                <w:szCs w:val="20"/>
              </w:rPr>
              <w:t xml:space="preserve">”, welke kwaliteitsaspecten zijn volgens u in dat geval onderscheidend en zouden moeten worden opgenomen in de aanbesteding?    </w:t>
            </w:r>
          </w:p>
        </w:tc>
      </w:tr>
      <w:tr w:rsidR="005E7DAB" w:rsidRPr="00B0557F" w14:paraId="1E788A15" w14:textId="77777777" w:rsidTr="522AD709">
        <w:trPr>
          <w:trHeight w:val="255"/>
        </w:trPr>
        <w:tc>
          <w:tcPr>
            <w:tcW w:w="8500" w:type="dxa"/>
            <w:gridSpan w:val="2"/>
            <w:noWrap/>
            <w:tcMar>
              <w:top w:w="17" w:type="dxa"/>
              <w:left w:w="17" w:type="dxa"/>
              <w:bottom w:w="0" w:type="dxa"/>
              <w:right w:w="17" w:type="dxa"/>
            </w:tcMar>
          </w:tcPr>
          <w:p w14:paraId="69752713"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4E68ED2D" w14:textId="77777777" w:rsidR="005E7DAB" w:rsidRPr="00B0557F" w:rsidRDefault="005E7DAB" w:rsidP="00047EFB">
            <w:pPr>
              <w:pStyle w:val="INKStandaard"/>
              <w:rPr>
                <w:rFonts w:ascii="RijksoverheidSansHeading" w:hAnsi="RijksoverheidSansHeading"/>
                <w:sz w:val="20"/>
                <w:szCs w:val="20"/>
              </w:rPr>
            </w:pPr>
          </w:p>
          <w:p w14:paraId="354B2288" w14:textId="77777777" w:rsidR="005E7DAB" w:rsidRPr="00B0557F" w:rsidRDefault="005E7DAB" w:rsidP="00047EFB">
            <w:pPr>
              <w:pStyle w:val="INKStandaard"/>
              <w:rPr>
                <w:rFonts w:ascii="RijksoverheidSansHeading" w:hAnsi="RijksoverheidSansHeading"/>
                <w:sz w:val="20"/>
                <w:szCs w:val="20"/>
              </w:rPr>
            </w:pPr>
          </w:p>
        </w:tc>
      </w:tr>
    </w:tbl>
    <w:p w14:paraId="272E7723" w14:textId="77777777" w:rsidR="00237351" w:rsidRPr="00B0557F" w:rsidRDefault="00237351" w:rsidP="005071D3">
      <w:pPr>
        <w:pStyle w:val="INKStandaard"/>
        <w:rPr>
          <w:rFonts w:ascii="RijksoverheidSansHeading" w:hAnsi="RijksoverheidSansHeading"/>
          <w:sz w:val="20"/>
          <w:szCs w:val="20"/>
        </w:rPr>
      </w:pPr>
    </w:p>
    <w:p w14:paraId="62A11EF1" w14:textId="77777777" w:rsidR="00CD17CC" w:rsidRPr="00B0557F" w:rsidRDefault="00CD17CC" w:rsidP="005071D3">
      <w:pPr>
        <w:pStyle w:val="INKStandaard"/>
        <w:rPr>
          <w:rFonts w:ascii="RijksoverheidSansHeading" w:hAnsi="RijksoverheidSansHeading"/>
          <w:sz w:val="20"/>
          <w:szCs w:val="20"/>
        </w:rPr>
      </w:pPr>
    </w:p>
    <w:p w14:paraId="5BF2CFBC" w14:textId="3888B26D" w:rsidR="00E608CE" w:rsidRPr="00B0557F" w:rsidRDefault="00702CFE" w:rsidP="00E608CE">
      <w:pPr>
        <w:pStyle w:val="Kop2"/>
        <w:keepLines/>
        <w:widowControl/>
        <w:spacing w:before="0" w:line="276" w:lineRule="auto"/>
        <w:contextualSpacing w:val="0"/>
        <w:rPr>
          <w:rFonts w:ascii="RijksoverheidSansHeading" w:hAnsi="RijksoverheidSansHeading"/>
          <w:sz w:val="24"/>
          <w:szCs w:val="24"/>
        </w:rPr>
      </w:pPr>
      <w:r w:rsidRPr="00B0557F">
        <w:rPr>
          <w:rFonts w:ascii="RijksoverheidSansHeading" w:hAnsi="RijksoverheidSansHeading"/>
          <w:sz w:val="24"/>
          <w:szCs w:val="24"/>
        </w:rPr>
        <w:t xml:space="preserve">2. </w:t>
      </w:r>
      <w:r w:rsidR="00A37105" w:rsidRPr="00B0557F">
        <w:rPr>
          <w:rFonts w:ascii="RijksoverheidSansHeading" w:hAnsi="RijksoverheidSansHeading"/>
          <w:sz w:val="24"/>
          <w:szCs w:val="24"/>
        </w:rPr>
        <w:t>Overige</w:t>
      </w:r>
      <w:r w:rsidR="00953295" w:rsidRPr="00B0557F">
        <w:rPr>
          <w:rFonts w:ascii="RijksoverheidSansHeading" w:hAnsi="RijksoverheidSansHeading"/>
          <w:sz w:val="24"/>
          <w:szCs w:val="24"/>
        </w:rPr>
        <w:t xml:space="preserve"> </w:t>
      </w:r>
      <w:r w:rsidR="00A37105" w:rsidRPr="00B0557F">
        <w:rPr>
          <w:rFonts w:ascii="RijksoverheidSansHeading" w:hAnsi="RijksoverheidSansHeading"/>
          <w:sz w:val="24"/>
          <w:szCs w:val="24"/>
        </w:rPr>
        <w:t>i</w:t>
      </w:r>
      <w:r w:rsidR="00953295" w:rsidRPr="00B0557F">
        <w:rPr>
          <w:rFonts w:ascii="RijksoverheidSansHeading" w:hAnsi="RijksoverheidSansHeading"/>
          <w:sz w:val="24"/>
          <w:szCs w:val="24"/>
        </w:rPr>
        <w:t>llegale</w:t>
      </w:r>
      <w:r w:rsidR="00A37105" w:rsidRPr="00B0557F">
        <w:rPr>
          <w:rFonts w:ascii="RijksoverheidSansHeading" w:hAnsi="RijksoverheidSansHeading"/>
          <w:sz w:val="24"/>
          <w:szCs w:val="24"/>
        </w:rPr>
        <w:t xml:space="preserve"> zaken</w:t>
      </w:r>
      <w:r w:rsidR="009B0A80" w:rsidRPr="00B0557F">
        <w:rPr>
          <w:rFonts w:ascii="RijksoverheidSansHeading" w:hAnsi="RijksoverheidSansHeading"/>
          <w:sz w:val="24"/>
          <w:szCs w:val="24"/>
        </w:rPr>
        <w:t xml:space="preserve"> </w:t>
      </w:r>
    </w:p>
    <w:p w14:paraId="3265F78B" w14:textId="0CD65B67" w:rsidR="00E608CE" w:rsidRPr="00B0557F" w:rsidRDefault="00E608CE" w:rsidP="005071D3">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30148D" w:rsidRPr="00B0557F" w14:paraId="69C4A89C" w14:textId="77777777" w:rsidTr="2B92424E">
        <w:trPr>
          <w:trHeight w:val="255"/>
        </w:trPr>
        <w:tc>
          <w:tcPr>
            <w:tcW w:w="8500" w:type="dxa"/>
            <w:gridSpan w:val="2"/>
            <w:shd w:val="clear" w:color="auto" w:fill="B2A1C7" w:themeFill="accent4" w:themeFillTint="99"/>
            <w:noWrap/>
            <w:tcMar>
              <w:top w:w="17" w:type="dxa"/>
              <w:left w:w="17" w:type="dxa"/>
              <w:bottom w:w="0" w:type="dxa"/>
              <w:right w:w="17" w:type="dxa"/>
            </w:tcMar>
          </w:tcPr>
          <w:p w14:paraId="2DE949E5" w14:textId="0FCFAF8E" w:rsidR="0030148D" w:rsidRPr="00B0557F" w:rsidRDefault="0030148D" w:rsidP="00047EFB">
            <w:pPr>
              <w:pStyle w:val="INKStandaard"/>
              <w:rPr>
                <w:rFonts w:ascii="RijksoverheidSansHeading" w:hAnsi="RijksoverheidSansHeading"/>
                <w:sz w:val="20"/>
                <w:szCs w:val="20"/>
              </w:rPr>
            </w:pPr>
            <w:r w:rsidRPr="00B0557F">
              <w:rPr>
                <w:rFonts w:ascii="RijksoverheidSansHeading" w:hAnsi="RijksoverheidSansHeading"/>
                <w:b/>
                <w:bCs/>
                <w:sz w:val="20"/>
                <w:szCs w:val="20"/>
              </w:rPr>
              <w:t>Vragen over dienstverlening</w:t>
            </w:r>
            <w:r w:rsidR="009B0A80" w:rsidRPr="00B0557F">
              <w:rPr>
                <w:rFonts w:ascii="RijksoverheidSansHeading" w:hAnsi="RijksoverheidSansHeading"/>
                <w:b/>
                <w:bCs/>
                <w:sz w:val="20"/>
                <w:szCs w:val="20"/>
              </w:rPr>
              <w:t xml:space="preserve"> sigarettenfabrieken </w:t>
            </w:r>
          </w:p>
        </w:tc>
      </w:tr>
      <w:tr w:rsidR="0030148D" w:rsidRPr="00B0557F" w14:paraId="679FCC8B" w14:textId="77777777" w:rsidTr="2B92424E">
        <w:trPr>
          <w:trHeight w:val="255"/>
        </w:trPr>
        <w:tc>
          <w:tcPr>
            <w:tcW w:w="704" w:type="dxa"/>
            <w:noWrap/>
            <w:tcMar>
              <w:top w:w="17" w:type="dxa"/>
              <w:left w:w="17" w:type="dxa"/>
              <w:bottom w:w="0" w:type="dxa"/>
              <w:right w:w="17" w:type="dxa"/>
            </w:tcMar>
          </w:tcPr>
          <w:p w14:paraId="38856162" w14:textId="77777777" w:rsidR="0030148D" w:rsidRPr="00B0557F" w:rsidRDefault="0030148D"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1.</w:t>
            </w:r>
          </w:p>
        </w:tc>
        <w:tc>
          <w:tcPr>
            <w:tcW w:w="7796" w:type="dxa"/>
          </w:tcPr>
          <w:p w14:paraId="2B36E66F" w14:textId="10F36450" w:rsidR="005E7DAB" w:rsidRPr="00B0557F" w:rsidRDefault="005E7DAB" w:rsidP="005E7DA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Na het lezen van de leidraad, bent u in staat om de gevraagde dienstverlening voor dit perceel </w:t>
            </w:r>
            <w:r w:rsidR="00E84B65" w:rsidRPr="00B0557F">
              <w:rPr>
                <w:rFonts w:ascii="RijksoverheidSansHeading" w:hAnsi="RijksoverheidSansHeading"/>
                <w:sz w:val="20"/>
                <w:szCs w:val="20"/>
              </w:rPr>
              <w:t xml:space="preserve">t.b.v. de ontmanteling van sigarettenfabrieken </w:t>
            </w:r>
            <w:r w:rsidRPr="00B0557F">
              <w:rPr>
                <w:rFonts w:ascii="RijksoverheidSansHeading" w:hAnsi="RijksoverheidSansHeading"/>
                <w:sz w:val="20"/>
                <w:szCs w:val="20"/>
              </w:rPr>
              <w:t xml:space="preserve">te leveren m.b.t. de aanrijtijd? </w:t>
            </w:r>
          </w:p>
          <w:p w14:paraId="5187F3C6" w14:textId="25BDBEE6" w:rsidR="005E7DAB" w:rsidRPr="00B0557F" w:rsidRDefault="005E7DAB" w:rsidP="005E7DAB">
            <w:pPr>
              <w:pStyle w:val="INKStandaard"/>
              <w:rPr>
                <w:rFonts w:ascii="RijksoverheidSansHeading" w:hAnsi="RijksoverheidSansHeading"/>
                <w:sz w:val="20"/>
                <w:szCs w:val="20"/>
              </w:rPr>
            </w:pPr>
            <w:r w:rsidRPr="00B0557F">
              <w:rPr>
                <w:rFonts w:ascii="RijksoverheidSansHeading" w:hAnsi="RijksoverheidSansHeading"/>
                <w:sz w:val="20"/>
                <w:szCs w:val="20"/>
              </w:rPr>
              <w:t>Is de genoemde aanrijtijd van 2 uur een haalbare eis? Zo ja, welke voorwaarden/vergoedingen zijn nodig om hieraan te verbinden? Zo nee, waarom niet en welke aanrijtijd is volgens u reëel om uit te vragen?</w:t>
            </w:r>
          </w:p>
        </w:tc>
      </w:tr>
      <w:tr w:rsidR="0030148D" w:rsidRPr="00B0557F" w14:paraId="6470F82A" w14:textId="77777777" w:rsidTr="2B92424E">
        <w:trPr>
          <w:trHeight w:val="255"/>
        </w:trPr>
        <w:tc>
          <w:tcPr>
            <w:tcW w:w="8500" w:type="dxa"/>
            <w:gridSpan w:val="2"/>
            <w:noWrap/>
            <w:tcMar>
              <w:top w:w="17" w:type="dxa"/>
              <w:left w:w="17" w:type="dxa"/>
              <w:bottom w:w="0" w:type="dxa"/>
              <w:right w:w="17" w:type="dxa"/>
            </w:tcMar>
          </w:tcPr>
          <w:p w14:paraId="7876D3A0" w14:textId="77777777" w:rsidR="0030148D" w:rsidRPr="00B0557F" w:rsidRDefault="0030148D"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01A186E2" w14:textId="41867B18" w:rsidR="0030148D" w:rsidRPr="00B0557F" w:rsidRDefault="0030148D" w:rsidP="00047EFB">
            <w:pPr>
              <w:pStyle w:val="INKStandaard"/>
              <w:rPr>
                <w:rFonts w:ascii="RijksoverheidSansHeading" w:hAnsi="RijksoverheidSansHeading"/>
                <w:sz w:val="20"/>
                <w:szCs w:val="20"/>
              </w:rPr>
            </w:pPr>
          </w:p>
          <w:p w14:paraId="2CC032FE" w14:textId="77777777" w:rsidR="0030148D" w:rsidRPr="00B0557F" w:rsidRDefault="0030148D" w:rsidP="00047EFB">
            <w:pPr>
              <w:pStyle w:val="INKStandaard"/>
              <w:rPr>
                <w:rFonts w:ascii="RijksoverheidSansHeading" w:hAnsi="RijksoverheidSansHeading"/>
                <w:sz w:val="20"/>
                <w:szCs w:val="20"/>
              </w:rPr>
            </w:pPr>
          </w:p>
        </w:tc>
      </w:tr>
      <w:tr w:rsidR="0030148D" w:rsidRPr="00B0557F" w14:paraId="65095AAF" w14:textId="77777777" w:rsidTr="2B92424E">
        <w:trPr>
          <w:trHeight w:val="255"/>
        </w:trPr>
        <w:tc>
          <w:tcPr>
            <w:tcW w:w="704" w:type="dxa"/>
            <w:noWrap/>
            <w:tcMar>
              <w:top w:w="17" w:type="dxa"/>
              <w:left w:w="17" w:type="dxa"/>
              <w:bottom w:w="0" w:type="dxa"/>
              <w:right w:w="17" w:type="dxa"/>
            </w:tcMar>
          </w:tcPr>
          <w:p w14:paraId="5CED49F2" w14:textId="77777777" w:rsidR="0030148D" w:rsidRPr="00B0557F" w:rsidRDefault="0030148D"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2.</w:t>
            </w:r>
          </w:p>
        </w:tc>
        <w:tc>
          <w:tcPr>
            <w:tcW w:w="7796" w:type="dxa"/>
          </w:tcPr>
          <w:p w14:paraId="1EEC2440" w14:textId="6A48893A" w:rsidR="005E7DAB" w:rsidRPr="00B0557F" w:rsidRDefault="005E7DAB" w:rsidP="005E7DA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Na het lezen van de leidraad, bent u in staat om de gevraagde dienstverlening voor dit perceel </w:t>
            </w:r>
            <w:r w:rsidR="000A7B51" w:rsidRPr="00B0557F">
              <w:rPr>
                <w:rFonts w:ascii="RijksoverheidSansHeading" w:hAnsi="RijksoverheidSansHeading"/>
                <w:sz w:val="20"/>
                <w:szCs w:val="20"/>
              </w:rPr>
              <w:t xml:space="preserve">t.b.v. de ontmanteling van sigarettenfabrieken </w:t>
            </w:r>
            <w:r w:rsidRPr="00B0557F">
              <w:rPr>
                <w:rFonts w:ascii="RijksoverheidSansHeading" w:hAnsi="RijksoverheidSansHeading"/>
                <w:sz w:val="20"/>
                <w:szCs w:val="20"/>
              </w:rPr>
              <w:t>te leveren m.b.t. beschikbaarheid?</w:t>
            </w:r>
          </w:p>
          <w:p w14:paraId="163AB39D" w14:textId="46A1B8E9" w:rsidR="005E7DAB" w:rsidRPr="00B0557F" w:rsidRDefault="005E7DAB" w:rsidP="005E7DAB">
            <w:pPr>
              <w:pStyle w:val="INKStandaard"/>
              <w:rPr>
                <w:rFonts w:ascii="RijksoverheidSansHeading" w:hAnsi="RijksoverheidSansHeading"/>
                <w:sz w:val="20"/>
                <w:szCs w:val="20"/>
              </w:rPr>
            </w:pPr>
            <w:r w:rsidRPr="00B0557F">
              <w:rPr>
                <w:rFonts w:ascii="RijksoverheidSansHeading" w:hAnsi="RijksoverheidSansHeading"/>
                <w:sz w:val="20"/>
                <w:szCs w:val="20"/>
              </w:rPr>
              <w:lastRenderedPageBreak/>
              <w:t>De aanbestedende dienst vraagt een beschikbaarheid en inzetbaarheid van 24/7 waarbij meerdere medewerkers betrokken zijn. Is dit een haalbare eis? Zo ja, welke voorwaarden/vergoedingen zijn voor u nodig om hieraan te verbinden? Zo nee, wat is een alternatieve oplossing hiervoor volgens u?</w:t>
            </w:r>
          </w:p>
        </w:tc>
      </w:tr>
      <w:tr w:rsidR="0030148D" w:rsidRPr="00B0557F" w14:paraId="43392BA1" w14:textId="77777777" w:rsidTr="2B92424E">
        <w:trPr>
          <w:trHeight w:val="255"/>
        </w:trPr>
        <w:tc>
          <w:tcPr>
            <w:tcW w:w="8500" w:type="dxa"/>
            <w:gridSpan w:val="2"/>
            <w:noWrap/>
            <w:tcMar>
              <w:top w:w="17" w:type="dxa"/>
              <w:left w:w="17" w:type="dxa"/>
              <w:bottom w:w="0" w:type="dxa"/>
              <w:right w:w="17" w:type="dxa"/>
            </w:tcMar>
          </w:tcPr>
          <w:p w14:paraId="32E8E4CF" w14:textId="77777777" w:rsidR="0030148D" w:rsidRPr="00B0557F" w:rsidRDefault="0030148D"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lastRenderedPageBreak/>
              <w:t>&lt;Antwoord marktpartij&gt;</w:t>
            </w:r>
          </w:p>
          <w:p w14:paraId="2B9EAEFE" w14:textId="77777777" w:rsidR="0030148D" w:rsidRPr="00B0557F" w:rsidRDefault="0030148D" w:rsidP="00047EFB">
            <w:pPr>
              <w:pStyle w:val="INKStandaard"/>
              <w:rPr>
                <w:rFonts w:ascii="RijksoverheidSansHeading" w:hAnsi="RijksoverheidSansHeading"/>
                <w:sz w:val="20"/>
                <w:szCs w:val="20"/>
              </w:rPr>
            </w:pPr>
          </w:p>
          <w:p w14:paraId="01AC1F4B" w14:textId="77777777" w:rsidR="0030148D" w:rsidRPr="00B0557F" w:rsidRDefault="0030148D" w:rsidP="00047EFB">
            <w:pPr>
              <w:pStyle w:val="INKStandaard"/>
              <w:rPr>
                <w:rFonts w:ascii="RijksoverheidSansHeading" w:hAnsi="RijksoverheidSansHeading"/>
                <w:sz w:val="20"/>
                <w:szCs w:val="20"/>
              </w:rPr>
            </w:pPr>
          </w:p>
        </w:tc>
      </w:tr>
      <w:tr w:rsidR="009640BF" w:rsidRPr="00B0557F" w14:paraId="707E86DD" w14:textId="77777777" w:rsidTr="2B92424E">
        <w:trPr>
          <w:trHeight w:val="255"/>
        </w:trPr>
        <w:tc>
          <w:tcPr>
            <w:tcW w:w="704" w:type="dxa"/>
            <w:noWrap/>
            <w:tcMar>
              <w:top w:w="17" w:type="dxa"/>
              <w:left w:w="17" w:type="dxa"/>
              <w:bottom w:w="0" w:type="dxa"/>
              <w:right w:w="17" w:type="dxa"/>
            </w:tcMar>
          </w:tcPr>
          <w:p w14:paraId="66547A28" w14:textId="71651380" w:rsidR="009640BF" w:rsidRPr="00B0557F" w:rsidRDefault="00AD2656" w:rsidP="00047EFB">
            <w:pPr>
              <w:pStyle w:val="INKStandaard"/>
              <w:rPr>
                <w:rFonts w:ascii="RijksoverheidSansHeading" w:hAnsi="RijksoverheidSansHeading"/>
                <w:sz w:val="20"/>
                <w:szCs w:val="20"/>
              </w:rPr>
            </w:pPr>
            <w:r>
              <w:rPr>
                <w:rFonts w:ascii="RijksoverheidSansHeading" w:hAnsi="RijksoverheidSansHeading"/>
                <w:sz w:val="20"/>
                <w:szCs w:val="20"/>
              </w:rPr>
              <w:t>3</w:t>
            </w:r>
            <w:r w:rsidR="009640BF" w:rsidRPr="00B0557F">
              <w:rPr>
                <w:rFonts w:ascii="RijksoverheidSansHeading" w:hAnsi="RijksoverheidSansHeading"/>
                <w:sz w:val="20"/>
                <w:szCs w:val="20"/>
              </w:rPr>
              <w:t>.</w:t>
            </w:r>
          </w:p>
        </w:tc>
        <w:tc>
          <w:tcPr>
            <w:tcW w:w="7796" w:type="dxa"/>
          </w:tcPr>
          <w:p w14:paraId="0D9A38B7" w14:textId="5F7E5813" w:rsidR="009640BF" w:rsidRPr="00B0557F" w:rsidRDefault="009640BF" w:rsidP="00047EFB">
            <w:pPr>
              <w:pStyle w:val="INKStandaard"/>
              <w:rPr>
                <w:rFonts w:ascii="RijksoverheidSansHeading" w:hAnsi="RijksoverheidSansHeading"/>
                <w:sz w:val="20"/>
                <w:szCs w:val="20"/>
              </w:rPr>
            </w:pPr>
            <w:r w:rsidRPr="00B0557F">
              <w:rPr>
                <w:rStyle w:val="cf01"/>
                <w:rFonts w:ascii="RijksoverheidSansHeading" w:hAnsi="RijksoverheidSansHeading"/>
                <w:sz w:val="20"/>
                <w:szCs w:val="20"/>
              </w:rPr>
              <w:t>Welke risico’s ziet u bij het invullen van de gevraagde dienstverlening? Welke beheersmaatregelen kunt u inzetten om de risico’s te mitigeren?</w:t>
            </w:r>
          </w:p>
        </w:tc>
      </w:tr>
      <w:tr w:rsidR="009640BF" w:rsidRPr="00B0557F" w14:paraId="436E1763" w14:textId="77777777" w:rsidTr="2B92424E">
        <w:trPr>
          <w:trHeight w:val="255"/>
        </w:trPr>
        <w:tc>
          <w:tcPr>
            <w:tcW w:w="8500" w:type="dxa"/>
            <w:gridSpan w:val="2"/>
            <w:noWrap/>
            <w:tcMar>
              <w:top w:w="17" w:type="dxa"/>
              <w:left w:w="17" w:type="dxa"/>
              <w:bottom w:w="0" w:type="dxa"/>
              <w:right w:w="17" w:type="dxa"/>
            </w:tcMar>
          </w:tcPr>
          <w:p w14:paraId="346DACA6" w14:textId="77777777" w:rsidR="009640BF" w:rsidRPr="00B0557F" w:rsidRDefault="009640BF" w:rsidP="009640BF">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61860378" w14:textId="77777777" w:rsidR="009640BF" w:rsidRPr="00B0557F" w:rsidRDefault="009640BF" w:rsidP="00047EFB">
            <w:pPr>
              <w:pStyle w:val="INKStandaard"/>
              <w:rPr>
                <w:rFonts w:ascii="RijksoverheidSansHeading" w:hAnsi="RijksoverheidSansHeading"/>
                <w:sz w:val="20"/>
                <w:szCs w:val="20"/>
              </w:rPr>
            </w:pPr>
          </w:p>
          <w:p w14:paraId="2979DF09" w14:textId="364A7562" w:rsidR="006F088F" w:rsidRPr="00B0557F" w:rsidRDefault="006F088F" w:rsidP="00047EFB">
            <w:pPr>
              <w:pStyle w:val="INKStandaard"/>
              <w:rPr>
                <w:rFonts w:ascii="RijksoverheidSansHeading" w:hAnsi="RijksoverheidSansHeading"/>
                <w:sz w:val="20"/>
                <w:szCs w:val="20"/>
              </w:rPr>
            </w:pPr>
          </w:p>
        </w:tc>
      </w:tr>
    </w:tbl>
    <w:p w14:paraId="14B854A0" w14:textId="758132DA" w:rsidR="0030148D" w:rsidRPr="00B0557F" w:rsidRDefault="0030148D" w:rsidP="0030148D">
      <w:pPr>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9B0A80" w:rsidRPr="00B0557F" w14:paraId="57125D87" w14:textId="77777777" w:rsidTr="00237351">
        <w:trPr>
          <w:trHeight w:val="255"/>
        </w:trPr>
        <w:tc>
          <w:tcPr>
            <w:tcW w:w="8500" w:type="dxa"/>
            <w:gridSpan w:val="2"/>
            <w:shd w:val="clear" w:color="auto" w:fill="B2A1C7" w:themeFill="accent4" w:themeFillTint="99"/>
            <w:noWrap/>
            <w:tcMar>
              <w:top w:w="17" w:type="dxa"/>
              <w:left w:w="17" w:type="dxa"/>
              <w:bottom w:w="0" w:type="dxa"/>
              <w:right w:w="17" w:type="dxa"/>
            </w:tcMar>
          </w:tcPr>
          <w:p w14:paraId="78F7D77A"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b/>
                <w:bCs/>
                <w:sz w:val="20"/>
                <w:szCs w:val="20"/>
              </w:rPr>
              <w:t>Vragen over dienstverlening illegale zendinstallaties</w:t>
            </w:r>
          </w:p>
        </w:tc>
      </w:tr>
      <w:tr w:rsidR="009B0A80" w:rsidRPr="00B0557F" w14:paraId="384BDD20" w14:textId="77777777" w:rsidTr="5D4D0C40">
        <w:trPr>
          <w:trHeight w:val="255"/>
        </w:trPr>
        <w:tc>
          <w:tcPr>
            <w:tcW w:w="704" w:type="dxa"/>
            <w:noWrap/>
            <w:tcMar>
              <w:top w:w="17" w:type="dxa"/>
              <w:left w:w="17" w:type="dxa"/>
              <w:bottom w:w="0" w:type="dxa"/>
              <w:right w:w="17" w:type="dxa"/>
            </w:tcMar>
          </w:tcPr>
          <w:p w14:paraId="769AE7C5" w14:textId="1629E5AF"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1</w:t>
            </w:r>
            <w:r w:rsidR="00237351" w:rsidRPr="00B0557F">
              <w:rPr>
                <w:rFonts w:ascii="RijksoverheidSansHeading" w:hAnsi="RijksoverheidSansHeading"/>
                <w:sz w:val="20"/>
                <w:szCs w:val="20"/>
              </w:rPr>
              <w:t>.</w:t>
            </w:r>
          </w:p>
        </w:tc>
        <w:tc>
          <w:tcPr>
            <w:tcW w:w="7796" w:type="dxa"/>
          </w:tcPr>
          <w:p w14:paraId="2FBA67B4" w14:textId="5563805E"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Na het lezen van de leidraad, bent u in staat om de gevraagde dienstverlening voor dit perceel </w:t>
            </w:r>
            <w:r w:rsidR="000A7B51" w:rsidRPr="00B0557F">
              <w:rPr>
                <w:rFonts w:ascii="RijksoverheidSansHeading" w:hAnsi="RijksoverheidSansHeading"/>
                <w:sz w:val="20"/>
                <w:szCs w:val="20"/>
              </w:rPr>
              <w:t xml:space="preserve">t.b.v. de ontmanteling van illegale zendinstallaties </w:t>
            </w:r>
            <w:r w:rsidRPr="00B0557F">
              <w:rPr>
                <w:rFonts w:ascii="RijksoverheidSansHeading" w:hAnsi="RijksoverheidSansHeading"/>
                <w:sz w:val="20"/>
                <w:szCs w:val="20"/>
              </w:rPr>
              <w:t xml:space="preserve">te leveren m.b.t. veiligheid? </w:t>
            </w:r>
            <w:r w:rsidRPr="00B0557F">
              <w:rPr>
                <w:rFonts w:ascii="RijksoverheidSansHeading" w:hAnsi="RijksoverheidSansHeading"/>
                <w:sz w:val="20"/>
                <w:szCs w:val="20"/>
              </w:rPr>
              <w:br/>
            </w:r>
          </w:p>
          <w:p w14:paraId="1D29370A" w14:textId="77777777" w:rsidR="009B0A80" w:rsidRPr="00B0557F" w:rsidRDefault="009B0A80" w:rsidP="00805F17">
            <w:pPr>
              <w:pStyle w:val="Lijstalinea"/>
              <w:widowControl w:val="0"/>
              <w:numPr>
                <w:ilvl w:val="0"/>
                <w:numId w:val="34"/>
              </w:numPr>
              <w:spacing w:line="240" w:lineRule="atLeast"/>
              <w:rPr>
                <w:rFonts w:ascii="RijksoverheidSansHeading" w:hAnsi="RijksoverheidSansHeading"/>
                <w:sz w:val="20"/>
                <w:szCs w:val="20"/>
              </w:rPr>
            </w:pPr>
            <w:r w:rsidRPr="00B0557F">
              <w:rPr>
                <w:rFonts w:ascii="RijksoverheidSansHeading" w:hAnsi="RijksoverheidSansHeading"/>
                <w:sz w:val="20"/>
                <w:szCs w:val="20"/>
              </w:rPr>
              <w:t>aanwezigheid van een veiligheidskundige (o.a. bouwnormen, bouwkundig, asbestherkenning);</w:t>
            </w:r>
          </w:p>
          <w:p w14:paraId="51313B85" w14:textId="77777777" w:rsidR="009B0A80" w:rsidRPr="00B0557F" w:rsidRDefault="009B0A80" w:rsidP="00805F17">
            <w:pPr>
              <w:pStyle w:val="Lijstalinea"/>
              <w:widowControl w:val="0"/>
              <w:numPr>
                <w:ilvl w:val="0"/>
                <w:numId w:val="34"/>
              </w:numPr>
              <w:spacing w:line="240" w:lineRule="atLeast"/>
              <w:rPr>
                <w:rFonts w:ascii="RijksoverheidSansHeading" w:hAnsi="RijksoverheidSansHeading"/>
                <w:sz w:val="20"/>
                <w:szCs w:val="20"/>
              </w:rPr>
            </w:pPr>
            <w:r w:rsidRPr="00B0557F">
              <w:rPr>
                <w:rFonts w:ascii="RijksoverheidSansHeading" w:hAnsi="RijksoverheidSansHeading"/>
                <w:sz w:val="20"/>
                <w:szCs w:val="20"/>
              </w:rPr>
              <w:t>bevoegd om met chemicaliën en vloeistoffen te mogen werken (ADR);</w:t>
            </w:r>
          </w:p>
          <w:p w14:paraId="68C542B1" w14:textId="77777777" w:rsidR="009B0A80" w:rsidRPr="00B0557F" w:rsidRDefault="009B0A80" w:rsidP="00805F17">
            <w:pPr>
              <w:pStyle w:val="INKStandaard"/>
              <w:rPr>
                <w:rFonts w:ascii="RijksoverheidSansHeading" w:hAnsi="RijksoverheidSansHeading"/>
                <w:sz w:val="20"/>
                <w:szCs w:val="20"/>
              </w:rPr>
            </w:pPr>
          </w:p>
          <w:p w14:paraId="46FECEAF" w14:textId="24B7C35A" w:rsidR="009B0A80" w:rsidRPr="00B0557F" w:rsidRDefault="009B0A80" w:rsidP="5D4D0C40">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Indien u hiervoor nog niet in staat bent. Welke acties dient u dan nog te ondernemen en hoeveel tijd denkt u hiervoor nodig te hebben? </w:t>
            </w:r>
          </w:p>
        </w:tc>
      </w:tr>
      <w:tr w:rsidR="009B0A80" w:rsidRPr="00B0557F" w14:paraId="346D8BB9" w14:textId="77777777" w:rsidTr="5D4D0C40">
        <w:trPr>
          <w:trHeight w:val="255"/>
        </w:trPr>
        <w:tc>
          <w:tcPr>
            <w:tcW w:w="8500" w:type="dxa"/>
            <w:gridSpan w:val="2"/>
            <w:noWrap/>
            <w:tcMar>
              <w:top w:w="17" w:type="dxa"/>
              <w:left w:w="17" w:type="dxa"/>
              <w:bottom w:w="0" w:type="dxa"/>
              <w:right w:w="17" w:type="dxa"/>
            </w:tcMar>
          </w:tcPr>
          <w:p w14:paraId="516EEE63"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27BC3D09" w14:textId="77777777" w:rsidR="009B0A80" w:rsidRPr="00B0557F" w:rsidRDefault="009B0A80" w:rsidP="00805F17">
            <w:pPr>
              <w:pStyle w:val="INKStandaard"/>
              <w:rPr>
                <w:rFonts w:ascii="RijksoverheidSansHeading" w:hAnsi="RijksoverheidSansHeading"/>
                <w:sz w:val="20"/>
                <w:szCs w:val="20"/>
              </w:rPr>
            </w:pPr>
          </w:p>
          <w:p w14:paraId="7B7E396A" w14:textId="77777777" w:rsidR="009B0A80" w:rsidRPr="00B0557F" w:rsidRDefault="009B0A80" w:rsidP="00805F17">
            <w:pPr>
              <w:pStyle w:val="INKStandaard"/>
              <w:rPr>
                <w:rFonts w:ascii="RijksoverheidSansHeading" w:hAnsi="RijksoverheidSansHeading"/>
                <w:sz w:val="20"/>
                <w:szCs w:val="20"/>
              </w:rPr>
            </w:pPr>
          </w:p>
        </w:tc>
      </w:tr>
      <w:tr w:rsidR="009B0A80" w:rsidRPr="00B0557F" w14:paraId="3AD4C19E" w14:textId="77777777" w:rsidTr="5D4D0C40">
        <w:trPr>
          <w:trHeight w:val="255"/>
        </w:trPr>
        <w:tc>
          <w:tcPr>
            <w:tcW w:w="704" w:type="dxa"/>
            <w:noWrap/>
            <w:tcMar>
              <w:top w:w="17" w:type="dxa"/>
              <w:left w:w="17" w:type="dxa"/>
              <w:bottom w:w="0" w:type="dxa"/>
              <w:right w:w="17" w:type="dxa"/>
            </w:tcMar>
          </w:tcPr>
          <w:p w14:paraId="6996078E" w14:textId="0929FD69" w:rsidR="009B0A80" w:rsidRPr="00B0557F" w:rsidRDefault="00237351"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2.</w:t>
            </w:r>
          </w:p>
        </w:tc>
        <w:tc>
          <w:tcPr>
            <w:tcW w:w="7796" w:type="dxa"/>
          </w:tcPr>
          <w:p w14:paraId="3BACBA23" w14:textId="57B6A60E"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Na het lezen van de leidraad, bent u in staat om de gevraagde dienstverlening voor dit perceel </w:t>
            </w:r>
            <w:r w:rsidR="000A7B51" w:rsidRPr="00B0557F">
              <w:rPr>
                <w:rFonts w:ascii="RijksoverheidSansHeading" w:hAnsi="RijksoverheidSansHeading"/>
                <w:sz w:val="20"/>
                <w:szCs w:val="20"/>
              </w:rPr>
              <w:t xml:space="preserve">t.b.v. de ontmanteling van illegale zendinstallaties </w:t>
            </w:r>
            <w:r w:rsidRPr="00B0557F">
              <w:rPr>
                <w:rFonts w:ascii="RijksoverheidSansHeading" w:hAnsi="RijksoverheidSansHeading"/>
                <w:sz w:val="20"/>
                <w:szCs w:val="20"/>
              </w:rPr>
              <w:t xml:space="preserve">te leveren m.b.t. planning ontmanteling? </w:t>
            </w:r>
          </w:p>
          <w:p w14:paraId="6C6DAB9A" w14:textId="77777777" w:rsidR="009B0A80" w:rsidRPr="00B0557F" w:rsidRDefault="009B0A80" w:rsidP="00805F17">
            <w:pPr>
              <w:pStyle w:val="pf0"/>
              <w:numPr>
                <w:ilvl w:val="0"/>
                <w:numId w:val="36"/>
              </w:numPr>
              <w:rPr>
                <w:rFonts w:ascii="RijksoverheidSansHeading" w:hAnsi="RijksoverheidSansHeading" w:cs="Arial"/>
                <w:sz w:val="20"/>
                <w:szCs w:val="20"/>
              </w:rPr>
            </w:pPr>
            <w:r w:rsidRPr="00B0557F">
              <w:rPr>
                <w:rStyle w:val="cf01"/>
                <w:rFonts w:ascii="RijksoverheidSansHeading" w:hAnsi="RijksoverheidSansHeading"/>
                <w:sz w:val="20"/>
                <w:szCs w:val="20"/>
              </w:rPr>
              <w:t>Bij een reguliere inbeslagname van een categorie 1 of 2 zendinstallatie moet opdrachtnemer op de vijfde dag, na de dag waarop RDI een melding maakt, een volledig samengesteld team beschikbaar hebben voor het realiseren van ontmanteling en inbeslagname.</w:t>
            </w:r>
          </w:p>
          <w:p w14:paraId="465D1972" w14:textId="77777777" w:rsidR="009B0A80" w:rsidRPr="00B0557F" w:rsidRDefault="009B0A80" w:rsidP="00805F17">
            <w:pPr>
              <w:pStyle w:val="pf0"/>
              <w:numPr>
                <w:ilvl w:val="0"/>
                <w:numId w:val="36"/>
              </w:numPr>
              <w:rPr>
                <w:rFonts w:ascii="RijksoverheidSansHeading" w:hAnsi="RijksoverheidSansHeading" w:cs="Arial"/>
                <w:sz w:val="20"/>
                <w:szCs w:val="20"/>
              </w:rPr>
            </w:pPr>
            <w:r w:rsidRPr="00B0557F">
              <w:rPr>
                <w:rStyle w:val="cf01"/>
                <w:rFonts w:ascii="RijksoverheidSansHeading" w:hAnsi="RijksoverheidSansHeading"/>
                <w:sz w:val="20"/>
                <w:szCs w:val="20"/>
              </w:rPr>
              <w:t>Bij een categorie 3 zendinstallatie moet opdrachtnemer op de zevende dag, na de dag waarop RDI een melding maakt, een volledig samengesteld team beschikbaar hebben voor het realiseren van ontmanteling en inbeslagname.</w:t>
            </w:r>
          </w:p>
          <w:p w14:paraId="7CA616D5" w14:textId="77777777" w:rsidR="009B0A80" w:rsidRPr="00B0557F" w:rsidRDefault="009B0A80" w:rsidP="00805F17">
            <w:pPr>
              <w:pStyle w:val="pf0"/>
              <w:numPr>
                <w:ilvl w:val="0"/>
                <w:numId w:val="36"/>
              </w:numPr>
              <w:rPr>
                <w:rFonts w:ascii="RijksoverheidSansHeading" w:hAnsi="RijksoverheidSansHeading" w:cs="Arial"/>
                <w:sz w:val="20"/>
                <w:szCs w:val="20"/>
              </w:rPr>
            </w:pPr>
            <w:r w:rsidRPr="00B0557F">
              <w:rPr>
                <w:rStyle w:val="cf01"/>
                <w:rFonts w:ascii="RijksoverheidSansHeading" w:hAnsi="RijksoverheidSansHeading"/>
                <w:sz w:val="20"/>
                <w:szCs w:val="20"/>
              </w:rPr>
              <w:t>Bij een categorie 3 zendinstallatie dient opdrachtnemer in vooroverleg te gaan met RDI en een plan van aanpak op te stellen met minimaal de volgende onderwerpen:</w:t>
            </w:r>
          </w:p>
          <w:p w14:paraId="0AC6E337" w14:textId="77777777" w:rsidR="009B0A80" w:rsidRPr="00B0557F" w:rsidRDefault="009B0A80" w:rsidP="00805F17">
            <w:pPr>
              <w:pStyle w:val="pf0"/>
              <w:numPr>
                <w:ilvl w:val="1"/>
                <w:numId w:val="36"/>
              </w:numPr>
              <w:rPr>
                <w:rFonts w:ascii="RijksoverheidSansHeading" w:hAnsi="RijksoverheidSansHeading" w:cs="Arial"/>
                <w:sz w:val="20"/>
                <w:szCs w:val="20"/>
              </w:rPr>
            </w:pPr>
            <w:r w:rsidRPr="00B0557F">
              <w:rPr>
                <w:rStyle w:val="cf01"/>
                <w:rFonts w:ascii="RijksoverheidSansHeading" w:hAnsi="RijksoverheidSansHeading"/>
                <w:sz w:val="20"/>
                <w:szCs w:val="20"/>
              </w:rPr>
              <w:t>planning</w:t>
            </w:r>
          </w:p>
          <w:p w14:paraId="0B0775F2" w14:textId="77777777" w:rsidR="009B0A80" w:rsidRPr="00B0557F" w:rsidRDefault="009B0A80" w:rsidP="00805F17">
            <w:pPr>
              <w:pStyle w:val="pf0"/>
              <w:numPr>
                <w:ilvl w:val="1"/>
                <w:numId w:val="36"/>
              </w:numPr>
              <w:rPr>
                <w:rFonts w:ascii="RijksoverheidSansHeading" w:hAnsi="RijksoverheidSansHeading" w:cs="Arial"/>
                <w:sz w:val="20"/>
                <w:szCs w:val="20"/>
              </w:rPr>
            </w:pPr>
            <w:r w:rsidRPr="00B0557F">
              <w:rPr>
                <w:rStyle w:val="cf01"/>
                <w:rFonts w:ascii="RijksoverheidSansHeading" w:hAnsi="RijksoverheidSansHeading"/>
                <w:sz w:val="20"/>
                <w:szCs w:val="20"/>
              </w:rPr>
              <w:t>beschrijving door te lopen proces</w:t>
            </w:r>
          </w:p>
          <w:p w14:paraId="38448AE6" w14:textId="77777777" w:rsidR="009B0A80" w:rsidRPr="00B0557F" w:rsidRDefault="009B0A80" w:rsidP="00805F17">
            <w:pPr>
              <w:pStyle w:val="pf0"/>
              <w:numPr>
                <w:ilvl w:val="1"/>
                <w:numId w:val="36"/>
              </w:numPr>
              <w:rPr>
                <w:rFonts w:ascii="RijksoverheidSansHeading" w:hAnsi="RijksoverheidSansHeading" w:cs="Arial"/>
                <w:sz w:val="20"/>
                <w:szCs w:val="20"/>
              </w:rPr>
            </w:pPr>
            <w:r w:rsidRPr="00B0557F">
              <w:rPr>
                <w:rStyle w:val="cf01"/>
                <w:rFonts w:ascii="RijksoverheidSansHeading" w:hAnsi="RijksoverheidSansHeading"/>
                <w:sz w:val="20"/>
                <w:szCs w:val="20"/>
              </w:rPr>
              <w:t>benodigde grote apparaten/voertuigen</w:t>
            </w:r>
          </w:p>
          <w:p w14:paraId="3891660F" w14:textId="77777777" w:rsidR="009B0A80" w:rsidRPr="00B0557F" w:rsidRDefault="009B0A80" w:rsidP="00805F17">
            <w:pPr>
              <w:pStyle w:val="pf0"/>
              <w:numPr>
                <w:ilvl w:val="1"/>
                <w:numId w:val="36"/>
              </w:numPr>
              <w:rPr>
                <w:rFonts w:ascii="RijksoverheidSansHeading" w:hAnsi="RijksoverheidSansHeading" w:cs="Arial"/>
                <w:sz w:val="20"/>
                <w:szCs w:val="20"/>
              </w:rPr>
            </w:pPr>
            <w:r w:rsidRPr="00B0557F">
              <w:rPr>
                <w:rStyle w:val="cf01"/>
                <w:rFonts w:ascii="RijksoverheidSansHeading" w:hAnsi="RijksoverheidSansHeading"/>
                <w:sz w:val="20"/>
                <w:szCs w:val="20"/>
              </w:rPr>
              <w:t>bijzonderheden</w:t>
            </w:r>
          </w:p>
          <w:p w14:paraId="3D051262" w14:textId="77777777" w:rsidR="009B0A80" w:rsidRPr="00B0557F" w:rsidRDefault="009B0A80" w:rsidP="00805F17">
            <w:pPr>
              <w:pStyle w:val="pf0"/>
              <w:numPr>
                <w:ilvl w:val="0"/>
                <w:numId w:val="36"/>
              </w:numPr>
              <w:rPr>
                <w:rStyle w:val="cf01"/>
                <w:rFonts w:ascii="RijksoverheidSansHeading" w:hAnsi="RijksoverheidSansHeading" w:cs="Arial"/>
                <w:sz w:val="20"/>
                <w:szCs w:val="20"/>
              </w:rPr>
            </w:pPr>
            <w:r w:rsidRPr="00B0557F">
              <w:rPr>
                <w:rStyle w:val="cf01"/>
                <w:rFonts w:ascii="RijksoverheidSansHeading" w:hAnsi="RijksoverheidSansHeading"/>
                <w:sz w:val="20"/>
                <w:szCs w:val="20"/>
              </w:rPr>
              <w:t xml:space="preserve">Bij alle inbeslagnames werkt opdrachtnemer in bepaalde mate samen met RDI, politie en gemeente/andere grondeigenaar. </w:t>
            </w:r>
          </w:p>
          <w:p w14:paraId="205AA07C" w14:textId="77777777" w:rsidR="009B0A80" w:rsidRPr="00B0557F" w:rsidRDefault="009B0A80" w:rsidP="00805F17">
            <w:pPr>
              <w:pStyle w:val="pf0"/>
              <w:numPr>
                <w:ilvl w:val="0"/>
                <w:numId w:val="36"/>
              </w:numPr>
              <w:rPr>
                <w:rFonts w:ascii="RijksoverheidSansHeading" w:hAnsi="RijksoverheidSansHeading" w:cs="Arial"/>
                <w:sz w:val="20"/>
                <w:szCs w:val="20"/>
              </w:rPr>
            </w:pPr>
            <w:r w:rsidRPr="00B0557F">
              <w:rPr>
                <w:rStyle w:val="cf01"/>
                <w:rFonts w:ascii="RijksoverheidSansHeading" w:hAnsi="RijksoverheidSansHeading"/>
                <w:sz w:val="20"/>
                <w:szCs w:val="20"/>
              </w:rPr>
              <w:t xml:space="preserve">Er kan sprake zijn van </w:t>
            </w:r>
            <w:proofErr w:type="spellStart"/>
            <w:r w:rsidRPr="00B0557F">
              <w:rPr>
                <w:rStyle w:val="cf01"/>
                <w:rFonts w:ascii="RijksoverheidSansHeading" w:hAnsi="RijksoverheidSansHeading"/>
                <w:sz w:val="20"/>
                <w:szCs w:val="20"/>
              </w:rPr>
              <w:t>adhoc</w:t>
            </w:r>
            <w:proofErr w:type="spellEnd"/>
            <w:r w:rsidRPr="00B0557F">
              <w:rPr>
                <w:rStyle w:val="cf01"/>
                <w:rFonts w:ascii="RijksoverheidSansHeading" w:hAnsi="RijksoverheidSansHeading"/>
                <w:sz w:val="20"/>
                <w:szCs w:val="20"/>
              </w:rPr>
              <w:t xml:space="preserve"> ontmantelingen. DRZ neemt in dit geval contact op met opdrachtnemer. Opdrachtnemer stemt verdere afspraken af met de RDI.</w:t>
            </w:r>
          </w:p>
          <w:p w14:paraId="494D7029" w14:textId="7B744114"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Indien u hiervoor nog niet in staat bent. Welke acties dient u dan nog te ondernemen en hoeveel tijd denkt u hiervoor nodig te hebben? </w:t>
            </w:r>
          </w:p>
        </w:tc>
      </w:tr>
      <w:tr w:rsidR="009B0A80" w:rsidRPr="00B0557F" w14:paraId="16189B2C" w14:textId="77777777" w:rsidTr="5D4D0C40">
        <w:trPr>
          <w:trHeight w:val="255"/>
        </w:trPr>
        <w:tc>
          <w:tcPr>
            <w:tcW w:w="8500" w:type="dxa"/>
            <w:gridSpan w:val="2"/>
            <w:noWrap/>
            <w:tcMar>
              <w:top w:w="17" w:type="dxa"/>
              <w:left w:w="17" w:type="dxa"/>
              <w:bottom w:w="0" w:type="dxa"/>
              <w:right w:w="17" w:type="dxa"/>
            </w:tcMar>
          </w:tcPr>
          <w:p w14:paraId="0F149362"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2366C6EF" w14:textId="77777777" w:rsidR="009B0A80" w:rsidRPr="00B0557F" w:rsidRDefault="009B0A80" w:rsidP="00805F17">
            <w:pPr>
              <w:pStyle w:val="INKStandaard"/>
              <w:rPr>
                <w:rFonts w:ascii="RijksoverheidSansHeading" w:hAnsi="RijksoverheidSansHeading"/>
                <w:sz w:val="20"/>
                <w:szCs w:val="20"/>
              </w:rPr>
            </w:pPr>
          </w:p>
          <w:p w14:paraId="38EA785F" w14:textId="77777777" w:rsidR="009B0A80" w:rsidRPr="00B0557F" w:rsidRDefault="009B0A80" w:rsidP="00805F17">
            <w:pPr>
              <w:pStyle w:val="INKStandaard"/>
              <w:rPr>
                <w:rFonts w:ascii="RijksoverheidSansHeading" w:hAnsi="RijksoverheidSansHeading"/>
                <w:sz w:val="20"/>
                <w:szCs w:val="20"/>
              </w:rPr>
            </w:pPr>
          </w:p>
        </w:tc>
      </w:tr>
      <w:tr w:rsidR="009B0A80" w:rsidRPr="00B0557F" w14:paraId="2CBCBF74" w14:textId="77777777" w:rsidTr="5D4D0C40">
        <w:trPr>
          <w:trHeight w:val="255"/>
        </w:trPr>
        <w:tc>
          <w:tcPr>
            <w:tcW w:w="704" w:type="dxa"/>
            <w:noWrap/>
            <w:tcMar>
              <w:top w:w="17" w:type="dxa"/>
              <w:left w:w="17" w:type="dxa"/>
              <w:bottom w:w="0" w:type="dxa"/>
              <w:right w:w="17" w:type="dxa"/>
            </w:tcMar>
          </w:tcPr>
          <w:p w14:paraId="4905A579" w14:textId="32DFB971" w:rsidR="009B0A80" w:rsidRPr="00B0557F" w:rsidRDefault="00237351"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lastRenderedPageBreak/>
              <w:t>3</w:t>
            </w:r>
            <w:r w:rsidR="009B0A80" w:rsidRPr="00B0557F">
              <w:rPr>
                <w:rFonts w:ascii="RijksoverheidSansHeading" w:hAnsi="RijksoverheidSansHeading"/>
                <w:sz w:val="20"/>
                <w:szCs w:val="20"/>
              </w:rPr>
              <w:t>.</w:t>
            </w:r>
          </w:p>
        </w:tc>
        <w:tc>
          <w:tcPr>
            <w:tcW w:w="7796" w:type="dxa"/>
          </w:tcPr>
          <w:p w14:paraId="78A9FF86" w14:textId="681F58B5"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Heeft u mogelijk een alternatief voorstel voor het uitvoeren van de dienstverlening genoemd in</w:t>
            </w:r>
            <w:r w:rsidR="00237351" w:rsidRPr="00B0557F">
              <w:rPr>
                <w:rFonts w:ascii="RijksoverheidSansHeading" w:hAnsi="RijksoverheidSansHeading"/>
                <w:sz w:val="20"/>
                <w:szCs w:val="20"/>
              </w:rPr>
              <w:t xml:space="preserve"> vraag</w:t>
            </w:r>
            <w:r w:rsidRPr="00B0557F">
              <w:rPr>
                <w:rFonts w:ascii="RijksoverheidSansHeading" w:hAnsi="RijksoverheidSansHeading"/>
                <w:sz w:val="20"/>
                <w:szCs w:val="20"/>
              </w:rPr>
              <w:t xml:space="preserve"> </w:t>
            </w:r>
            <w:r w:rsidR="00237351" w:rsidRPr="00B0557F">
              <w:rPr>
                <w:rFonts w:ascii="RijksoverheidSansHeading" w:hAnsi="RijksoverheidSansHeading"/>
                <w:sz w:val="20"/>
                <w:szCs w:val="20"/>
              </w:rPr>
              <w:t>2 (vraag hierboven)</w:t>
            </w:r>
            <w:r w:rsidRPr="00B0557F">
              <w:rPr>
                <w:rFonts w:ascii="RijksoverheidSansHeading" w:hAnsi="RijksoverheidSansHeading"/>
                <w:sz w:val="20"/>
                <w:szCs w:val="20"/>
              </w:rPr>
              <w:t xml:space="preserve">? </w:t>
            </w:r>
          </w:p>
        </w:tc>
      </w:tr>
      <w:tr w:rsidR="009B0A80" w:rsidRPr="00B0557F" w14:paraId="19E7077F" w14:textId="77777777" w:rsidTr="5D4D0C40">
        <w:trPr>
          <w:trHeight w:val="255"/>
        </w:trPr>
        <w:tc>
          <w:tcPr>
            <w:tcW w:w="8500" w:type="dxa"/>
            <w:gridSpan w:val="2"/>
            <w:noWrap/>
            <w:tcMar>
              <w:top w:w="17" w:type="dxa"/>
              <w:left w:w="17" w:type="dxa"/>
              <w:bottom w:w="0" w:type="dxa"/>
              <w:right w:w="17" w:type="dxa"/>
            </w:tcMar>
          </w:tcPr>
          <w:p w14:paraId="60097DB6"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67288E46" w14:textId="77777777" w:rsidR="009B0A80" w:rsidRPr="00B0557F" w:rsidRDefault="009B0A80" w:rsidP="00805F17">
            <w:pPr>
              <w:pStyle w:val="INKStandaard"/>
              <w:rPr>
                <w:rFonts w:ascii="RijksoverheidSansHeading" w:hAnsi="RijksoverheidSansHeading"/>
                <w:sz w:val="20"/>
                <w:szCs w:val="20"/>
              </w:rPr>
            </w:pPr>
          </w:p>
        </w:tc>
      </w:tr>
      <w:tr w:rsidR="009B0A80" w:rsidRPr="00B0557F" w14:paraId="415480B7" w14:textId="77777777" w:rsidTr="5D4D0C40">
        <w:trPr>
          <w:trHeight w:val="255"/>
        </w:trPr>
        <w:tc>
          <w:tcPr>
            <w:tcW w:w="704" w:type="dxa"/>
            <w:noWrap/>
            <w:tcMar>
              <w:top w:w="17" w:type="dxa"/>
              <w:left w:w="17" w:type="dxa"/>
              <w:bottom w:w="0" w:type="dxa"/>
              <w:right w:w="17" w:type="dxa"/>
            </w:tcMar>
          </w:tcPr>
          <w:p w14:paraId="72F0C81E" w14:textId="35A09B4C" w:rsidR="009B0A80" w:rsidRPr="00B0557F" w:rsidRDefault="00AD2656" w:rsidP="00805F17">
            <w:pPr>
              <w:pStyle w:val="INKStandaard"/>
              <w:tabs>
                <w:tab w:val="left" w:pos="7245"/>
              </w:tabs>
              <w:rPr>
                <w:rFonts w:ascii="RijksoverheidSansHeading" w:hAnsi="RijksoverheidSansHeading"/>
                <w:sz w:val="20"/>
                <w:szCs w:val="20"/>
              </w:rPr>
            </w:pPr>
            <w:r>
              <w:rPr>
                <w:rFonts w:ascii="RijksoverheidSansHeading" w:hAnsi="RijksoverheidSansHeading"/>
                <w:sz w:val="20"/>
                <w:szCs w:val="20"/>
              </w:rPr>
              <w:t>4</w:t>
            </w:r>
            <w:r w:rsidR="00237351" w:rsidRPr="00B0557F">
              <w:rPr>
                <w:rFonts w:ascii="RijksoverheidSansHeading" w:hAnsi="RijksoverheidSansHeading"/>
                <w:sz w:val="20"/>
                <w:szCs w:val="20"/>
              </w:rPr>
              <w:t>.</w:t>
            </w:r>
            <w:r w:rsidR="009B0A80" w:rsidRPr="00B0557F">
              <w:rPr>
                <w:rFonts w:ascii="RijksoverheidSansHeading" w:hAnsi="RijksoverheidSansHeading"/>
                <w:sz w:val="20"/>
                <w:szCs w:val="20"/>
              </w:rPr>
              <w:tab/>
            </w:r>
          </w:p>
        </w:tc>
        <w:tc>
          <w:tcPr>
            <w:tcW w:w="7796" w:type="dxa"/>
          </w:tcPr>
          <w:p w14:paraId="1A3A156C" w14:textId="6D7292BD" w:rsidR="009B0A80" w:rsidRPr="00B0557F" w:rsidRDefault="009B0A80" w:rsidP="00805F17">
            <w:pPr>
              <w:pStyle w:val="Default"/>
              <w:rPr>
                <w:rFonts w:ascii="RijksoverheidSansHeading" w:eastAsia="Calibri" w:hAnsi="RijksoverheidSansHeading" w:cs="BAFCC A+ Univers"/>
                <w:sz w:val="20"/>
                <w:szCs w:val="20"/>
              </w:rPr>
            </w:pPr>
            <w:r w:rsidRPr="00B0557F">
              <w:rPr>
                <w:rFonts w:ascii="RijksoverheidSansHeading" w:eastAsia="Calibri" w:hAnsi="RijksoverheidSansHeading" w:cs="BAFCC A+ Univers"/>
                <w:spacing w:val="5"/>
                <w:sz w:val="20"/>
                <w:szCs w:val="20"/>
              </w:rPr>
              <w:t>Bij het ontmantelen van een zendinstallatie worden soms gevaarlijke stoffen zoals brandstoffen gebruikt.  Bent u in staat om gevaarlijke stoffen zelfstandig veilig te ontmantelen en af te voeren (bijv. brandstoffen)?</w:t>
            </w:r>
          </w:p>
        </w:tc>
      </w:tr>
      <w:tr w:rsidR="009B0A80" w:rsidRPr="00B0557F" w14:paraId="4FF06986" w14:textId="77777777" w:rsidTr="5D4D0C40">
        <w:trPr>
          <w:trHeight w:val="255"/>
        </w:trPr>
        <w:tc>
          <w:tcPr>
            <w:tcW w:w="8500" w:type="dxa"/>
            <w:gridSpan w:val="2"/>
            <w:noWrap/>
            <w:tcMar>
              <w:top w:w="17" w:type="dxa"/>
              <w:left w:w="17" w:type="dxa"/>
              <w:bottom w:w="0" w:type="dxa"/>
              <w:right w:w="17" w:type="dxa"/>
            </w:tcMar>
          </w:tcPr>
          <w:p w14:paraId="61DAB3F6"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1E36C926" w14:textId="77777777" w:rsidR="009B0A80" w:rsidRPr="00B0557F" w:rsidRDefault="009B0A80" w:rsidP="00805F17">
            <w:pPr>
              <w:pStyle w:val="INKStandaard"/>
              <w:rPr>
                <w:rFonts w:ascii="RijksoverheidSansHeading" w:hAnsi="RijksoverheidSansHeading"/>
                <w:sz w:val="20"/>
                <w:szCs w:val="20"/>
              </w:rPr>
            </w:pPr>
          </w:p>
          <w:p w14:paraId="36CF760C" w14:textId="77777777" w:rsidR="009B0A80" w:rsidRPr="00B0557F" w:rsidRDefault="009B0A80" w:rsidP="00805F17">
            <w:pPr>
              <w:pStyle w:val="INKStandaard"/>
              <w:rPr>
                <w:rFonts w:ascii="RijksoverheidSansHeading" w:hAnsi="RijksoverheidSansHeading"/>
                <w:sz w:val="20"/>
                <w:szCs w:val="20"/>
              </w:rPr>
            </w:pPr>
          </w:p>
        </w:tc>
      </w:tr>
      <w:tr w:rsidR="009B0A80" w:rsidRPr="00B0557F" w14:paraId="1111206A" w14:textId="77777777" w:rsidTr="5D4D0C40">
        <w:trPr>
          <w:trHeight w:val="255"/>
        </w:trPr>
        <w:tc>
          <w:tcPr>
            <w:tcW w:w="704" w:type="dxa"/>
            <w:noWrap/>
            <w:tcMar>
              <w:top w:w="17" w:type="dxa"/>
              <w:left w:w="17" w:type="dxa"/>
              <w:bottom w:w="0" w:type="dxa"/>
              <w:right w:w="17" w:type="dxa"/>
            </w:tcMar>
          </w:tcPr>
          <w:p w14:paraId="550D183D"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5A.</w:t>
            </w:r>
          </w:p>
        </w:tc>
        <w:tc>
          <w:tcPr>
            <w:tcW w:w="7796" w:type="dxa"/>
          </w:tcPr>
          <w:p w14:paraId="7267BED7"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Beschikt u zelf over de benodigde materialen om zendinstallaties te ontmantelen en af te voeren?</w:t>
            </w:r>
          </w:p>
        </w:tc>
      </w:tr>
      <w:tr w:rsidR="009B0A80" w:rsidRPr="00B0557F" w14:paraId="042A49F8" w14:textId="77777777" w:rsidTr="5D4D0C40">
        <w:trPr>
          <w:trHeight w:val="255"/>
        </w:trPr>
        <w:tc>
          <w:tcPr>
            <w:tcW w:w="8500" w:type="dxa"/>
            <w:gridSpan w:val="2"/>
            <w:noWrap/>
            <w:tcMar>
              <w:top w:w="17" w:type="dxa"/>
              <w:left w:w="17" w:type="dxa"/>
              <w:bottom w:w="0" w:type="dxa"/>
              <w:right w:w="17" w:type="dxa"/>
            </w:tcMar>
          </w:tcPr>
          <w:p w14:paraId="591541F9"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1F90C187" w14:textId="77777777" w:rsidR="009B0A80" w:rsidRPr="00B0557F" w:rsidRDefault="009B0A80" w:rsidP="00805F17">
            <w:pPr>
              <w:pStyle w:val="INKStandaard"/>
              <w:rPr>
                <w:rFonts w:ascii="RijksoverheidSansHeading" w:hAnsi="RijksoverheidSansHeading"/>
                <w:sz w:val="20"/>
                <w:szCs w:val="20"/>
              </w:rPr>
            </w:pPr>
          </w:p>
          <w:p w14:paraId="0F5D2A3E" w14:textId="77777777" w:rsidR="009B0A80" w:rsidRPr="00B0557F" w:rsidRDefault="009B0A80" w:rsidP="00805F17">
            <w:pPr>
              <w:pStyle w:val="INKStandaard"/>
              <w:rPr>
                <w:rFonts w:ascii="RijksoverheidSansHeading" w:hAnsi="RijksoverheidSansHeading"/>
                <w:sz w:val="20"/>
                <w:szCs w:val="20"/>
              </w:rPr>
            </w:pPr>
          </w:p>
        </w:tc>
      </w:tr>
      <w:tr w:rsidR="009B0A80" w:rsidRPr="00B0557F" w14:paraId="63A62691" w14:textId="77777777" w:rsidTr="5D4D0C40">
        <w:trPr>
          <w:trHeight w:val="255"/>
        </w:trPr>
        <w:tc>
          <w:tcPr>
            <w:tcW w:w="704" w:type="dxa"/>
            <w:noWrap/>
            <w:tcMar>
              <w:top w:w="17" w:type="dxa"/>
              <w:left w:w="17" w:type="dxa"/>
              <w:bottom w:w="0" w:type="dxa"/>
              <w:right w:w="17" w:type="dxa"/>
            </w:tcMar>
          </w:tcPr>
          <w:p w14:paraId="65646078"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5B.</w:t>
            </w:r>
          </w:p>
        </w:tc>
        <w:tc>
          <w:tcPr>
            <w:tcW w:w="7796" w:type="dxa"/>
          </w:tcPr>
          <w:p w14:paraId="56D5D055" w14:textId="77777777" w:rsidR="009B0A80" w:rsidRPr="00B0557F" w:rsidRDefault="009B0A80" w:rsidP="00805F17">
            <w:pPr>
              <w:pStyle w:val="Default"/>
              <w:rPr>
                <w:rFonts w:ascii="RijksoverheidSansHeading" w:hAnsi="RijksoverheidSansHeading"/>
                <w:sz w:val="20"/>
                <w:szCs w:val="20"/>
              </w:rPr>
            </w:pPr>
            <w:r w:rsidRPr="00B0557F">
              <w:rPr>
                <w:rFonts w:ascii="RijksoverheidSansHeading" w:eastAsia="Calibri" w:hAnsi="RijksoverheidSansHeading" w:cs="BAFCC A+ Univers"/>
                <w:spacing w:val="5"/>
                <w:sz w:val="20"/>
                <w:szCs w:val="20"/>
              </w:rPr>
              <w:t>Welke materialen denkt u op basis van de genoemde gegevens veelal nodig te hebben om zendinstallaties te ontmantelen?</w:t>
            </w:r>
          </w:p>
        </w:tc>
      </w:tr>
      <w:tr w:rsidR="009B0A80" w:rsidRPr="00B0557F" w14:paraId="3A4F240D" w14:textId="77777777" w:rsidTr="5D4D0C40">
        <w:trPr>
          <w:trHeight w:val="255"/>
        </w:trPr>
        <w:tc>
          <w:tcPr>
            <w:tcW w:w="8500" w:type="dxa"/>
            <w:gridSpan w:val="2"/>
            <w:noWrap/>
            <w:tcMar>
              <w:top w:w="17" w:type="dxa"/>
              <w:left w:w="17" w:type="dxa"/>
              <w:bottom w:w="0" w:type="dxa"/>
              <w:right w:w="17" w:type="dxa"/>
            </w:tcMar>
          </w:tcPr>
          <w:p w14:paraId="782272C5"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5C99F78F" w14:textId="77777777" w:rsidR="009B0A80" w:rsidRPr="00B0557F" w:rsidRDefault="009B0A80" w:rsidP="00805F17">
            <w:pPr>
              <w:pStyle w:val="INKStandaard"/>
              <w:rPr>
                <w:rFonts w:ascii="RijksoverheidSansHeading" w:hAnsi="RijksoverheidSansHeading"/>
                <w:sz w:val="20"/>
                <w:szCs w:val="20"/>
              </w:rPr>
            </w:pPr>
          </w:p>
          <w:p w14:paraId="19BB1CDE" w14:textId="77777777" w:rsidR="009B0A80" w:rsidRPr="00B0557F" w:rsidRDefault="009B0A80" w:rsidP="00805F17">
            <w:pPr>
              <w:pStyle w:val="INKStandaard"/>
              <w:rPr>
                <w:rFonts w:ascii="RijksoverheidSansHeading" w:hAnsi="RijksoverheidSansHeading"/>
                <w:sz w:val="20"/>
                <w:szCs w:val="20"/>
              </w:rPr>
            </w:pPr>
          </w:p>
        </w:tc>
      </w:tr>
      <w:tr w:rsidR="009B0A80" w:rsidRPr="00B0557F" w14:paraId="0D1EB54C" w14:textId="77777777" w:rsidTr="5D4D0C40">
        <w:trPr>
          <w:trHeight w:val="255"/>
        </w:trPr>
        <w:tc>
          <w:tcPr>
            <w:tcW w:w="704" w:type="dxa"/>
            <w:noWrap/>
            <w:tcMar>
              <w:top w:w="17" w:type="dxa"/>
              <w:left w:w="17" w:type="dxa"/>
              <w:bottom w:w="0" w:type="dxa"/>
              <w:right w:w="17" w:type="dxa"/>
            </w:tcMar>
          </w:tcPr>
          <w:p w14:paraId="0DF375A7" w14:textId="74BD1FAE" w:rsidR="009B0A80" w:rsidRPr="00B0557F" w:rsidRDefault="00237351"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6</w:t>
            </w:r>
            <w:r w:rsidR="009B0A80" w:rsidRPr="00B0557F">
              <w:rPr>
                <w:rFonts w:ascii="RijksoverheidSansHeading" w:hAnsi="RijksoverheidSansHeading"/>
                <w:sz w:val="20"/>
                <w:szCs w:val="20"/>
              </w:rPr>
              <w:t>.</w:t>
            </w:r>
          </w:p>
        </w:tc>
        <w:tc>
          <w:tcPr>
            <w:tcW w:w="7796" w:type="dxa"/>
          </w:tcPr>
          <w:p w14:paraId="4FF535D3" w14:textId="77777777" w:rsidR="009B0A80" w:rsidRPr="00B0557F" w:rsidRDefault="009B0A80" w:rsidP="00805F17">
            <w:pPr>
              <w:pStyle w:val="INKStandaard"/>
              <w:rPr>
                <w:rFonts w:ascii="RijksoverheidSansHeading" w:hAnsi="RijksoverheidSansHeading"/>
                <w:sz w:val="20"/>
                <w:szCs w:val="20"/>
              </w:rPr>
            </w:pPr>
            <w:r w:rsidRPr="00B0557F">
              <w:rPr>
                <w:rStyle w:val="cf01"/>
                <w:rFonts w:ascii="RijksoverheidSansHeading" w:hAnsi="RijksoverheidSansHeading"/>
                <w:sz w:val="20"/>
                <w:szCs w:val="20"/>
              </w:rPr>
              <w:t>Welke risico’s ziet u bij het invullen van de gevraagde dienstverlening? Welke beheersmaatregelen kunt u inzetten om de risico’s te beperken?</w:t>
            </w:r>
          </w:p>
        </w:tc>
      </w:tr>
      <w:tr w:rsidR="009B0A80" w:rsidRPr="00B0557F" w14:paraId="7E9F33C5" w14:textId="77777777" w:rsidTr="5D4D0C40">
        <w:trPr>
          <w:trHeight w:val="255"/>
        </w:trPr>
        <w:tc>
          <w:tcPr>
            <w:tcW w:w="8500" w:type="dxa"/>
            <w:gridSpan w:val="2"/>
            <w:noWrap/>
            <w:tcMar>
              <w:top w:w="17" w:type="dxa"/>
              <w:left w:w="17" w:type="dxa"/>
              <w:bottom w:w="0" w:type="dxa"/>
              <w:right w:w="17" w:type="dxa"/>
            </w:tcMar>
          </w:tcPr>
          <w:p w14:paraId="6E1DEFAF" w14:textId="77777777" w:rsidR="009B0A80" w:rsidRPr="00B0557F" w:rsidRDefault="009B0A8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0D810CEE" w14:textId="77777777" w:rsidR="009B0A80" w:rsidRPr="00B0557F" w:rsidRDefault="009B0A80" w:rsidP="00805F17">
            <w:pPr>
              <w:pStyle w:val="INKStandaard"/>
              <w:rPr>
                <w:rFonts w:ascii="RijksoverheidSansHeading" w:hAnsi="RijksoverheidSansHeading"/>
                <w:sz w:val="20"/>
                <w:szCs w:val="20"/>
              </w:rPr>
            </w:pPr>
          </w:p>
          <w:p w14:paraId="2AD9BFC8" w14:textId="77777777" w:rsidR="009B0A80" w:rsidRPr="00B0557F" w:rsidRDefault="009B0A80" w:rsidP="00805F17">
            <w:pPr>
              <w:pStyle w:val="INKStandaard"/>
              <w:rPr>
                <w:rFonts w:ascii="RijksoverheidSansHeading" w:hAnsi="RijksoverheidSansHeading"/>
                <w:sz w:val="20"/>
                <w:szCs w:val="20"/>
              </w:rPr>
            </w:pPr>
          </w:p>
        </w:tc>
      </w:tr>
    </w:tbl>
    <w:p w14:paraId="524F37D8" w14:textId="2DCDA869" w:rsidR="00B0557F" w:rsidRPr="00B0557F" w:rsidRDefault="00B0557F" w:rsidP="0030148D">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3F6F97" w:rsidRPr="00B0557F" w14:paraId="4AAA4C68" w14:textId="77777777" w:rsidTr="00172EE7">
        <w:trPr>
          <w:trHeight w:val="255"/>
        </w:trPr>
        <w:tc>
          <w:tcPr>
            <w:tcW w:w="8500" w:type="dxa"/>
            <w:gridSpan w:val="2"/>
            <w:shd w:val="clear" w:color="auto" w:fill="B2A1C7" w:themeFill="accent4" w:themeFillTint="99"/>
            <w:noWrap/>
            <w:tcMar>
              <w:top w:w="17" w:type="dxa"/>
              <w:left w:w="17" w:type="dxa"/>
              <w:bottom w:w="0" w:type="dxa"/>
              <w:right w:w="17" w:type="dxa"/>
            </w:tcMar>
          </w:tcPr>
          <w:p w14:paraId="2DAFC1CB" w14:textId="498165B5"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b/>
                <w:bCs/>
                <w:sz w:val="20"/>
                <w:szCs w:val="20"/>
              </w:rPr>
              <w:t xml:space="preserve">Vragen over dienstverlening </w:t>
            </w:r>
            <w:r w:rsidR="0057573D">
              <w:rPr>
                <w:rFonts w:ascii="RijksoverheidSansHeading" w:hAnsi="RijksoverheidSansHeading"/>
                <w:b/>
                <w:bCs/>
                <w:sz w:val="20"/>
                <w:szCs w:val="20"/>
              </w:rPr>
              <w:t>niet gespecificeerde</w:t>
            </w:r>
            <w:r w:rsidRPr="00B0557F">
              <w:rPr>
                <w:rFonts w:ascii="RijksoverheidSansHeading" w:hAnsi="RijksoverheidSansHeading"/>
                <w:b/>
                <w:bCs/>
                <w:sz w:val="20"/>
                <w:szCs w:val="20"/>
              </w:rPr>
              <w:t xml:space="preserve"> ontmantelingen</w:t>
            </w:r>
          </w:p>
        </w:tc>
      </w:tr>
      <w:tr w:rsidR="003F6F97" w:rsidRPr="00B0557F" w14:paraId="09BACABA" w14:textId="77777777" w:rsidTr="00172EE7">
        <w:trPr>
          <w:trHeight w:val="255"/>
        </w:trPr>
        <w:tc>
          <w:tcPr>
            <w:tcW w:w="704" w:type="dxa"/>
            <w:noWrap/>
            <w:tcMar>
              <w:top w:w="17" w:type="dxa"/>
              <w:left w:w="17" w:type="dxa"/>
              <w:bottom w:w="0" w:type="dxa"/>
              <w:right w:w="17" w:type="dxa"/>
            </w:tcMar>
          </w:tcPr>
          <w:p w14:paraId="02420C73" w14:textId="77777777"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sz w:val="20"/>
                <w:szCs w:val="20"/>
              </w:rPr>
              <w:t>1.</w:t>
            </w:r>
          </w:p>
        </w:tc>
        <w:tc>
          <w:tcPr>
            <w:tcW w:w="7796" w:type="dxa"/>
          </w:tcPr>
          <w:p w14:paraId="14F1579C" w14:textId="54BB475D"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In de leidraad hebben we twee voorbeelden genoemd, ontmanteling illegale sigarettenfabrieken en illegale zendinstallaties. Er komen binnen dit perceel dus mogelijk ook andere werkzaamheden voor die hierop lijken. Waar dienen wij in de uitvraag voor de aanbesteding van deze </w:t>
            </w:r>
            <w:r w:rsidR="007D3906">
              <w:rPr>
                <w:rFonts w:ascii="RijksoverheidSansHeading" w:hAnsi="RijksoverheidSansHeading"/>
                <w:sz w:val="20"/>
                <w:szCs w:val="20"/>
              </w:rPr>
              <w:t>ontmantelingen</w:t>
            </w:r>
            <w:r w:rsidRPr="00B0557F">
              <w:rPr>
                <w:rFonts w:ascii="RijksoverheidSansHeading" w:hAnsi="RijksoverheidSansHeading"/>
                <w:sz w:val="20"/>
                <w:szCs w:val="20"/>
              </w:rPr>
              <w:t xml:space="preserve"> rekening mee te houden?</w:t>
            </w:r>
          </w:p>
        </w:tc>
      </w:tr>
      <w:tr w:rsidR="003F6F97" w:rsidRPr="00B0557F" w14:paraId="31AF5CC3" w14:textId="77777777" w:rsidTr="00172EE7">
        <w:trPr>
          <w:trHeight w:val="255"/>
        </w:trPr>
        <w:tc>
          <w:tcPr>
            <w:tcW w:w="8500" w:type="dxa"/>
            <w:gridSpan w:val="2"/>
            <w:noWrap/>
            <w:tcMar>
              <w:top w:w="17" w:type="dxa"/>
              <w:left w:w="17" w:type="dxa"/>
              <w:bottom w:w="0" w:type="dxa"/>
              <w:right w:w="17" w:type="dxa"/>
            </w:tcMar>
          </w:tcPr>
          <w:p w14:paraId="5DFFFDE3" w14:textId="77777777"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40BBCFC5" w14:textId="77777777" w:rsidR="003F6F97" w:rsidRPr="00B0557F" w:rsidRDefault="003F6F97" w:rsidP="00172EE7">
            <w:pPr>
              <w:pStyle w:val="INKStandaard"/>
              <w:rPr>
                <w:rFonts w:ascii="RijksoverheidSansHeading" w:hAnsi="RijksoverheidSansHeading"/>
                <w:sz w:val="20"/>
                <w:szCs w:val="20"/>
              </w:rPr>
            </w:pPr>
          </w:p>
          <w:p w14:paraId="001E9E66" w14:textId="77777777" w:rsidR="003F6F97" w:rsidRPr="00B0557F" w:rsidRDefault="003F6F97" w:rsidP="00172EE7">
            <w:pPr>
              <w:pStyle w:val="INKStandaard"/>
              <w:rPr>
                <w:rFonts w:ascii="RijksoverheidSansHeading" w:hAnsi="RijksoverheidSansHeading"/>
                <w:sz w:val="20"/>
                <w:szCs w:val="20"/>
              </w:rPr>
            </w:pPr>
          </w:p>
        </w:tc>
      </w:tr>
      <w:tr w:rsidR="003F6F97" w:rsidRPr="00B0557F" w14:paraId="3A4838FA" w14:textId="77777777" w:rsidTr="00172EE7">
        <w:trPr>
          <w:trHeight w:val="255"/>
        </w:trPr>
        <w:tc>
          <w:tcPr>
            <w:tcW w:w="704" w:type="dxa"/>
            <w:noWrap/>
            <w:tcMar>
              <w:top w:w="17" w:type="dxa"/>
              <w:left w:w="17" w:type="dxa"/>
              <w:bottom w:w="0" w:type="dxa"/>
              <w:right w:w="17" w:type="dxa"/>
            </w:tcMar>
          </w:tcPr>
          <w:p w14:paraId="2F86770A" w14:textId="77777777"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sz w:val="20"/>
                <w:szCs w:val="20"/>
              </w:rPr>
              <w:t>2.</w:t>
            </w:r>
          </w:p>
        </w:tc>
        <w:tc>
          <w:tcPr>
            <w:tcW w:w="7796" w:type="dxa"/>
          </w:tcPr>
          <w:p w14:paraId="56BD613D" w14:textId="2894F43D"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sz w:val="20"/>
                <w:szCs w:val="20"/>
              </w:rPr>
              <w:t>Omdat de werkzaamheden niet vooraf bepaald zijn, kunnen we geen precieze werkafspraken vermelden. Het zal veelal gaan om geplande acties (ad hoc is niet uitgesloten). Hoeveel tijd denkt u nodig te hebben om uw werk te organiseren als wij u benaderen voor een nader te bepalen opdracht?</w:t>
            </w:r>
          </w:p>
        </w:tc>
      </w:tr>
      <w:tr w:rsidR="003F6F97" w:rsidRPr="00B0557F" w14:paraId="72188279" w14:textId="77777777" w:rsidTr="00172EE7">
        <w:trPr>
          <w:trHeight w:val="255"/>
        </w:trPr>
        <w:tc>
          <w:tcPr>
            <w:tcW w:w="8500" w:type="dxa"/>
            <w:gridSpan w:val="2"/>
            <w:noWrap/>
            <w:tcMar>
              <w:top w:w="17" w:type="dxa"/>
              <w:left w:w="17" w:type="dxa"/>
              <w:bottom w:w="0" w:type="dxa"/>
              <w:right w:w="17" w:type="dxa"/>
            </w:tcMar>
          </w:tcPr>
          <w:p w14:paraId="7FBEA429" w14:textId="77777777"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4FACB4D3" w14:textId="77777777" w:rsidR="003F6F97" w:rsidRPr="00B0557F" w:rsidRDefault="003F6F97" w:rsidP="00172EE7">
            <w:pPr>
              <w:pStyle w:val="INKStandaard"/>
              <w:rPr>
                <w:rFonts w:ascii="RijksoverheidSansHeading" w:hAnsi="RijksoverheidSansHeading"/>
                <w:sz w:val="20"/>
                <w:szCs w:val="20"/>
              </w:rPr>
            </w:pPr>
          </w:p>
          <w:p w14:paraId="2FA1ED47" w14:textId="77777777" w:rsidR="003F6F97" w:rsidRPr="00B0557F" w:rsidRDefault="003F6F97" w:rsidP="00172EE7">
            <w:pPr>
              <w:pStyle w:val="INKStandaard"/>
              <w:rPr>
                <w:rFonts w:ascii="RijksoverheidSansHeading" w:hAnsi="RijksoverheidSansHeading"/>
                <w:sz w:val="20"/>
                <w:szCs w:val="20"/>
              </w:rPr>
            </w:pPr>
          </w:p>
        </w:tc>
      </w:tr>
      <w:tr w:rsidR="003F6F97" w:rsidRPr="00B0557F" w14:paraId="0EAF5618" w14:textId="77777777" w:rsidTr="00172EE7">
        <w:trPr>
          <w:trHeight w:val="255"/>
        </w:trPr>
        <w:tc>
          <w:tcPr>
            <w:tcW w:w="704" w:type="dxa"/>
            <w:noWrap/>
            <w:tcMar>
              <w:top w:w="17" w:type="dxa"/>
              <w:left w:w="17" w:type="dxa"/>
              <w:bottom w:w="0" w:type="dxa"/>
              <w:right w:w="17" w:type="dxa"/>
            </w:tcMar>
          </w:tcPr>
          <w:p w14:paraId="31525950" w14:textId="77777777"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sz w:val="20"/>
                <w:szCs w:val="20"/>
              </w:rPr>
              <w:t>3.</w:t>
            </w:r>
          </w:p>
        </w:tc>
        <w:tc>
          <w:tcPr>
            <w:tcW w:w="7796" w:type="dxa"/>
          </w:tcPr>
          <w:p w14:paraId="3F39278E" w14:textId="62FCCE2E" w:rsidR="003F6F97" w:rsidRPr="00B0557F" w:rsidRDefault="003F6F97" w:rsidP="00172EE7">
            <w:pPr>
              <w:pStyle w:val="INKStandaard"/>
              <w:rPr>
                <w:rFonts w:ascii="RijksoverheidSansHeading" w:hAnsi="RijksoverheidSansHeading"/>
                <w:sz w:val="20"/>
                <w:szCs w:val="20"/>
              </w:rPr>
            </w:pPr>
            <w:r w:rsidRPr="00B0557F">
              <w:rPr>
                <w:rFonts w:ascii="RijksoverheidSansHeading" w:hAnsi="RijksoverheidSansHeading"/>
                <w:sz w:val="20"/>
                <w:szCs w:val="20"/>
              </w:rPr>
              <w:t>Welke informatie heeft u minimaal nodig om deze, nu nog onbepaalde, werkzaamheden goed te kunnen uitvoeren?</w:t>
            </w:r>
          </w:p>
        </w:tc>
      </w:tr>
    </w:tbl>
    <w:p w14:paraId="1AC6B01A" w14:textId="77777777" w:rsidR="00972256" w:rsidRPr="00B0557F" w:rsidRDefault="00972256" w:rsidP="0030148D">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5E7DAB" w:rsidRPr="00B0557F" w14:paraId="5070AC6D" w14:textId="77777777" w:rsidTr="43CFD220">
        <w:trPr>
          <w:trHeight w:val="255"/>
        </w:trPr>
        <w:tc>
          <w:tcPr>
            <w:tcW w:w="8500" w:type="dxa"/>
            <w:gridSpan w:val="2"/>
            <w:shd w:val="clear" w:color="auto" w:fill="B2A1C7" w:themeFill="accent4" w:themeFillTint="99"/>
            <w:noWrap/>
            <w:tcMar>
              <w:top w:w="17" w:type="dxa"/>
              <w:left w:w="17" w:type="dxa"/>
              <w:bottom w:w="0" w:type="dxa"/>
              <w:right w:w="17" w:type="dxa"/>
            </w:tcMar>
          </w:tcPr>
          <w:p w14:paraId="66792441" w14:textId="33702805" w:rsidR="005E7DAB" w:rsidRPr="00B0557F" w:rsidRDefault="00EA7BE7" w:rsidP="00047EFB">
            <w:pPr>
              <w:pStyle w:val="INKStandaard"/>
              <w:rPr>
                <w:rFonts w:ascii="RijksoverheidSansHeading" w:hAnsi="RijksoverheidSansHeading"/>
                <w:sz w:val="20"/>
                <w:szCs w:val="20"/>
              </w:rPr>
            </w:pPr>
            <w:r w:rsidRPr="00B0557F">
              <w:rPr>
                <w:rFonts w:ascii="RijksoverheidSansHeading" w:hAnsi="RijksoverheidSansHeading"/>
                <w:b/>
                <w:sz w:val="20"/>
                <w:szCs w:val="20"/>
              </w:rPr>
              <w:t>Gunningscriteria</w:t>
            </w:r>
          </w:p>
        </w:tc>
      </w:tr>
      <w:tr w:rsidR="005E7DAB" w:rsidRPr="00B0557F" w14:paraId="3DA0250D" w14:textId="77777777" w:rsidTr="43CFD220">
        <w:trPr>
          <w:trHeight w:val="255"/>
        </w:trPr>
        <w:tc>
          <w:tcPr>
            <w:tcW w:w="704" w:type="dxa"/>
            <w:noWrap/>
            <w:tcMar>
              <w:top w:w="17" w:type="dxa"/>
              <w:left w:w="17" w:type="dxa"/>
              <w:bottom w:w="0" w:type="dxa"/>
              <w:right w:w="17" w:type="dxa"/>
            </w:tcMar>
          </w:tcPr>
          <w:p w14:paraId="0D93B122" w14:textId="42227824"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1</w:t>
            </w:r>
            <w:r w:rsidR="003A03F7" w:rsidRPr="00B0557F">
              <w:rPr>
                <w:rFonts w:ascii="RijksoverheidSansHeading" w:hAnsi="RijksoverheidSansHeading"/>
                <w:sz w:val="20"/>
                <w:szCs w:val="20"/>
              </w:rPr>
              <w:t>A</w:t>
            </w:r>
            <w:r w:rsidRPr="00B0557F">
              <w:rPr>
                <w:rFonts w:ascii="RijksoverheidSansHeading" w:hAnsi="RijksoverheidSansHeading"/>
                <w:sz w:val="20"/>
                <w:szCs w:val="20"/>
              </w:rPr>
              <w:t>.</w:t>
            </w:r>
          </w:p>
        </w:tc>
        <w:tc>
          <w:tcPr>
            <w:tcW w:w="7796" w:type="dxa"/>
          </w:tcPr>
          <w:p w14:paraId="75FF2F87"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 De aanbestedende dienst wil de voorgenomen aanbesteding gunnen aan de partij op basis van de beste prijs-/kwaliteitsverhouding.</w:t>
            </w:r>
          </w:p>
          <w:p w14:paraId="7FF6E445" w14:textId="687A03F1" w:rsidR="005E7DAB" w:rsidRPr="00B0557F" w:rsidRDefault="005E7DAB" w:rsidP="005E7DA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Kunt u met betrekking tot de </w:t>
            </w:r>
            <w:r w:rsidRPr="00B0557F">
              <w:rPr>
                <w:rFonts w:ascii="RijksoverheidSansHeading" w:hAnsi="RijksoverheidSansHeading"/>
                <w:sz w:val="20"/>
                <w:szCs w:val="20"/>
                <w:u w:val="single"/>
              </w:rPr>
              <w:t>prijs</w:t>
            </w:r>
            <w:r w:rsidRPr="00B0557F">
              <w:rPr>
                <w:rFonts w:ascii="RijksoverheidSansHeading" w:hAnsi="RijksoverheidSansHeading"/>
                <w:sz w:val="20"/>
                <w:szCs w:val="20"/>
              </w:rPr>
              <w:t xml:space="preserve"> aangeven welke mogelijkheden er zijn? Op welke wijze adviseert u de aanbestedende dienst de prijs uit te vragen? </w:t>
            </w:r>
          </w:p>
        </w:tc>
      </w:tr>
      <w:tr w:rsidR="005E7DAB" w:rsidRPr="00B0557F" w14:paraId="3E7A9167" w14:textId="77777777" w:rsidTr="43CFD220">
        <w:trPr>
          <w:trHeight w:val="255"/>
        </w:trPr>
        <w:tc>
          <w:tcPr>
            <w:tcW w:w="8500" w:type="dxa"/>
            <w:gridSpan w:val="2"/>
            <w:noWrap/>
            <w:tcMar>
              <w:top w:w="17" w:type="dxa"/>
              <w:left w:w="17" w:type="dxa"/>
              <w:bottom w:w="0" w:type="dxa"/>
              <w:right w:w="17" w:type="dxa"/>
            </w:tcMar>
          </w:tcPr>
          <w:p w14:paraId="43BA3279"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592F2220" w14:textId="77777777" w:rsidR="005E7DAB" w:rsidRPr="00B0557F" w:rsidRDefault="005E7DAB" w:rsidP="00047EFB">
            <w:pPr>
              <w:pStyle w:val="INKStandaard"/>
              <w:rPr>
                <w:rFonts w:ascii="RijksoverheidSansHeading" w:hAnsi="RijksoverheidSansHeading"/>
                <w:sz w:val="20"/>
                <w:szCs w:val="20"/>
              </w:rPr>
            </w:pPr>
          </w:p>
          <w:p w14:paraId="003CFB1F" w14:textId="77777777" w:rsidR="005E7DAB" w:rsidRPr="00B0557F" w:rsidRDefault="005E7DAB" w:rsidP="00047EFB">
            <w:pPr>
              <w:pStyle w:val="INKStandaard"/>
              <w:rPr>
                <w:rFonts w:ascii="RijksoverheidSansHeading" w:hAnsi="RijksoverheidSansHeading"/>
                <w:sz w:val="20"/>
                <w:szCs w:val="20"/>
              </w:rPr>
            </w:pPr>
          </w:p>
        </w:tc>
      </w:tr>
      <w:tr w:rsidR="005E7DAB" w:rsidRPr="00B0557F" w14:paraId="08FBDC5A" w14:textId="77777777" w:rsidTr="43CFD220">
        <w:trPr>
          <w:trHeight w:val="255"/>
        </w:trPr>
        <w:tc>
          <w:tcPr>
            <w:tcW w:w="704" w:type="dxa"/>
            <w:noWrap/>
            <w:tcMar>
              <w:top w:w="17" w:type="dxa"/>
              <w:left w:w="17" w:type="dxa"/>
              <w:bottom w:w="0" w:type="dxa"/>
              <w:right w:w="17" w:type="dxa"/>
            </w:tcMar>
          </w:tcPr>
          <w:p w14:paraId="7F28FEA6" w14:textId="4C1C61AA" w:rsidR="005E7DAB" w:rsidRPr="00B0557F" w:rsidRDefault="003A03F7"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lastRenderedPageBreak/>
              <w:t>1B</w:t>
            </w:r>
            <w:r w:rsidR="005E7DAB" w:rsidRPr="00B0557F">
              <w:rPr>
                <w:rFonts w:ascii="RijksoverheidSansHeading" w:hAnsi="RijksoverheidSansHeading"/>
                <w:sz w:val="20"/>
                <w:szCs w:val="20"/>
              </w:rPr>
              <w:t>.</w:t>
            </w:r>
          </w:p>
        </w:tc>
        <w:tc>
          <w:tcPr>
            <w:tcW w:w="7796" w:type="dxa"/>
          </w:tcPr>
          <w:p w14:paraId="3100DBC5" w14:textId="6C905885" w:rsidR="00EA7BE7" w:rsidRPr="00B0557F" w:rsidRDefault="000B3B5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Waar dient rekening mee gehouden te worden bij het uitvragen van de prijs? Dit gezien de variabele dienstverlening, 24/7 beschikbaarheid en mogelijke prijsveranderingen van uitgaven gedurende de looptijd van de overeenkomst (maximaal 4 jaar) Hierin zijn de vaste prijzen, variabele prijzen, een combinatie hiervan of een door uzelf aan te geven prijs belangrijk om op te nemen in uw antwoord.</w:t>
            </w:r>
          </w:p>
        </w:tc>
      </w:tr>
      <w:tr w:rsidR="005E7DAB" w:rsidRPr="00B0557F" w14:paraId="7C19EEB3" w14:textId="77777777" w:rsidTr="43CFD220">
        <w:trPr>
          <w:trHeight w:val="255"/>
        </w:trPr>
        <w:tc>
          <w:tcPr>
            <w:tcW w:w="8500" w:type="dxa"/>
            <w:gridSpan w:val="2"/>
            <w:noWrap/>
            <w:tcMar>
              <w:top w:w="17" w:type="dxa"/>
              <w:left w:w="17" w:type="dxa"/>
              <w:bottom w:w="0" w:type="dxa"/>
              <w:right w:w="17" w:type="dxa"/>
            </w:tcMar>
          </w:tcPr>
          <w:p w14:paraId="41411C9F"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1A3AA2C4" w14:textId="77777777" w:rsidR="005E7DAB" w:rsidRPr="00B0557F" w:rsidRDefault="005E7DAB" w:rsidP="00047EFB">
            <w:pPr>
              <w:pStyle w:val="INKStandaard"/>
              <w:rPr>
                <w:rFonts w:ascii="RijksoverheidSansHeading" w:hAnsi="RijksoverheidSansHeading"/>
                <w:sz w:val="20"/>
                <w:szCs w:val="20"/>
              </w:rPr>
            </w:pPr>
          </w:p>
          <w:p w14:paraId="568309C0" w14:textId="77777777" w:rsidR="005E7DAB" w:rsidRPr="00B0557F" w:rsidRDefault="005E7DAB" w:rsidP="00047EFB">
            <w:pPr>
              <w:pStyle w:val="INKStandaard"/>
              <w:rPr>
                <w:rFonts w:ascii="RijksoverheidSansHeading" w:hAnsi="RijksoverheidSansHeading"/>
                <w:sz w:val="20"/>
                <w:szCs w:val="20"/>
              </w:rPr>
            </w:pPr>
          </w:p>
        </w:tc>
      </w:tr>
      <w:tr w:rsidR="00874B6F" w:rsidRPr="00B0557F" w14:paraId="6AE92BCA" w14:textId="77777777" w:rsidTr="43CFD220">
        <w:trPr>
          <w:trHeight w:val="255"/>
        </w:trPr>
        <w:tc>
          <w:tcPr>
            <w:tcW w:w="704" w:type="dxa"/>
            <w:noWrap/>
            <w:tcMar>
              <w:top w:w="17" w:type="dxa"/>
              <w:left w:w="17" w:type="dxa"/>
              <w:bottom w:w="0" w:type="dxa"/>
              <w:right w:w="17" w:type="dxa"/>
            </w:tcMar>
          </w:tcPr>
          <w:p w14:paraId="5AE517EB" w14:textId="4A440414" w:rsidR="00874B6F" w:rsidRPr="00B0557F" w:rsidRDefault="00874B6F"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1C.</w:t>
            </w:r>
          </w:p>
        </w:tc>
        <w:tc>
          <w:tcPr>
            <w:tcW w:w="7796" w:type="dxa"/>
          </w:tcPr>
          <w:p w14:paraId="12C65E51" w14:textId="160E6B06" w:rsidR="00874B6F" w:rsidRPr="00B0557F" w:rsidRDefault="00874B6F"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Kunt u ons een indicatie afgeven m.b.t. de uit te vragen prijs voor een ontmanteling van </w:t>
            </w:r>
            <w:r w:rsidR="007B057C" w:rsidRPr="00B0557F">
              <w:rPr>
                <w:rFonts w:ascii="RijksoverheidSansHeading" w:hAnsi="RijksoverheidSansHeading"/>
                <w:sz w:val="20"/>
                <w:szCs w:val="20"/>
              </w:rPr>
              <w:t>de</w:t>
            </w:r>
            <w:r w:rsidR="0057573D">
              <w:rPr>
                <w:rFonts w:ascii="RijksoverheidSansHeading" w:hAnsi="RijksoverheidSansHeading"/>
                <w:sz w:val="20"/>
                <w:szCs w:val="20"/>
              </w:rPr>
              <w:t xml:space="preserve"> i</w:t>
            </w:r>
            <w:r w:rsidR="0057573D" w:rsidRPr="0057573D">
              <w:rPr>
                <w:rFonts w:ascii="RijksoverheidSansHeading" w:hAnsi="RijksoverheidSansHeading"/>
                <w:sz w:val="20"/>
                <w:szCs w:val="20"/>
              </w:rPr>
              <w:t>llegale zaken zoals sigaretten, zendmasten, drankstokerijen</w:t>
            </w:r>
            <w:r w:rsidR="000B3B5B" w:rsidRPr="00B0557F">
              <w:rPr>
                <w:rFonts w:ascii="RijksoverheidSansHeading" w:hAnsi="RijksoverheidSansHeading"/>
                <w:sz w:val="20"/>
                <w:szCs w:val="20"/>
              </w:rPr>
              <w:t xml:space="preserve"> (gehele perceel)?</w:t>
            </w:r>
            <w:r w:rsidR="000B3B5B" w:rsidRPr="00B0557F">
              <w:rPr>
                <w:rFonts w:ascii="RijksoverheidSansHeading" w:hAnsi="RijksoverheidSansHeading"/>
                <w:b/>
                <w:bCs/>
                <w:sz w:val="20"/>
                <w:szCs w:val="20"/>
              </w:rPr>
              <w:t xml:space="preserve"> </w:t>
            </w:r>
          </w:p>
          <w:p w14:paraId="64F21BFA" w14:textId="77777777" w:rsidR="00874B6F" w:rsidRPr="00B0557F" w:rsidRDefault="00874B6F"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Kunt u een bandbreedte aangeven m.b.t. onderstaande kosten (deze kunt u zelf nog aanvullen met onderdelen die hierin ontbreken)?</w:t>
            </w:r>
          </w:p>
          <w:p w14:paraId="1EB1EC2B" w14:textId="77777777" w:rsidR="00874B6F" w:rsidRPr="00B0557F" w:rsidRDefault="00874B6F" w:rsidP="00874B6F">
            <w:pPr>
              <w:pStyle w:val="INKStandaard"/>
              <w:numPr>
                <w:ilvl w:val="0"/>
                <w:numId w:val="31"/>
              </w:numPr>
              <w:rPr>
                <w:rFonts w:ascii="RijksoverheidSansHeading" w:hAnsi="RijksoverheidSansHeading"/>
                <w:sz w:val="20"/>
                <w:szCs w:val="20"/>
              </w:rPr>
            </w:pPr>
            <w:r w:rsidRPr="00B0557F">
              <w:rPr>
                <w:rFonts w:ascii="RijksoverheidSansHeading" w:hAnsi="RijksoverheidSansHeading"/>
                <w:sz w:val="20"/>
                <w:szCs w:val="20"/>
              </w:rPr>
              <w:t>Personeelskosten</w:t>
            </w:r>
          </w:p>
          <w:p w14:paraId="2ABDFF38" w14:textId="77777777" w:rsidR="00874B6F" w:rsidRPr="00B0557F" w:rsidRDefault="00874B6F" w:rsidP="00874B6F">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Voorbereidingskosten</w:t>
            </w:r>
          </w:p>
          <w:p w14:paraId="55F4D9C4" w14:textId="77777777" w:rsidR="00874B6F" w:rsidRPr="00B0557F" w:rsidRDefault="00874B6F" w:rsidP="00874B6F">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Inzetkosten</w:t>
            </w:r>
          </w:p>
          <w:p w14:paraId="2D53068D" w14:textId="77777777" w:rsidR="00874B6F" w:rsidRPr="00B0557F" w:rsidRDefault="00874B6F" w:rsidP="27EA24EE">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Bereikbaarheidsdiensten</w:t>
            </w:r>
          </w:p>
          <w:p w14:paraId="473C8ED9" w14:textId="683FC116" w:rsidR="27EA24EE" w:rsidRPr="00B0557F" w:rsidRDefault="27EA24EE" w:rsidP="27EA24EE">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 xml:space="preserve">Toeslag na </w:t>
            </w:r>
            <w:r w:rsidR="26DAEDE8" w:rsidRPr="00B0557F">
              <w:rPr>
                <w:rFonts w:ascii="RijksoverheidSansHeading" w:hAnsi="RijksoverheidSansHeading"/>
                <w:sz w:val="20"/>
                <w:szCs w:val="20"/>
              </w:rPr>
              <w:t>kantoortijden</w:t>
            </w:r>
          </w:p>
          <w:p w14:paraId="652F1A99" w14:textId="77777777" w:rsidR="00874B6F" w:rsidRPr="00B0557F" w:rsidRDefault="00874B6F" w:rsidP="00874B6F">
            <w:pPr>
              <w:pStyle w:val="INKStandaard"/>
              <w:numPr>
                <w:ilvl w:val="0"/>
                <w:numId w:val="31"/>
              </w:numPr>
              <w:rPr>
                <w:rFonts w:ascii="RijksoverheidSansHeading" w:hAnsi="RijksoverheidSansHeading"/>
                <w:sz w:val="20"/>
                <w:szCs w:val="20"/>
              </w:rPr>
            </w:pPr>
            <w:r w:rsidRPr="00B0557F">
              <w:rPr>
                <w:rFonts w:ascii="RijksoverheidSansHeading" w:hAnsi="RijksoverheidSansHeading"/>
                <w:sz w:val="20"/>
                <w:szCs w:val="20"/>
              </w:rPr>
              <w:t>Materieelkosten</w:t>
            </w:r>
          </w:p>
          <w:p w14:paraId="5B1C5571" w14:textId="4244B134" w:rsidR="00874B6F" w:rsidRPr="00B0557F" w:rsidRDefault="00874B6F" w:rsidP="00D96E68">
            <w:pPr>
              <w:pStyle w:val="INKStandaard"/>
              <w:numPr>
                <w:ilvl w:val="1"/>
                <w:numId w:val="31"/>
              </w:numPr>
              <w:rPr>
                <w:rFonts w:ascii="RijksoverheidSansHeading" w:hAnsi="RijksoverheidSansHeading"/>
                <w:sz w:val="20"/>
                <w:szCs w:val="20"/>
              </w:rPr>
            </w:pPr>
            <w:r w:rsidRPr="00B0557F">
              <w:rPr>
                <w:rFonts w:ascii="RijksoverheidSansHeading" w:hAnsi="RijksoverheidSansHeading"/>
                <w:sz w:val="20"/>
                <w:szCs w:val="20"/>
              </w:rPr>
              <w:t>Inzet materieel (ter dekking van slijtage/vervanging)</w:t>
            </w:r>
            <w:r w:rsidR="00D96E68" w:rsidRPr="00B0557F">
              <w:rPr>
                <w:rFonts w:ascii="RijksoverheidSansHeading" w:hAnsi="RijksoverheidSansHeading"/>
                <w:sz w:val="20"/>
                <w:szCs w:val="20"/>
              </w:rPr>
              <w:t xml:space="preserve"> met duidelijke vermelding van het soort materieel (bijv. bakwagen, vrachtwagen, heftrucks, kranen).</w:t>
            </w:r>
          </w:p>
          <w:p w14:paraId="0D17F39B" w14:textId="54DB4E0F" w:rsidR="00874B6F" w:rsidRPr="00B0557F" w:rsidRDefault="00874B6F" w:rsidP="00874B6F">
            <w:pPr>
              <w:pStyle w:val="INKStandaard"/>
              <w:numPr>
                <w:ilvl w:val="0"/>
                <w:numId w:val="31"/>
              </w:numPr>
              <w:rPr>
                <w:rFonts w:ascii="RijksoverheidSansHeading" w:hAnsi="RijksoverheidSansHeading"/>
                <w:sz w:val="20"/>
                <w:szCs w:val="20"/>
              </w:rPr>
            </w:pPr>
            <w:r w:rsidRPr="00B0557F">
              <w:rPr>
                <w:rFonts w:ascii="RijksoverheidSansHeading" w:hAnsi="RijksoverheidSansHeading"/>
                <w:sz w:val="20"/>
                <w:szCs w:val="20"/>
              </w:rPr>
              <w:t>Overige vaste kosten (graag toelichten)</w:t>
            </w:r>
          </w:p>
        </w:tc>
      </w:tr>
      <w:tr w:rsidR="00874B6F" w:rsidRPr="00B0557F" w14:paraId="45FA75EA" w14:textId="77777777" w:rsidTr="43CFD220">
        <w:trPr>
          <w:trHeight w:val="255"/>
        </w:trPr>
        <w:tc>
          <w:tcPr>
            <w:tcW w:w="8500" w:type="dxa"/>
            <w:gridSpan w:val="2"/>
            <w:noWrap/>
            <w:tcMar>
              <w:top w:w="17" w:type="dxa"/>
              <w:left w:w="17" w:type="dxa"/>
              <w:bottom w:w="0" w:type="dxa"/>
              <w:right w:w="17" w:type="dxa"/>
            </w:tcMar>
          </w:tcPr>
          <w:p w14:paraId="7DFDD7F3" w14:textId="77777777" w:rsidR="00EA7BE7" w:rsidRPr="00B0557F" w:rsidRDefault="00EA7BE7" w:rsidP="00EA7BE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0CFD46D9" w14:textId="77777777" w:rsidR="00874B6F" w:rsidRPr="00B0557F" w:rsidRDefault="00874B6F" w:rsidP="00047EFB">
            <w:pPr>
              <w:pStyle w:val="INKStandaard"/>
              <w:rPr>
                <w:rFonts w:ascii="RijksoverheidSansHeading" w:hAnsi="RijksoverheidSansHeading"/>
                <w:sz w:val="20"/>
                <w:szCs w:val="20"/>
              </w:rPr>
            </w:pPr>
          </w:p>
          <w:p w14:paraId="3C312F90" w14:textId="6B93A93A" w:rsidR="00EA7BE7" w:rsidRPr="00B0557F" w:rsidRDefault="00EA7BE7" w:rsidP="00047EFB">
            <w:pPr>
              <w:pStyle w:val="INKStandaard"/>
              <w:rPr>
                <w:rFonts w:ascii="RijksoverheidSansHeading" w:hAnsi="RijksoverheidSansHeading"/>
                <w:sz w:val="20"/>
                <w:szCs w:val="20"/>
              </w:rPr>
            </w:pPr>
          </w:p>
        </w:tc>
      </w:tr>
      <w:tr w:rsidR="005E7DAB" w:rsidRPr="00B0557F" w14:paraId="4FCBC729" w14:textId="77777777" w:rsidTr="43CFD220">
        <w:trPr>
          <w:trHeight w:val="255"/>
        </w:trPr>
        <w:tc>
          <w:tcPr>
            <w:tcW w:w="704" w:type="dxa"/>
            <w:noWrap/>
            <w:tcMar>
              <w:top w:w="17" w:type="dxa"/>
              <w:left w:w="17" w:type="dxa"/>
              <w:bottom w:w="0" w:type="dxa"/>
              <w:right w:w="17" w:type="dxa"/>
            </w:tcMar>
          </w:tcPr>
          <w:p w14:paraId="5B1B4DD7" w14:textId="3F9A147C" w:rsidR="005E7DAB" w:rsidRPr="00B0557F" w:rsidRDefault="003A03F7"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2</w:t>
            </w:r>
            <w:r w:rsidR="005E7DAB" w:rsidRPr="00B0557F">
              <w:rPr>
                <w:rFonts w:ascii="RijksoverheidSansHeading" w:hAnsi="RijksoverheidSansHeading"/>
                <w:sz w:val="20"/>
                <w:szCs w:val="20"/>
              </w:rPr>
              <w:t>.</w:t>
            </w:r>
          </w:p>
        </w:tc>
        <w:tc>
          <w:tcPr>
            <w:tcW w:w="7796" w:type="dxa"/>
          </w:tcPr>
          <w:p w14:paraId="242D357E" w14:textId="77777777" w:rsidR="005E7DAB" w:rsidRPr="00B0557F" w:rsidRDefault="005E7DAB" w:rsidP="005E7DAB">
            <w:pPr>
              <w:pStyle w:val="INKStandaard"/>
              <w:rPr>
                <w:rFonts w:ascii="RijksoverheidSansHeading" w:hAnsi="RijksoverheidSansHeading"/>
                <w:sz w:val="20"/>
                <w:szCs w:val="20"/>
              </w:rPr>
            </w:pPr>
            <w:r w:rsidRPr="00B0557F">
              <w:rPr>
                <w:rFonts w:ascii="RijksoverheidSansHeading" w:hAnsi="RijksoverheidSansHeading"/>
                <w:sz w:val="20"/>
                <w:szCs w:val="20"/>
              </w:rPr>
              <w:t>De aanbestedende dienst wil de voorgenomen aanbesteding gunnen aan de partij op basis van de beste prijs-/kwaliteitsverhouding.</w:t>
            </w:r>
          </w:p>
          <w:p w14:paraId="41861476" w14:textId="21AD41BD" w:rsidR="005E7DAB" w:rsidRPr="00B0557F" w:rsidRDefault="005E7DAB" w:rsidP="005E7DA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Voor wat betreft het item “kwaliteit”, welke kwaliteitsaspecten zijn volgens u in dat geval onderscheidend en zouden moeten worden opgenomen in de aanbesteding?    </w:t>
            </w:r>
          </w:p>
        </w:tc>
      </w:tr>
      <w:tr w:rsidR="005E7DAB" w:rsidRPr="00B0557F" w14:paraId="11D40D7F" w14:textId="77777777" w:rsidTr="43CFD220">
        <w:trPr>
          <w:trHeight w:val="255"/>
        </w:trPr>
        <w:tc>
          <w:tcPr>
            <w:tcW w:w="8500" w:type="dxa"/>
            <w:gridSpan w:val="2"/>
            <w:noWrap/>
            <w:tcMar>
              <w:top w:w="17" w:type="dxa"/>
              <w:left w:w="17" w:type="dxa"/>
              <w:bottom w:w="0" w:type="dxa"/>
              <w:right w:w="17" w:type="dxa"/>
            </w:tcMar>
          </w:tcPr>
          <w:p w14:paraId="57A456FF" w14:textId="77777777" w:rsidR="005E7DAB" w:rsidRPr="00B0557F" w:rsidRDefault="005E7DAB"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5E357421" w14:textId="77777777" w:rsidR="005E7DAB" w:rsidRPr="00B0557F" w:rsidRDefault="005E7DAB" w:rsidP="00047EFB">
            <w:pPr>
              <w:pStyle w:val="INKStandaard"/>
              <w:rPr>
                <w:rFonts w:ascii="RijksoverheidSansHeading" w:hAnsi="RijksoverheidSansHeading"/>
                <w:sz w:val="20"/>
                <w:szCs w:val="20"/>
              </w:rPr>
            </w:pPr>
          </w:p>
          <w:p w14:paraId="43B50029" w14:textId="77777777" w:rsidR="005E7DAB" w:rsidRPr="00B0557F" w:rsidRDefault="005E7DAB" w:rsidP="00047EFB">
            <w:pPr>
              <w:pStyle w:val="INKStandaard"/>
              <w:rPr>
                <w:rFonts w:ascii="RijksoverheidSansHeading" w:hAnsi="RijksoverheidSansHeading"/>
                <w:sz w:val="20"/>
                <w:szCs w:val="20"/>
              </w:rPr>
            </w:pPr>
          </w:p>
        </w:tc>
      </w:tr>
    </w:tbl>
    <w:p w14:paraId="31ADD08D" w14:textId="05696FC2" w:rsidR="001823F3" w:rsidRPr="00B0557F" w:rsidRDefault="001823F3" w:rsidP="007A6A76">
      <w:pPr>
        <w:pStyle w:val="INKStandaard"/>
        <w:rPr>
          <w:rFonts w:ascii="RijksoverheidSansHeading" w:hAnsi="RijksoverheidSansHeading"/>
          <w:sz w:val="20"/>
          <w:szCs w:val="20"/>
        </w:rPr>
      </w:pPr>
    </w:p>
    <w:p w14:paraId="1B7B24B7" w14:textId="77777777" w:rsidR="0005619C" w:rsidRPr="00B0557F" w:rsidRDefault="0005619C" w:rsidP="0005619C">
      <w:pPr>
        <w:pStyle w:val="INKStandaard"/>
        <w:rPr>
          <w:rFonts w:ascii="RijksoverheidSansHeading" w:hAnsi="RijksoverheidSansHeading"/>
          <w:sz w:val="20"/>
          <w:szCs w:val="20"/>
        </w:rPr>
      </w:pPr>
    </w:p>
    <w:p w14:paraId="70D7F47E" w14:textId="0EDB3B80" w:rsidR="0005619C" w:rsidRPr="00B0557F" w:rsidRDefault="00B0557F" w:rsidP="0005619C">
      <w:pPr>
        <w:pStyle w:val="Kop2"/>
        <w:keepLines/>
        <w:widowControl/>
        <w:spacing w:before="0" w:line="276" w:lineRule="auto"/>
        <w:contextualSpacing w:val="0"/>
        <w:rPr>
          <w:rFonts w:ascii="RijksoverheidSansHeading" w:hAnsi="RijksoverheidSansHeading"/>
          <w:sz w:val="24"/>
          <w:szCs w:val="24"/>
        </w:rPr>
      </w:pPr>
      <w:r w:rsidRPr="00B0557F">
        <w:rPr>
          <w:rFonts w:ascii="RijksoverheidSansHeading" w:hAnsi="RijksoverheidSansHeading"/>
          <w:sz w:val="24"/>
          <w:szCs w:val="24"/>
        </w:rPr>
        <w:t>3</w:t>
      </w:r>
      <w:r w:rsidR="00702CFE" w:rsidRPr="00B0557F">
        <w:rPr>
          <w:rFonts w:ascii="RijksoverheidSansHeading" w:hAnsi="RijksoverheidSansHeading"/>
          <w:sz w:val="24"/>
          <w:szCs w:val="24"/>
        </w:rPr>
        <w:t xml:space="preserve">. </w:t>
      </w:r>
      <w:r w:rsidR="0005619C" w:rsidRPr="00B0557F">
        <w:rPr>
          <w:rFonts w:ascii="RijksoverheidSansHeading" w:hAnsi="RijksoverheidSansHeading"/>
          <w:sz w:val="24"/>
          <w:szCs w:val="24"/>
        </w:rPr>
        <w:t>Algemeen</w:t>
      </w:r>
    </w:p>
    <w:p w14:paraId="1CCF1535" w14:textId="19028113" w:rsidR="00305336" w:rsidRPr="00B0557F" w:rsidRDefault="00305336" w:rsidP="007A6A76">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725D70" w:rsidRPr="00B0557F" w14:paraId="67382249" w14:textId="77777777" w:rsidTr="1015BCA7">
        <w:trPr>
          <w:trHeight w:val="267"/>
        </w:trPr>
        <w:tc>
          <w:tcPr>
            <w:tcW w:w="8500" w:type="dxa"/>
            <w:gridSpan w:val="2"/>
            <w:shd w:val="clear" w:color="auto" w:fill="95B3D7" w:themeFill="accent1" w:themeFillTint="99"/>
            <w:noWrap/>
            <w:tcMar>
              <w:top w:w="17" w:type="dxa"/>
              <w:left w:w="17" w:type="dxa"/>
              <w:bottom w:w="0" w:type="dxa"/>
              <w:right w:w="17" w:type="dxa"/>
            </w:tcMar>
          </w:tcPr>
          <w:p w14:paraId="72B6BB30" w14:textId="77777777" w:rsidR="00725D70" w:rsidRPr="00B0557F" w:rsidRDefault="00725D70" w:rsidP="00805F17">
            <w:pPr>
              <w:pStyle w:val="INKStandaard"/>
              <w:rPr>
                <w:rFonts w:ascii="RijksoverheidSansHeading" w:hAnsi="RijksoverheidSansHeading"/>
                <w:sz w:val="20"/>
                <w:szCs w:val="20"/>
              </w:rPr>
            </w:pPr>
            <w:r w:rsidRPr="00B0557F">
              <w:rPr>
                <w:rFonts w:ascii="RijksoverheidSansHeading" w:hAnsi="RijksoverheidSansHeading"/>
                <w:b/>
                <w:bCs/>
                <w:sz w:val="20"/>
                <w:szCs w:val="20"/>
              </w:rPr>
              <w:t xml:space="preserve">Vragen over perceelindeling </w:t>
            </w:r>
          </w:p>
        </w:tc>
      </w:tr>
      <w:tr w:rsidR="00725D70" w:rsidRPr="00B0557F" w14:paraId="01C74D29" w14:textId="77777777" w:rsidTr="1015BCA7">
        <w:trPr>
          <w:trHeight w:val="255"/>
        </w:trPr>
        <w:tc>
          <w:tcPr>
            <w:tcW w:w="704" w:type="dxa"/>
            <w:noWrap/>
            <w:tcMar>
              <w:top w:w="17" w:type="dxa"/>
              <w:left w:w="17" w:type="dxa"/>
              <w:bottom w:w="0" w:type="dxa"/>
              <w:right w:w="17" w:type="dxa"/>
            </w:tcMar>
          </w:tcPr>
          <w:p w14:paraId="6F88427A" w14:textId="77777777" w:rsidR="00725D70" w:rsidRPr="00B0557F" w:rsidRDefault="00725D7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1.</w:t>
            </w:r>
          </w:p>
        </w:tc>
        <w:tc>
          <w:tcPr>
            <w:tcW w:w="7796" w:type="dxa"/>
          </w:tcPr>
          <w:p w14:paraId="596B3B1A" w14:textId="6206B075" w:rsidR="00725D70" w:rsidRPr="00B0557F" w:rsidRDefault="00725D7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Opdrachtnemer is voornemens is om de twee onderdelen (hennepkwekerijen en overige illegale zaken) als losse percelen in de markt te zetten. Is dit passend bij de markt</w:t>
            </w:r>
            <w:r w:rsidR="000B3B5B" w:rsidRPr="00B0557F">
              <w:rPr>
                <w:rFonts w:ascii="RijksoverheidSansHeading" w:hAnsi="RijksoverheidSansHeading"/>
                <w:sz w:val="20"/>
                <w:szCs w:val="20"/>
              </w:rPr>
              <w:t xml:space="preserve"> of is een andere (perceel) indeling beter passend volgens u? </w:t>
            </w:r>
          </w:p>
        </w:tc>
      </w:tr>
      <w:tr w:rsidR="00725D70" w:rsidRPr="00B0557F" w14:paraId="2B7D8B9F" w14:textId="77777777" w:rsidTr="1015BCA7">
        <w:trPr>
          <w:trHeight w:val="255"/>
        </w:trPr>
        <w:tc>
          <w:tcPr>
            <w:tcW w:w="8500" w:type="dxa"/>
            <w:gridSpan w:val="2"/>
            <w:noWrap/>
            <w:tcMar>
              <w:top w:w="17" w:type="dxa"/>
              <w:left w:w="17" w:type="dxa"/>
              <w:bottom w:w="0" w:type="dxa"/>
              <w:right w:w="17" w:type="dxa"/>
            </w:tcMar>
          </w:tcPr>
          <w:p w14:paraId="55E7C2E8" w14:textId="77777777" w:rsidR="00725D70" w:rsidRPr="00B0557F" w:rsidRDefault="00725D7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372D3426" w14:textId="77777777" w:rsidR="00725D70" w:rsidRPr="00B0557F" w:rsidRDefault="00725D70" w:rsidP="00805F17">
            <w:pPr>
              <w:pStyle w:val="INKStandaard"/>
              <w:rPr>
                <w:rFonts w:ascii="RijksoverheidSansHeading" w:hAnsi="RijksoverheidSansHeading"/>
                <w:sz w:val="20"/>
                <w:szCs w:val="20"/>
              </w:rPr>
            </w:pPr>
          </w:p>
          <w:p w14:paraId="5C365591" w14:textId="77777777" w:rsidR="00725D70" w:rsidRPr="00B0557F" w:rsidRDefault="00725D70" w:rsidP="00805F17">
            <w:pPr>
              <w:pStyle w:val="INKStandaard"/>
              <w:rPr>
                <w:rFonts w:ascii="RijksoverheidSansHeading" w:hAnsi="RijksoverheidSansHeading"/>
                <w:sz w:val="20"/>
                <w:szCs w:val="20"/>
              </w:rPr>
            </w:pPr>
          </w:p>
        </w:tc>
      </w:tr>
      <w:tr w:rsidR="00725D70" w:rsidRPr="00B0557F" w14:paraId="15FB15DB" w14:textId="77777777" w:rsidTr="1015BCA7">
        <w:trPr>
          <w:trHeight w:val="255"/>
        </w:trPr>
        <w:tc>
          <w:tcPr>
            <w:tcW w:w="704" w:type="dxa"/>
            <w:noWrap/>
            <w:tcMar>
              <w:top w:w="17" w:type="dxa"/>
              <w:left w:w="17" w:type="dxa"/>
              <w:bottom w:w="0" w:type="dxa"/>
              <w:right w:w="17" w:type="dxa"/>
            </w:tcMar>
          </w:tcPr>
          <w:p w14:paraId="5D277CF2" w14:textId="0A8E67F3" w:rsidR="00725D70" w:rsidRPr="00B0557F" w:rsidRDefault="00237351"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2</w:t>
            </w:r>
            <w:r w:rsidR="00725D70" w:rsidRPr="00B0557F">
              <w:rPr>
                <w:rFonts w:ascii="RijksoverheidSansHeading" w:hAnsi="RijksoverheidSansHeading"/>
                <w:sz w:val="20"/>
                <w:szCs w:val="20"/>
              </w:rPr>
              <w:t>.</w:t>
            </w:r>
          </w:p>
        </w:tc>
        <w:tc>
          <w:tcPr>
            <w:tcW w:w="7796" w:type="dxa"/>
          </w:tcPr>
          <w:p w14:paraId="4EF1313F" w14:textId="004C53CB" w:rsidR="00725D70" w:rsidRPr="00B0557F" w:rsidRDefault="00725D7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Zou de opdracht interessanter zijn voor u in losse percelen of als geheel (beide onderdelen samen)? Dan dient u ook beide onderdelen (dan wel in </w:t>
            </w:r>
            <w:proofErr w:type="spellStart"/>
            <w:r w:rsidRPr="00B0557F">
              <w:rPr>
                <w:rFonts w:ascii="RijksoverheidSansHeading" w:hAnsi="RijksoverheidSansHeading"/>
                <w:sz w:val="20"/>
                <w:szCs w:val="20"/>
              </w:rPr>
              <w:t>onderaanneming</w:t>
            </w:r>
            <w:proofErr w:type="spellEnd"/>
            <w:r w:rsidRPr="00B0557F">
              <w:rPr>
                <w:rFonts w:ascii="RijksoverheidSansHeading" w:hAnsi="RijksoverheidSansHeading"/>
                <w:sz w:val="20"/>
                <w:szCs w:val="20"/>
              </w:rPr>
              <w:t>) te moeten kunnen uitvoeren.</w:t>
            </w:r>
          </w:p>
        </w:tc>
      </w:tr>
      <w:tr w:rsidR="00725D70" w:rsidRPr="00B0557F" w14:paraId="37697B53" w14:textId="77777777" w:rsidTr="1015BCA7">
        <w:trPr>
          <w:trHeight w:val="255"/>
        </w:trPr>
        <w:tc>
          <w:tcPr>
            <w:tcW w:w="8500" w:type="dxa"/>
            <w:gridSpan w:val="2"/>
            <w:noWrap/>
            <w:tcMar>
              <w:top w:w="17" w:type="dxa"/>
              <w:left w:w="17" w:type="dxa"/>
              <w:bottom w:w="0" w:type="dxa"/>
              <w:right w:w="17" w:type="dxa"/>
            </w:tcMar>
          </w:tcPr>
          <w:p w14:paraId="5C822F79" w14:textId="77777777" w:rsidR="00725D70" w:rsidRPr="00B0557F" w:rsidRDefault="00725D7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096428A6" w14:textId="77777777" w:rsidR="00725D70" w:rsidRPr="00B0557F" w:rsidRDefault="00725D70" w:rsidP="00805F17">
            <w:pPr>
              <w:pStyle w:val="INKStandaard"/>
              <w:rPr>
                <w:rFonts w:ascii="RijksoverheidSansHeading" w:hAnsi="RijksoverheidSansHeading"/>
                <w:sz w:val="20"/>
                <w:szCs w:val="20"/>
              </w:rPr>
            </w:pPr>
          </w:p>
          <w:p w14:paraId="62782D29" w14:textId="77777777" w:rsidR="00725D70" w:rsidRPr="00B0557F" w:rsidRDefault="00725D70" w:rsidP="00805F17">
            <w:pPr>
              <w:pStyle w:val="INKStandaard"/>
              <w:rPr>
                <w:rFonts w:ascii="RijksoverheidSansHeading" w:hAnsi="RijksoverheidSansHeading"/>
                <w:sz w:val="20"/>
                <w:szCs w:val="20"/>
              </w:rPr>
            </w:pPr>
          </w:p>
        </w:tc>
      </w:tr>
      <w:tr w:rsidR="001823F3" w:rsidRPr="00B0557F" w14:paraId="2CE28636" w14:textId="77777777" w:rsidTr="00F00BA3">
        <w:trPr>
          <w:trHeight w:val="255"/>
        </w:trPr>
        <w:tc>
          <w:tcPr>
            <w:tcW w:w="704" w:type="dxa"/>
            <w:noWrap/>
            <w:tcMar>
              <w:top w:w="17" w:type="dxa"/>
              <w:left w:w="17" w:type="dxa"/>
              <w:bottom w:w="0" w:type="dxa"/>
              <w:right w:w="17" w:type="dxa"/>
            </w:tcMar>
          </w:tcPr>
          <w:p w14:paraId="3FCECAEF" w14:textId="77777777" w:rsidR="001823F3" w:rsidRPr="00B0557F" w:rsidRDefault="001823F3" w:rsidP="00F00BA3">
            <w:pPr>
              <w:pStyle w:val="INKStandaard"/>
              <w:rPr>
                <w:rFonts w:ascii="RijksoverheidSansHeading" w:hAnsi="RijksoverheidSansHeading"/>
                <w:sz w:val="20"/>
                <w:szCs w:val="20"/>
              </w:rPr>
            </w:pPr>
            <w:r w:rsidRPr="00B0557F">
              <w:rPr>
                <w:rFonts w:ascii="RijksoverheidSansHeading" w:hAnsi="RijksoverheidSansHeading"/>
                <w:sz w:val="20"/>
                <w:szCs w:val="20"/>
              </w:rPr>
              <w:lastRenderedPageBreak/>
              <w:t>3.</w:t>
            </w:r>
          </w:p>
        </w:tc>
        <w:tc>
          <w:tcPr>
            <w:tcW w:w="7796" w:type="dxa"/>
          </w:tcPr>
          <w:p w14:paraId="7B4BFAD4" w14:textId="0B3742B4" w:rsidR="001823F3" w:rsidRPr="00B0557F" w:rsidRDefault="001823F3" w:rsidP="00F00BA3">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Opdrachtgever ziet een landelijke dekking als voorkeur voor </w:t>
            </w:r>
            <w:r w:rsidR="00237351" w:rsidRPr="00B0557F">
              <w:rPr>
                <w:rFonts w:ascii="RijksoverheidSansHeading" w:hAnsi="RijksoverheidSansHeading"/>
                <w:sz w:val="20"/>
                <w:szCs w:val="20"/>
              </w:rPr>
              <w:t>beide percelen van deze</w:t>
            </w:r>
            <w:r w:rsidRPr="00B0557F">
              <w:rPr>
                <w:rFonts w:ascii="RijksoverheidSansHeading" w:hAnsi="RijksoverheidSansHeading"/>
                <w:sz w:val="20"/>
                <w:szCs w:val="20"/>
              </w:rPr>
              <w:t xml:space="preserve"> opdracht. Is dit voor u realiseerbaar. Zo nee, welke oplossing/verdeling in percelen zou u hiervoor voorstellen? </w:t>
            </w:r>
          </w:p>
        </w:tc>
      </w:tr>
      <w:tr w:rsidR="001823F3" w:rsidRPr="00B0557F" w14:paraId="528A52BB" w14:textId="77777777" w:rsidTr="00F00BA3">
        <w:trPr>
          <w:trHeight w:val="255"/>
        </w:trPr>
        <w:tc>
          <w:tcPr>
            <w:tcW w:w="8500" w:type="dxa"/>
            <w:gridSpan w:val="2"/>
            <w:noWrap/>
            <w:tcMar>
              <w:top w:w="17" w:type="dxa"/>
              <w:left w:w="17" w:type="dxa"/>
              <w:bottom w:w="0" w:type="dxa"/>
              <w:right w:w="17" w:type="dxa"/>
            </w:tcMar>
          </w:tcPr>
          <w:p w14:paraId="09438E60" w14:textId="77777777" w:rsidR="001823F3" w:rsidRPr="00B0557F" w:rsidRDefault="001823F3" w:rsidP="00F00BA3">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FB9BAA9" w14:textId="77777777" w:rsidR="001823F3" w:rsidRPr="00B0557F" w:rsidRDefault="001823F3" w:rsidP="00F00BA3">
            <w:pPr>
              <w:pStyle w:val="INKStandaard"/>
              <w:rPr>
                <w:rFonts w:ascii="RijksoverheidSansHeading" w:hAnsi="RijksoverheidSansHeading"/>
                <w:sz w:val="20"/>
                <w:szCs w:val="20"/>
              </w:rPr>
            </w:pPr>
          </w:p>
          <w:p w14:paraId="133AD1AB" w14:textId="77777777" w:rsidR="001823F3" w:rsidRPr="00B0557F" w:rsidRDefault="001823F3" w:rsidP="00F00BA3">
            <w:pPr>
              <w:pStyle w:val="INKStandaard"/>
              <w:rPr>
                <w:rFonts w:ascii="RijksoverheidSansHeading" w:hAnsi="RijksoverheidSansHeading"/>
                <w:sz w:val="20"/>
                <w:szCs w:val="20"/>
              </w:rPr>
            </w:pPr>
          </w:p>
        </w:tc>
      </w:tr>
    </w:tbl>
    <w:p w14:paraId="2168D7E7" w14:textId="77777777" w:rsidR="00725D70" w:rsidRPr="00B0557F" w:rsidRDefault="00725D70" w:rsidP="007A6A76">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3777F0" w:rsidRPr="00B0557F" w14:paraId="30F7D45B" w14:textId="77777777" w:rsidTr="00237351">
        <w:trPr>
          <w:trHeight w:val="255"/>
        </w:trPr>
        <w:tc>
          <w:tcPr>
            <w:tcW w:w="8500" w:type="dxa"/>
            <w:gridSpan w:val="2"/>
            <w:shd w:val="clear" w:color="auto" w:fill="95B3D7" w:themeFill="accent1" w:themeFillTint="99"/>
            <w:noWrap/>
            <w:tcMar>
              <w:top w:w="17" w:type="dxa"/>
              <w:left w:w="17" w:type="dxa"/>
              <w:bottom w:w="0" w:type="dxa"/>
              <w:right w:w="17" w:type="dxa"/>
            </w:tcMar>
          </w:tcPr>
          <w:p w14:paraId="337F2D41"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b/>
                <w:bCs/>
                <w:sz w:val="20"/>
                <w:szCs w:val="20"/>
              </w:rPr>
              <w:t>Duurzaamheid</w:t>
            </w:r>
          </w:p>
        </w:tc>
      </w:tr>
      <w:tr w:rsidR="003777F0" w:rsidRPr="00B0557F" w14:paraId="49B211D4" w14:textId="77777777" w:rsidTr="2EDA876A">
        <w:trPr>
          <w:trHeight w:val="255"/>
        </w:trPr>
        <w:tc>
          <w:tcPr>
            <w:tcW w:w="704" w:type="dxa"/>
            <w:noWrap/>
            <w:tcMar>
              <w:top w:w="17" w:type="dxa"/>
              <w:left w:w="17" w:type="dxa"/>
              <w:bottom w:w="0" w:type="dxa"/>
              <w:right w:w="17" w:type="dxa"/>
            </w:tcMar>
          </w:tcPr>
          <w:p w14:paraId="2E9A7450"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1.</w:t>
            </w:r>
          </w:p>
        </w:tc>
        <w:tc>
          <w:tcPr>
            <w:tcW w:w="7796" w:type="dxa"/>
          </w:tcPr>
          <w:p w14:paraId="766CDEF3"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Duurzaamheid is een belangrijk thema binnen de Rijksoverheid. Welke opties ziet u om duurzaamheid mee te nemen in de voorgenomen aanbesteding? </w:t>
            </w:r>
          </w:p>
        </w:tc>
      </w:tr>
      <w:tr w:rsidR="003777F0" w:rsidRPr="00B0557F" w14:paraId="3ED0B4F6" w14:textId="77777777" w:rsidTr="2EDA876A">
        <w:trPr>
          <w:trHeight w:val="255"/>
        </w:trPr>
        <w:tc>
          <w:tcPr>
            <w:tcW w:w="8500" w:type="dxa"/>
            <w:gridSpan w:val="2"/>
            <w:noWrap/>
            <w:tcMar>
              <w:top w:w="17" w:type="dxa"/>
              <w:left w:w="17" w:type="dxa"/>
              <w:bottom w:w="0" w:type="dxa"/>
              <w:right w:w="17" w:type="dxa"/>
            </w:tcMar>
          </w:tcPr>
          <w:p w14:paraId="4F62CE1A"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1C899E5A" w14:textId="77777777" w:rsidR="003777F0" w:rsidRPr="00B0557F" w:rsidRDefault="003777F0" w:rsidP="00805F17">
            <w:pPr>
              <w:pStyle w:val="INKStandaard"/>
              <w:rPr>
                <w:rFonts w:ascii="RijksoverheidSansHeading" w:hAnsi="RijksoverheidSansHeading"/>
                <w:sz w:val="20"/>
                <w:szCs w:val="20"/>
              </w:rPr>
            </w:pPr>
          </w:p>
          <w:p w14:paraId="668CB38A" w14:textId="77777777" w:rsidR="003777F0" w:rsidRPr="00B0557F" w:rsidRDefault="003777F0" w:rsidP="00805F17">
            <w:pPr>
              <w:pStyle w:val="INKStandaard"/>
              <w:rPr>
                <w:rFonts w:ascii="RijksoverheidSansHeading" w:hAnsi="RijksoverheidSansHeading"/>
                <w:sz w:val="20"/>
                <w:szCs w:val="20"/>
              </w:rPr>
            </w:pPr>
          </w:p>
        </w:tc>
      </w:tr>
      <w:tr w:rsidR="003777F0" w:rsidRPr="00B0557F" w14:paraId="0B506545" w14:textId="77777777" w:rsidTr="2EDA876A">
        <w:trPr>
          <w:trHeight w:val="255"/>
        </w:trPr>
        <w:tc>
          <w:tcPr>
            <w:tcW w:w="704" w:type="dxa"/>
            <w:noWrap/>
            <w:tcMar>
              <w:top w:w="17" w:type="dxa"/>
              <w:left w:w="17" w:type="dxa"/>
              <w:bottom w:w="0" w:type="dxa"/>
              <w:right w:w="17" w:type="dxa"/>
            </w:tcMar>
          </w:tcPr>
          <w:p w14:paraId="67BB168F"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2.</w:t>
            </w:r>
          </w:p>
        </w:tc>
        <w:tc>
          <w:tcPr>
            <w:tcW w:w="7796" w:type="dxa"/>
          </w:tcPr>
          <w:p w14:paraId="0F5D59F2"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Hoe draagt u op dit moment bij aan duurzaamheid en wat zou u mogelijk extra kunnen doen? </w:t>
            </w:r>
          </w:p>
        </w:tc>
      </w:tr>
      <w:tr w:rsidR="003777F0" w:rsidRPr="00B0557F" w14:paraId="62B636D8" w14:textId="77777777" w:rsidTr="2EDA876A">
        <w:trPr>
          <w:trHeight w:val="255"/>
        </w:trPr>
        <w:tc>
          <w:tcPr>
            <w:tcW w:w="8500" w:type="dxa"/>
            <w:gridSpan w:val="2"/>
            <w:noWrap/>
            <w:tcMar>
              <w:top w:w="17" w:type="dxa"/>
              <w:left w:w="17" w:type="dxa"/>
              <w:bottom w:w="0" w:type="dxa"/>
              <w:right w:w="17" w:type="dxa"/>
            </w:tcMar>
          </w:tcPr>
          <w:p w14:paraId="2649BF11"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633AF16" w14:textId="77777777" w:rsidR="003777F0" w:rsidRPr="00B0557F" w:rsidRDefault="003777F0" w:rsidP="00805F17">
            <w:pPr>
              <w:pStyle w:val="INKStandaard"/>
              <w:rPr>
                <w:rFonts w:ascii="RijksoverheidSansHeading" w:hAnsi="RijksoverheidSansHeading"/>
                <w:sz w:val="20"/>
                <w:szCs w:val="20"/>
              </w:rPr>
            </w:pPr>
          </w:p>
          <w:p w14:paraId="37D0DCDF" w14:textId="77777777" w:rsidR="003777F0" w:rsidRPr="00B0557F" w:rsidRDefault="003777F0" w:rsidP="00805F17">
            <w:pPr>
              <w:pStyle w:val="INKStandaard"/>
              <w:rPr>
                <w:rFonts w:ascii="RijksoverheidSansHeading" w:hAnsi="RijksoverheidSansHeading"/>
                <w:sz w:val="20"/>
                <w:szCs w:val="20"/>
              </w:rPr>
            </w:pPr>
          </w:p>
        </w:tc>
      </w:tr>
      <w:tr w:rsidR="003777F0" w:rsidRPr="00B0557F" w14:paraId="1D6D9015" w14:textId="77777777" w:rsidTr="2EDA876A">
        <w:trPr>
          <w:trHeight w:val="255"/>
        </w:trPr>
        <w:tc>
          <w:tcPr>
            <w:tcW w:w="704" w:type="dxa"/>
            <w:noWrap/>
            <w:tcMar>
              <w:top w:w="17" w:type="dxa"/>
              <w:left w:w="17" w:type="dxa"/>
              <w:bottom w:w="0" w:type="dxa"/>
              <w:right w:w="17" w:type="dxa"/>
            </w:tcMar>
          </w:tcPr>
          <w:p w14:paraId="0362E286"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3.</w:t>
            </w:r>
          </w:p>
        </w:tc>
        <w:tc>
          <w:tcPr>
            <w:tcW w:w="7796" w:type="dxa"/>
          </w:tcPr>
          <w:p w14:paraId="0398F14C"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Heeft u certificeringen betreft duurzaamheid of denkt u deze te halen, en zo ja, wat tonen deze aan?</w:t>
            </w:r>
          </w:p>
        </w:tc>
      </w:tr>
      <w:tr w:rsidR="003777F0" w:rsidRPr="00B0557F" w14:paraId="77DB7F22" w14:textId="77777777" w:rsidTr="2EDA876A">
        <w:trPr>
          <w:trHeight w:val="255"/>
        </w:trPr>
        <w:tc>
          <w:tcPr>
            <w:tcW w:w="8500" w:type="dxa"/>
            <w:gridSpan w:val="2"/>
            <w:noWrap/>
            <w:tcMar>
              <w:top w:w="17" w:type="dxa"/>
              <w:left w:w="17" w:type="dxa"/>
              <w:bottom w:w="0" w:type="dxa"/>
              <w:right w:w="17" w:type="dxa"/>
            </w:tcMar>
          </w:tcPr>
          <w:p w14:paraId="0F3D3433" w14:textId="77777777" w:rsidR="003777F0" w:rsidRPr="00B0557F" w:rsidRDefault="003777F0" w:rsidP="00805F17">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3A082F57" w14:textId="77777777" w:rsidR="003777F0" w:rsidRPr="00B0557F" w:rsidRDefault="003777F0" w:rsidP="00805F17">
            <w:pPr>
              <w:pStyle w:val="INKStandaard"/>
              <w:rPr>
                <w:rFonts w:ascii="RijksoverheidSansHeading" w:hAnsi="RijksoverheidSansHeading"/>
                <w:sz w:val="20"/>
                <w:szCs w:val="20"/>
              </w:rPr>
            </w:pPr>
          </w:p>
          <w:p w14:paraId="670CF9E4" w14:textId="77777777" w:rsidR="003777F0" w:rsidRPr="00B0557F" w:rsidRDefault="003777F0" w:rsidP="00805F17">
            <w:pPr>
              <w:pStyle w:val="INKStandaard"/>
              <w:rPr>
                <w:rFonts w:ascii="RijksoverheidSansHeading" w:hAnsi="RijksoverheidSansHeading"/>
                <w:sz w:val="20"/>
                <w:szCs w:val="20"/>
              </w:rPr>
            </w:pPr>
          </w:p>
        </w:tc>
      </w:tr>
    </w:tbl>
    <w:p w14:paraId="3A0DCE82" w14:textId="77777777" w:rsidR="003777F0" w:rsidRPr="00B0557F" w:rsidRDefault="003777F0" w:rsidP="007A6A76">
      <w:pPr>
        <w:pStyle w:val="INKStandaard"/>
        <w:rPr>
          <w:rFonts w:ascii="RijksoverheidSansHeading" w:hAnsi="RijksoverheidSansHeading"/>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7A6A76" w:rsidRPr="00B0557F" w14:paraId="20D5F436" w14:textId="77777777" w:rsidTr="5D4D0C40">
        <w:trPr>
          <w:trHeight w:val="267"/>
        </w:trPr>
        <w:tc>
          <w:tcPr>
            <w:tcW w:w="8500" w:type="dxa"/>
            <w:gridSpan w:val="2"/>
            <w:shd w:val="clear" w:color="auto" w:fill="95B3D7" w:themeFill="accent1" w:themeFillTint="99"/>
            <w:noWrap/>
            <w:tcMar>
              <w:top w:w="17" w:type="dxa"/>
              <w:left w:w="17" w:type="dxa"/>
              <w:bottom w:w="0" w:type="dxa"/>
              <w:right w:w="17" w:type="dxa"/>
            </w:tcMar>
          </w:tcPr>
          <w:p w14:paraId="6BBF315F" w14:textId="77777777" w:rsidR="007A6A76" w:rsidRPr="00B0557F" w:rsidRDefault="007A6A76" w:rsidP="00047EFB">
            <w:pPr>
              <w:pStyle w:val="INKStandaard"/>
              <w:rPr>
                <w:rFonts w:ascii="RijksoverheidSansHeading" w:hAnsi="RijksoverheidSansHeading"/>
                <w:sz w:val="20"/>
                <w:szCs w:val="20"/>
              </w:rPr>
            </w:pPr>
            <w:r w:rsidRPr="00B0557F">
              <w:rPr>
                <w:rFonts w:ascii="RijksoverheidSansHeading" w:hAnsi="RijksoverheidSansHeading"/>
                <w:b/>
                <w:sz w:val="20"/>
                <w:szCs w:val="20"/>
              </w:rPr>
              <w:t xml:space="preserve">Algemene vragen en ruimte voor advies </w:t>
            </w:r>
          </w:p>
        </w:tc>
      </w:tr>
      <w:tr w:rsidR="007A6A76" w:rsidRPr="00B0557F" w14:paraId="153979FC" w14:textId="77777777" w:rsidTr="5D4D0C40">
        <w:trPr>
          <w:trHeight w:val="255"/>
        </w:trPr>
        <w:tc>
          <w:tcPr>
            <w:tcW w:w="704" w:type="dxa"/>
            <w:noWrap/>
            <w:tcMar>
              <w:top w:w="17" w:type="dxa"/>
              <w:left w:w="17" w:type="dxa"/>
              <w:bottom w:w="0" w:type="dxa"/>
              <w:right w:w="17" w:type="dxa"/>
            </w:tcMar>
          </w:tcPr>
          <w:p w14:paraId="4B068845" w14:textId="77777777" w:rsidR="007A6A76" w:rsidRPr="00B0557F" w:rsidRDefault="007A6A76"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1.</w:t>
            </w:r>
          </w:p>
        </w:tc>
        <w:tc>
          <w:tcPr>
            <w:tcW w:w="7796" w:type="dxa"/>
          </w:tcPr>
          <w:p w14:paraId="54A691F0" w14:textId="0816A0C5" w:rsidR="007A6A76" w:rsidRPr="00B0557F" w:rsidRDefault="007A6A76"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 Overweegt u, gebaseerd op de informatie uit deze marktconsultatie, in te schrijven op de aanbesteding? Zo ja, wat maakt deze opdracht voor u interessant? En zo nee, </w:t>
            </w:r>
            <w:r w:rsidR="00932722" w:rsidRPr="00B0557F">
              <w:rPr>
                <w:rFonts w:ascii="RijksoverheidSansHeading" w:hAnsi="RijksoverheidSansHeading"/>
                <w:sz w:val="20"/>
                <w:szCs w:val="20"/>
              </w:rPr>
              <w:t>hoe zouden we de opdracht wel interessant kunnen maken</w:t>
            </w:r>
            <w:r w:rsidRPr="00B0557F">
              <w:rPr>
                <w:rFonts w:ascii="RijksoverheidSansHeading" w:hAnsi="RijksoverheidSansHeading"/>
                <w:sz w:val="20"/>
                <w:szCs w:val="20"/>
              </w:rPr>
              <w:t>?</w:t>
            </w:r>
          </w:p>
        </w:tc>
      </w:tr>
      <w:tr w:rsidR="007A6A76" w:rsidRPr="00B0557F" w14:paraId="1C6B957D" w14:textId="77777777" w:rsidTr="5D4D0C40">
        <w:trPr>
          <w:trHeight w:val="255"/>
        </w:trPr>
        <w:tc>
          <w:tcPr>
            <w:tcW w:w="8500" w:type="dxa"/>
            <w:gridSpan w:val="2"/>
            <w:noWrap/>
            <w:tcMar>
              <w:top w:w="17" w:type="dxa"/>
              <w:left w:w="17" w:type="dxa"/>
              <w:bottom w:w="0" w:type="dxa"/>
              <w:right w:w="17" w:type="dxa"/>
            </w:tcMar>
          </w:tcPr>
          <w:p w14:paraId="59096B32" w14:textId="77777777" w:rsidR="007A6A76" w:rsidRPr="00B0557F" w:rsidRDefault="007A6A76"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59625546" w14:textId="77777777" w:rsidR="007A6A76" w:rsidRPr="00B0557F" w:rsidRDefault="007A6A76" w:rsidP="00047EFB">
            <w:pPr>
              <w:pStyle w:val="INKStandaard"/>
              <w:rPr>
                <w:rFonts w:ascii="RijksoverheidSansHeading" w:hAnsi="RijksoverheidSansHeading"/>
                <w:sz w:val="20"/>
                <w:szCs w:val="20"/>
              </w:rPr>
            </w:pPr>
          </w:p>
          <w:p w14:paraId="2C6E3ECA" w14:textId="77777777" w:rsidR="007A6A76" w:rsidRPr="00B0557F" w:rsidRDefault="007A6A76" w:rsidP="00047EFB">
            <w:pPr>
              <w:pStyle w:val="INKStandaard"/>
              <w:rPr>
                <w:rFonts w:ascii="RijksoverheidSansHeading" w:hAnsi="RijksoverheidSansHeading"/>
                <w:sz w:val="20"/>
                <w:szCs w:val="20"/>
              </w:rPr>
            </w:pPr>
          </w:p>
        </w:tc>
      </w:tr>
      <w:tr w:rsidR="007A6A76" w:rsidRPr="00B0557F" w14:paraId="342BDA61" w14:textId="77777777" w:rsidTr="5D4D0C40">
        <w:trPr>
          <w:trHeight w:val="255"/>
        </w:trPr>
        <w:tc>
          <w:tcPr>
            <w:tcW w:w="704" w:type="dxa"/>
            <w:noWrap/>
            <w:tcMar>
              <w:top w:w="17" w:type="dxa"/>
              <w:left w:w="17" w:type="dxa"/>
              <w:bottom w:w="0" w:type="dxa"/>
              <w:right w:w="17" w:type="dxa"/>
            </w:tcMar>
          </w:tcPr>
          <w:p w14:paraId="6652A889" w14:textId="77777777" w:rsidR="007A6A76" w:rsidRPr="00B0557F" w:rsidRDefault="007A6A76"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2.</w:t>
            </w:r>
          </w:p>
        </w:tc>
        <w:tc>
          <w:tcPr>
            <w:tcW w:w="7796" w:type="dxa"/>
          </w:tcPr>
          <w:p w14:paraId="0C187E98" w14:textId="77777777" w:rsidR="007A6A76" w:rsidRPr="00B0557F" w:rsidRDefault="007A6A76"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Zou u overwegen om op meerdere percelen in te schrijven:</w:t>
            </w:r>
          </w:p>
          <w:p w14:paraId="22BD3322" w14:textId="77777777" w:rsidR="007A6A76" w:rsidRPr="00B0557F" w:rsidRDefault="007A6A76" w:rsidP="007A6A76">
            <w:pPr>
              <w:pStyle w:val="INKStandaard"/>
              <w:numPr>
                <w:ilvl w:val="0"/>
                <w:numId w:val="30"/>
              </w:numPr>
              <w:rPr>
                <w:rFonts w:ascii="RijksoverheidSansHeading" w:hAnsi="RijksoverheidSansHeading"/>
                <w:i/>
                <w:iCs/>
                <w:sz w:val="20"/>
                <w:szCs w:val="20"/>
              </w:rPr>
            </w:pPr>
            <w:r w:rsidRPr="00B0557F">
              <w:rPr>
                <w:rFonts w:ascii="RijksoverheidSansHeading" w:hAnsi="RijksoverheidSansHeading"/>
                <w:sz w:val="20"/>
                <w:szCs w:val="20"/>
              </w:rPr>
              <w:t xml:space="preserve">Perceel 1 Ontmantelen van hennepkwekerijen </w:t>
            </w:r>
            <w:r w:rsidRPr="00B0557F">
              <w:rPr>
                <w:rFonts w:ascii="RijksoverheidSansHeading" w:hAnsi="RijksoverheidSansHeading"/>
                <w:i/>
                <w:iCs/>
                <w:sz w:val="20"/>
                <w:szCs w:val="20"/>
              </w:rPr>
              <w:t>en/of:</w:t>
            </w:r>
          </w:p>
          <w:p w14:paraId="1CC6A645" w14:textId="20E5F649" w:rsidR="00932722" w:rsidRPr="00B0557F" w:rsidRDefault="007A6A76" w:rsidP="00BB30F1">
            <w:pPr>
              <w:pStyle w:val="INKStandaard"/>
              <w:numPr>
                <w:ilvl w:val="0"/>
                <w:numId w:val="30"/>
              </w:numPr>
              <w:rPr>
                <w:rFonts w:ascii="RijksoverheidSansHeading" w:hAnsi="RijksoverheidSansHeading"/>
                <w:sz w:val="20"/>
                <w:szCs w:val="20"/>
              </w:rPr>
            </w:pPr>
            <w:r w:rsidRPr="00B0557F">
              <w:rPr>
                <w:rFonts w:ascii="RijksoverheidSansHeading" w:hAnsi="RijksoverheidSansHeading"/>
                <w:sz w:val="20"/>
                <w:szCs w:val="20"/>
              </w:rPr>
              <w:t>Perceel 2 Ontmantelen van</w:t>
            </w:r>
            <w:r w:rsidR="00BB30F1" w:rsidRPr="00B0557F">
              <w:rPr>
                <w:rFonts w:ascii="RijksoverheidSansHeading" w:hAnsi="RijksoverheidSansHeading"/>
                <w:sz w:val="20"/>
                <w:szCs w:val="20"/>
              </w:rPr>
              <w:t xml:space="preserve"> overige</w:t>
            </w:r>
            <w:r w:rsidRPr="00B0557F">
              <w:rPr>
                <w:rFonts w:ascii="RijksoverheidSansHeading" w:hAnsi="RijksoverheidSansHeading"/>
                <w:sz w:val="20"/>
                <w:szCs w:val="20"/>
              </w:rPr>
              <w:t xml:space="preserve"> illegale</w:t>
            </w:r>
            <w:r w:rsidR="00BB30F1" w:rsidRPr="00B0557F">
              <w:rPr>
                <w:rFonts w:ascii="RijksoverheidSansHeading" w:hAnsi="RijksoverheidSansHeading"/>
                <w:sz w:val="20"/>
                <w:szCs w:val="20"/>
              </w:rPr>
              <w:t xml:space="preserve"> zaken.</w:t>
            </w:r>
            <w:r w:rsidR="00BB30F1" w:rsidRPr="00B0557F">
              <w:rPr>
                <w:rFonts w:ascii="RijksoverheidSansHeading" w:hAnsi="RijksoverheidSansHeading"/>
                <w:sz w:val="20"/>
                <w:szCs w:val="20"/>
              </w:rPr>
              <w:br/>
            </w:r>
          </w:p>
          <w:p w14:paraId="1C34E46D" w14:textId="4F92FE8C" w:rsidR="00932722" w:rsidRPr="00B0557F" w:rsidRDefault="00932722" w:rsidP="00932722">
            <w:pPr>
              <w:pStyle w:val="INKStandaard"/>
              <w:rPr>
                <w:rFonts w:ascii="RijksoverheidSansHeading" w:hAnsi="RijksoverheidSansHeading"/>
                <w:sz w:val="20"/>
                <w:szCs w:val="20"/>
              </w:rPr>
            </w:pPr>
            <w:r w:rsidRPr="00B0557F">
              <w:rPr>
                <w:rFonts w:ascii="RijksoverheidSansHeading" w:hAnsi="RijksoverheidSansHeading"/>
                <w:sz w:val="20"/>
                <w:szCs w:val="20"/>
              </w:rPr>
              <w:t>En zo nee, hoe zouden we u kunnen motiveren om wel in te schrijven</w:t>
            </w:r>
            <w:r w:rsidR="00237351" w:rsidRPr="00B0557F">
              <w:rPr>
                <w:rFonts w:ascii="RijksoverheidSansHeading" w:hAnsi="RijksoverheidSansHeading"/>
                <w:sz w:val="20"/>
                <w:szCs w:val="20"/>
              </w:rPr>
              <w:t xml:space="preserve"> op beide percelen</w:t>
            </w:r>
            <w:r w:rsidRPr="00B0557F">
              <w:rPr>
                <w:rFonts w:ascii="RijksoverheidSansHeading" w:hAnsi="RijksoverheidSansHeading"/>
                <w:sz w:val="20"/>
                <w:szCs w:val="20"/>
              </w:rPr>
              <w:t>?</w:t>
            </w:r>
          </w:p>
        </w:tc>
      </w:tr>
      <w:tr w:rsidR="007A6A76" w:rsidRPr="00B0557F" w14:paraId="635826ED" w14:textId="77777777" w:rsidTr="5D4D0C40">
        <w:trPr>
          <w:trHeight w:val="255"/>
        </w:trPr>
        <w:tc>
          <w:tcPr>
            <w:tcW w:w="8500" w:type="dxa"/>
            <w:gridSpan w:val="2"/>
            <w:noWrap/>
            <w:tcMar>
              <w:top w:w="17" w:type="dxa"/>
              <w:left w:w="17" w:type="dxa"/>
              <w:bottom w:w="0" w:type="dxa"/>
              <w:right w:w="17" w:type="dxa"/>
            </w:tcMar>
          </w:tcPr>
          <w:p w14:paraId="1165783C" w14:textId="77777777" w:rsidR="007A6A76" w:rsidRPr="00B0557F" w:rsidRDefault="007A6A76" w:rsidP="00047EFB">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CC243B9" w14:textId="77777777" w:rsidR="007A6A76" w:rsidRPr="00B0557F" w:rsidRDefault="007A6A76" w:rsidP="00047EFB">
            <w:pPr>
              <w:pStyle w:val="INKStandaard"/>
              <w:rPr>
                <w:rFonts w:ascii="RijksoverheidSansHeading" w:hAnsi="RijksoverheidSansHeading"/>
                <w:sz w:val="20"/>
                <w:szCs w:val="20"/>
              </w:rPr>
            </w:pPr>
          </w:p>
          <w:p w14:paraId="43AD1DAC" w14:textId="77777777" w:rsidR="007A6A76" w:rsidRPr="00B0557F" w:rsidRDefault="007A6A76" w:rsidP="00047EFB">
            <w:pPr>
              <w:pStyle w:val="INKStandaard"/>
              <w:rPr>
                <w:rFonts w:ascii="RijksoverheidSansHeading" w:hAnsi="RijksoverheidSansHeading"/>
                <w:sz w:val="20"/>
                <w:szCs w:val="20"/>
              </w:rPr>
            </w:pPr>
          </w:p>
        </w:tc>
      </w:tr>
      <w:tr w:rsidR="00104355" w:rsidRPr="00B0557F" w14:paraId="1F7BE989" w14:textId="77777777" w:rsidTr="5D4D0C40">
        <w:trPr>
          <w:trHeight w:val="255"/>
        </w:trPr>
        <w:tc>
          <w:tcPr>
            <w:tcW w:w="704" w:type="dxa"/>
            <w:noWrap/>
            <w:tcMar>
              <w:top w:w="17" w:type="dxa"/>
              <w:left w:w="17" w:type="dxa"/>
              <w:bottom w:w="0" w:type="dxa"/>
              <w:right w:w="17" w:type="dxa"/>
            </w:tcMar>
          </w:tcPr>
          <w:p w14:paraId="503C543B" w14:textId="48693189" w:rsidR="00104355" w:rsidRPr="00B0557F" w:rsidRDefault="00237351"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t>3A</w:t>
            </w:r>
            <w:r w:rsidR="00104355" w:rsidRPr="00B0557F">
              <w:rPr>
                <w:rFonts w:ascii="RijksoverheidSansHeading" w:hAnsi="RijksoverheidSansHeading"/>
                <w:sz w:val="20"/>
                <w:szCs w:val="20"/>
              </w:rPr>
              <w:t>.</w:t>
            </w:r>
          </w:p>
        </w:tc>
        <w:tc>
          <w:tcPr>
            <w:tcW w:w="7796" w:type="dxa"/>
          </w:tcPr>
          <w:p w14:paraId="62A2ED71" w14:textId="3FA01B76" w:rsidR="00104355" w:rsidRPr="00B0557F" w:rsidRDefault="00104355"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 </w:t>
            </w:r>
            <w:r w:rsidR="009640BF" w:rsidRPr="00B0557F">
              <w:rPr>
                <w:rFonts w:ascii="RijksoverheidSansHeading" w:hAnsi="RijksoverheidSansHeading"/>
                <w:sz w:val="20"/>
                <w:szCs w:val="20"/>
              </w:rPr>
              <w:t>Sinds de corona-epidemie lezen en horen wij over personeelstekorten binnen diverse branches. In hoeverre speelt dit nog bij uw bedrijf?</w:t>
            </w:r>
            <w:r w:rsidR="005E04D1" w:rsidRPr="00B0557F">
              <w:rPr>
                <w:rFonts w:ascii="RijksoverheidSansHeading" w:hAnsi="RijksoverheidSansHeading"/>
                <w:sz w:val="20"/>
                <w:szCs w:val="20"/>
              </w:rPr>
              <w:t xml:space="preserve"> </w:t>
            </w:r>
          </w:p>
        </w:tc>
      </w:tr>
      <w:tr w:rsidR="00104355" w:rsidRPr="00B0557F" w14:paraId="004188BB" w14:textId="77777777" w:rsidTr="5D4D0C40">
        <w:trPr>
          <w:trHeight w:val="255"/>
        </w:trPr>
        <w:tc>
          <w:tcPr>
            <w:tcW w:w="8500" w:type="dxa"/>
            <w:gridSpan w:val="2"/>
            <w:noWrap/>
            <w:tcMar>
              <w:top w:w="17" w:type="dxa"/>
              <w:left w:w="17" w:type="dxa"/>
              <w:bottom w:w="0" w:type="dxa"/>
              <w:right w:w="17" w:type="dxa"/>
            </w:tcMar>
          </w:tcPr>
          <w:p w14:paraId="6FBAEC4E" w14:textId="77777777" w:rsidR="00104355" w:rsidRPr="00B0557F" w:rsidRDefault="00104355"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1086DBC" w14:textId="77777777" w:rsidR="00104355" w:rsidRPr="00B0557F" w:rsidRDefault="00104355" w:rsidP="005071D3">
            <w:pPr>
              <w:pStyle w:val="INKStandaard"/>
              <w:rPr>
                <w:rFonts w:ascii="RijksoverheidSansHeading" w:hAnsi="RijksoverheidSansHeading"/>
                <w:sz w:val="20"/>
                <w:szCs w:val="20"/>
              </w:rPr>
            </w:pPr>
          </w:p>
          <w:p w14:paraId="6DC3813A" w14:textId="77777777" w:rsidR="00104355" w:rsidRPr="00B0557F" w:rsidRDefault="00104355" w:rsidP="005071D3">
            <w:pPr>
              <w:pStyle w:val="INKStandaard"/>
              <w:rPr>
                <w:rFonts w:ascii="RijksoverheidSansHeading" w:hAnsi="RijksoverheidSansHeading"/>
                <w:sz w:val="20"/>
                <w:szCs w:val="20"/>
              </w:rPr>
            </w:pPr>
          </w:p>
        </w:tc>
      </w:tr>
      <w:tr w:rsidR="001F34A9" w:rsidRPr="00B0557F" w14:paraId="49C5AF17" w14:textId="77777777" w:rsidTr="5D4D0C40">
        <w:trPr>
          <w:trHeight w:val="255"/>
        </w:trPr>
        <w:tc>
          <w:tcPr>
            <w:tcW w:w="704" w:type="dxa"/>
            <w:noWrap/>
            <w:tcMar>
              <w:top w:w="17" w:type="dxa"/>
              <w:left w:w="17" w:type="dxa"/>
              <w:bottom w:w="0" w:type="dxa"/>
              <w:right w:w="17" w:type="dxa"/>
            </w:tcMar>
          </w:tcPr>
          <w:p w14:paraId="3C0B2820" w14:textId="71371CF1" w:rsidR="001F34A9" w:rsidRPr="00B0557F" w:rsidRDefault="00237351"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t>3B.</w:t>
            </w:r>
          </w:p>
        </w:tc>
        <w:tc>
          <w:tcPr>
            <w:tcW w:w="7796" w:type="dxa"/>
          </w:tcPr>
          <w:p w14:paraId="130F3735" w14:textId="32C7E07C" w:rsidR="001F34A9" w:rsidRPr="00B0557F" w:rsidRDefault="009640BF"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t>Hoe organiseert u uw dienstverlening als er sprake is van personeelstekorten zodat dit niet voelbaar is bij uw klanten? Werkt u met andere partijen samen? Zo ja, hoe organiseert u dit?</w:t>
            </w:r>
          </w:p>
        </w:tc>
      </w:tr>
      <w:tr w:rsidR="001F34A9" w:rsidRPr="00B0557F" w14:paraId="01AC712D" w14:textId="77777777" w:rsidTr="5D4D0C40">
        <w:trPr>
          <w:trHeight w:val="255"/>
        </w:trPr>
        <w:tc>
          <w:tcPr>
            <w:tcW w:w="8500" w:type="dxa"/>
            <w:gridSpan w:val="2"/>
            <w:noWrap/>
            <w:tcMar>
              <w:top w:w="17" w:type="dxa"/>
              <w:left w:w="17" w:type="dxa"/>
              <w:bottom w:w="0" w:type="dxa"/>
              <w:right w:w="17" w:type="dxa"/>
            </w:tcMar>
          </w:tcPr>
          <w:p w14:paraId="3FDAE018" w14:textId="77777777" w:rsidR="001F34A9" w:rsidRPr="00B0557F" w:rsidRDefault="001F34A9"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4AD3D149" w14:textId="77777777" w:rsidR="001F34A9" w:rsidRPr="00B0557F" w:rsidRDefault="001F34A9" w:rsidP="005071D3">
            <w:pPr>
              <w:pStyle w:val="INKStandaard"/>
              <w:rPr>
                <w:rFonts w:ascii="RijksoverheidSansHeading" w:hAnsi="RijksoverheidSansHeading"/>
                <w:sz w:val="20"/>
                <w:szCs w:val="20"/>
              </w:rPr>
            </w:pPr>
          </w:p>
          <w:p w14:paraId="509BBCF2" w14:textId="77777777" w:rsidR="001F34A9" w:rsidRPr="00B0557F" w:rsidRDefault="001F34A9" w:rsidP="005071D3">
            <w:pPr>
              <w:pStyle w:val="INKStandaard"/>
              <w:rPr>
                <w:rFonts w:ascii="RijksoverheidSansHeading" w:hAnsi="RijksoverheidSansHeading"/>
                <w:sz w:val="20"/>
                <w:szCs w:val="20"/>
              </w:rPr>
            </w:pPr>
          </w:p>
        </w:tc>
      </w:tr>
      <w:tr w:rsidR="001F34A9" w:rsidRPr="00B0557F" w14:paraId="276CA4B3" w14:textId="77777777" w:rsidTr="5D4D0C40">
        <w:trPr>
          <w:trHeight w:val="255"/>
        </w:trPr>
        <w:tc>
          <w:tcPr>
            <w:tcW w:w="704" w:type="dxa"/>
            <w:noWrap/>
            <w:tcMar>
              <w:top w:w="17" w:type="dxa"/>
              <w:left w:w="17" w:type="dxa"/>
              <w:bottom w:w="0" w:type="dxa"/>
              <w:right w:w="17" w:type="dxa"/>
            </w:tcMar>
          </w:tcPr>
          <w:p w14:paraId="2F0FAEF4" w14:textId="3C8B5685" w:rsidR="001F34A9" w:rsidRPr="00B0557F" w:rsidRDefault="00237351"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lastRenderedPageBreak/>
              <w:t>4</w:t>
            </w:r>
            <w:r w:rsidR="001F34A9" w:rsidRPr="00B0557F">
              <w:rPr>
                <w:rFonts w:ascii="RijksoverheidSansHeading" w:hAnsi="RijksoverheidSansHeading"/>
                <w:sz w:val="20"/>
                <w:szCs w:val="20"/>
              </w:rPr>
              <w:t>.</w:t>
            </w:r>
          </w:p>
        </w:tc>
        <w:tc>
          <w:tcPr>
            <w:tcW w:w="7796" w:type="dxa"/>
          </w:tcPr>
          <w:p w14:paraId="07B78B6E" w14:textId="2870BB55" w:rsidR="001F34A9" w:rsidRPr="00B0557F" w:rsidRDefault="00AD2656"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t>In hoeverre bent u in staat om flexibel in te spelen indien het genoemde aantal ruimingen gaat toe- of afnemen bijv. met 20</w:t>
            </w:r>
            <w:r>
              <w:rPr>
                <w:rFonts w:ascii="RijksoverheidSansHeading" w:hAnsi="RijksoverheidSansHeading"/>
                <w:sz w:val="20"/>
                <w:szCs w:val="20"/>
              </w:rPr>
              <w:t>-30</w:t>
            </w:r>
            <w:r w:rsidRPr="00B0557F">
              <w:rPr>
                <w:rFonts w:ascii="RijksoverheidSansHeading" w:hAnsi="RijksoverheidSansHeading"/>
                <w:sz w:val="20"/>
                <w:szCs w:val="20"/>
              </w:rPr>
              <w:t>%?</w:t>
            </w:r>
          </w:p>
        </w:tc>
      </w:tr>
      <w:tr w:rsidR="001F34A9" w:rsidRPr="00B0557F" w14:paraId="32D17D1B" w14:textId="77777777" w:rsidTr="5D4D0C40">
        <w:trPr>
          <w:trHeight w:val="255"/>
        </w:trPr>
        <w:tc>
          <w:tcPr>
            <w:tcW w:w="8500" w:type="dxa"/>
            <w:gridSpan w:val="2"/>
            <w:noWrap/>
            <w:tcMar>
              <w:top w:w="17" w:type="dxa"/>
              <w:left w:w="17" w:type="dxa"/>
              <w:bottom w:w="0" w:type="dxa"/>
              <w:right w:w="17" w:type="dxa"/>
            </w:tcMar>
          </w:tcPr>
          <w:p w14:paraId="0DF7212D" w14:textId="77777777" w:rsidR="001F34A9" w:rsidRPr="00B0557F" w:rsidRDefault="001F34A9" w:rsidP="005071D3">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5CC06D06" w14:textId="77777777" w:rsidR="001F34A9" w:rsidRPr="00B0557F" w:rsidRDefault="001F34A9" w:rsidP="005071D3">
            <w:pPr>
              <w:pStyle w:val="INKStandaard"/>
              <w:rPr>
                <w:rFonts w:ascii="RijksoverheidSansHeading" w:hAnsi="RijksoverheidSansHeading"/>
                <w:sz w:val="20"/>
                <w:szCs w:val="20"/>
              </w:rPr>
            </w:pPr>
          </w:p>
          <w:p w14:paraId="6945B8DA" w14:textId="77777777" w:rsidR="001F34A9" w:rsidRPr="00B0557F" w:rsidRDefault="001F34A9" w:rsidP="005071D3">
            <w:pPr>
              <w:pStyle w:val="INKStandaard"/>
              <w:rPr>
                <w:rFonts w:ascii="RijksoverheidSansHeading" w:hAnsi="RijksoverheidSansHeading"/>
                <w:sz w:val="20"/>
                <w:szCs w:val="20"/>
              </w:rPr>
            </w:pPr>
          </w:p>
        </w:tc>
      </w:tr>
      <w:tr w:rsidR="0005619C" w:rsidRPr="00B0557F" w14:paraId="180C407D" w14:textId="77777777" w:rsidTr="5D4D0C40">
        <w:trPr>
          <w:trHeight w:val="255"/>
        </w:trPr>
        <w:tc>
          <w:tcPr>
            <w:tcW w:w="704" w:type="dxa"/>
            <w:noWrap/>
            <w:tcMar>
              <w:top w:w="17" w:type="dxa"/>
              <w:left w:w="17" w:type="dxa"/>
              <w:bottom w:w="0" w:type="dxa"/>
              <w:right w:w="17" w:type="dxa"/>
            </w:tcMar>
          </w:tcPr>
          <w:p w14:paraId="3DE92C77" w14:textId="77777777" w:rsidR="0005619C" w:rsidRPr="00B0557F" w:rsidRDefault="0005619C" w:rsidP="00397E8A">
            <w:pPr>
              <w:pStyle w:val="INKStandaard"/>
              <w:rPr>
                <w:rFonts w:ascii="RijksoverheidSansHeading" w:hAnsi="RijksoverheidSansHeading"/>
                <w:sz w:val="20"/>
                <w:szCs w:val="20"/>
              </w:rPr>
            </w:pPr>
            <w:r w:rsidRPr="00B0557F">
              <w:rPr>
                <w:rFonts w:ascii="RijksoverheidSansHeading" w:hAnsi="RijksoverheidSansHeading"/>
                <w:sz w:val="20"/>
                <w:szCs w:val="20"/>
              </w:rPr>
              <w:t>5.</w:t>
            </w:r>
          </w:p>
        </w:tc>
        <w:tc>
          <w:tcPr>
            <w:tcW w:w="7796" w:type="dxa"/>
          </w:tcPr>
          <w:p w14:paraId="16D8D912" w14:textId="0178D7F0" w:rsidR="0005619C" w:rsidRPr="00B0557F" w:rsidRDefault="00AD2656" w:rsidP="00605A96">
            <w:pPr>
              <w:pStyle w:val="INKStandaard"/>
              <w:rPr>
                <w:rFonts w:ascii="RijksoverheidSansHeading" w:hAnsi="RijksoverheidSansHeading"/>
                <w:sz w:val="20"/>
                <w:szCs w:val="20"/>
              </w:rPr>
            </w:pPr>
            <w:r w:rsidRPr="00B0557F">
              <w:rPr>
                <w:rFonts w:ascii="RijksoverheidSansHeading" w:hAnsi="RijksoverheidSansHeading"/>
                <w:sz w:val="20"/>
                <w:szCs w:val="20"/>
              </w:rPr>
              <w:t>Welke behoefte heeft u m.b.t. evaluatiemomenten gedurende het contract?</w:t>
            </w:r>
          </w:p>
        </w:tc>
      </w:tr>
      <w:tr w:rsidR="0005619C" w:rsidRPr="00B0557F" w14:paraId="2194617B" w14:textId="77777777" w:rsidTr="5D4D0C40">
        <w:trPr>
          <w:trHeight w:val="255"/>
        </w:trPr>
        <w:tc>
          <w:tcPr>
            <w:tcW w:w="8500" w:type="dxa"/>
            <w:gridSpan w:val="2"/>
            <w:noWrap/>
            <w:tcMar>
              <w:top w:w="17" w:type="dxa"/>
              <w:left w:w="17" w:type="dxa"/>
              <w:bottom w:w="0" w:type="dxa"/>
              <w:right w:w="17" w:type="dxa"/>
            </w:tcMar>
          </w:tcPr>
          <w:p w14:paraId="2912B0B0" w14:textId="77777777" w:rsidR="0005619C" w:rsidRPr="00B0557F" w:rsidRDefault="0005619C" w:rsidP="00397E8A">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A60CB90" w14:textId="77777777" w:rsidR="0005619C" w:rsidRPr="00B0557F" w:rsidRDefault="0005619C" w:rsidP="00397E8A">
            <w:pPr>
              <w:pStyle w:val="INKStandaard"/>
              <w:rPr>
                <w:rFonts w:ascii="RijksoverheidSansHeading" w:hAnsi="RijksoverheidSansHeading"/>
                <w:sz w:val="20"/>
                <w:szCs w:val="20"/>
              </w:rPr>
            </w:pPr>
          </w:p>
          <w:p w14:paraId="4D110908" w14:textId="4E144325" w:rsidR="00972256" w:rsidRPr="00B0557F" w:rsidRDefault="00972256" w:rsidP="00397E8A">
            <w:pPr>
              <w:pStyle w:val="INKStandaard"/>
              <w:rPr>
                <w:rFonts w:ascii="RijksoverheidSansHeading" w:hAnsi="RijksoverheidSansHeading"/>
                <w:sz w:val="20"/>
                <w:szCs w:val="20"/>
              </w:rPr>
            </w:pPr>
          </w:p>
        </w:tc>
      </w:tr>
      <w:tr w:rsidR="0005619C" w:rsidRPr="00B0557F" w14:paraId="4ED36611" w14:textId="77777777" w:rsidTr="5D4D0C40">
        <w:trPr>
          <w:trHeight w:val="255"/>
        </w:trPr>
        <w:tc>
          <w:tcPr>
            <w:tcW w:w="704" w:type="dxa"/>
            <w:noWrap/>
            <w:tcMar>
              <w:top w:w="17" w:type="dxa"/>
              <w:left w:w="17" w:type="dxa"/>
              <w:bottom w:w="0" w:type="dxa"/>
              <w:right w:w="17" w:type="dxa"/>
            </w:tcMar>
          </w:tcPr>
          <w:p w14:paraId="37D13412" w14:textId="76E66259" w:rsidR="0005619C" w:rsidRPr="00B0557F" w:rsidRDefault="00AD2656" w:rsidP="00397E8A">
            <w:pPr>
              <w:pStyle w:val="INKStandaard"/>
              <w:rPr>
                <w:rFonts w:ascii="RijksoverheidSansHeading" w:hAnsi="RijksoverheidSansHeading"/>
                <w:sz w:val="20"/>
                <w:szCs w:val="20"/>
              </w:rPr>
            </w:pPr>
            <w:r>
              <w:rPr>
                <w:rFonts w:ascii="RijksoverheidSansHeading" w:hAnsi="RijksoverheidSansHeading"/>
                <w:sz w:val="20"/>
                <w:szCs w:val="20"/>
              </w:rPr>
              <w:t>6</w:t>
            </w:r>
            <w:r w:rsidR="0005619C" w:rsidRPr="00B0557F">
              <w:rPr>
                <w:rFonts w:ascii="RijksoverheidSansHeading" w:hAnsi="RijksoverheidSansHeading"/>
                <w:sz w:val="20"/>
                <w:szCs w:val="20"/>
              </w:rPr>
              <w:t>.</w:t>
            </w:r>
          </w:p>
        </w:tc>
        <w:tc>
          <w:tcPr>
            <w:tcW w:w="7796" w:type="dxa"/>
          </w:tcPr>
          <w:p w14:paraId="230B7B35" w14:textId="77777777" w:rsidR="00AD2656" w:rsidRPr="00B0557F" w:rsidRDefault="00AD2656" w:rsidP="00AD2656">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Opdrachtgever zoekt een </w:t>
            </w:r>
            <w:r w:rsidRPr="00B0557F">
              <w:rPr>
                <w:rFonts w:ascii="RijksoverheidSansHeading" w:hAnsi="RijksoverheidSansHeading"/>
                <w:sz w:val="20"/>
                <w:szCs w:val="20"/>
                <w:u w:val="single"/>
              </w:rPr>
              <w:t>digitale oplossing voor het registreren</w:t>
            </w:r>
            <w:r w:rsidRPr="00B0557F">
              <w:rPr>
                <w:rFonts w:ascii="RijksoverheidSansHeading" w:hAnsi="RijksoverheidSansHeading"/>
                <w:sz w:val="20"/>
                <w:szCs w:val="20"/>
              </w:rPr>
              <w:t xml:space="preserve"> van goederen die op de plaatsen delict in beslag worden genomen. </w:t>
            </w:r>
          </w:p>
          <w:p w14:paraId="0A8253E2" w14:textId="77777777" w:rsidR="00AD2656" w:rsidRPr="00B0557F" w:rsidRDefault="00AD2656" w:rsidP="00AD2656">
            <w:pPr>
              <w:pStyle w:val="INKStandaard"/>
              <w:rPr>
                <w:rFonts w:ascii="RijksoverheidSansHeading" w:hAnsi="RijksoverheidSansHeading"/>
                <w:sz w:val="20"/>
                <w:szCs w:val="20"/>
              </w:rPr>
            </w:pPr>
          </w:p>
          <w:p w14:paraId="6FC760A4" w14:textId="44D8BE59" w:rsidR="0005619C" w:rsidRPr="00B0557F" w:rsidRDefault="00AD2656" w:rsidP="00AD2656">
            <w:pPr>
              <w:pStyle w:val="INKStandaard"/>
              <w:rPr>
                <w:rFonts w:ascii="RijksoverheidSansHeading" w:hAnsi="RijksoverheidSansHeading"/>
                <w:sz w:val="20"/>
                <w:szCs w:val="20"/>
              </w:rPr>
            </w:pPr>
            <w:r w:rsidRPr="00B0557F">
              <w:rPr>
                <w:rFonts w:ascii="RijksoverheidSansHeading" w:hAnsi="RijksoverheidSansHeading"/>
                <w:sz w:val="20"/>
                <w:szCs w:val="20"/>
              </w:rPr>
              <w:t>Welke oplossingen kunt u hiervoor adviseren?</w:t>
            </w:r>
          </w:p>
        </w:tc>
      </w:tr>
      <w:tr w:rsidR="0005619C" w:rsidRPr="00B0557F" w14:paraId="050D6967" w14:textId="77777777" w:rsidTr="5D4D0C40">
        <w:trPr>
          <w:trHeight w:val="255"/>
        </w:trPr>
        <w:tc>
          <w:tcPr>
            <w:tcW w:w="8500" w:type="dxa"/>
            <w:gridSpan w:val="2"/>
            <w:noWrap/>
            <w:tcMar>
              <w:top w:w="17" w:type="dxa"/>
              <w:left w:w="17" w:type="dxa"/>
              <w:bottom w:w="0" w:type="dxa"/>
              <w:right w:w="17" w:type="dxa"/>
            </w:tcMar>
          </w:tcPr>
          <w:p w14:paraId="1EFF88FF" w14:textId="77777777" w:rsidR="0005619C" w:rsidRPr="00B0557F" w:rsidRDefault="0005619C" w:rsidP="00397E8A">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2E71D497" w14:textId="77777777" w:rsidR="0005619C" w:rsidRPr="00B0557F" w:rsidRDefault="0005619C" w:rsidP="00397E8A">
            <w:pPr>
              <w:pStyle w:val="INKStandaard"/>
              <w:rPr>
                <w:rFonts w:ascii="RijksoverheidSansHeading" w:hAnsi="RijksoverheidSansHeading"/>
                <w:sz w:val="20"/>
                <w:szCs w:val="20"/>
              </w:rPr>
            </w:pPr>
          </w:p>
          <w:p w14:paraId="4C376AEA" w14:textId="0EC4C979" w:rsidR="00972256" w:rsidRPr="00B0557F" w:rsidRDefault="00972256" w:rsidP="00397E8A">
            <w:pPr>
              <w:pStyle w:val="INKStandaard"/>
              <w:rPr>
                <w:rFonts w:ascii="RijksoverheidSansHeading" w:hAnsi="RijksoverheidSansHeading"/>
                <w:sz w:val="20"/>
                <w:szCs w:val="20"/>
              </w:rPr>
            </w:pPr>
          </w:p>
        </w:tc>
      </w:tr>
      <w:tr w:rsidR="001823F3" w:rsidRPr="00B0557F" w14:paraId="1BE2E7D9" w14:textId="77777777" w:rsidTr="00F00BA3">
        <w:trPr>
          <w:trHeight w:val="255"/>
        </w:trPr>
        <w:tc>
          <w:tcPr>
            <w:tcW w:w="704" w:type="dxa"/>
            <w:noWrap/>
            <w:tcMar>
              <w:top w:w="17" w:type="dxa"/>
              <w:left w:w="17" w:type="dxa"/>
              <w:bottom w:w="0" w:type="dxa"/>
              <w:right w:w="17" w:type="dxa"/>
            </w:tcMar>
          </w:tcPr>
          <w:p w14:paraId="4F543486" w14:textId="69A8610D" w:rsidR="001823F3" w:rsidRPr="00B0557F" w:rsidRDefault="00AD2656" w:rsidP="00F00BA3">
            <w:pPr>
              <w:pStyle w:val="INKStandaard"/>
              <w:rPr>
                <w:rFonts w:ascii="RijksoverheidSansHeading" w:hAnsi="RijksoverheidSansHeading"/>
                <w:sz w:val="20"/>
                <w:szCs w:val="20"/>
              </w:rPr>
            </w:pPr>
            <w:r>
              <w:rPr>
                <w:rFonts w:ascii="RijksoverheidSansHeading" w:hAnsi="RijksoverheidSansHeading"/>
                <w:sz w:val="20"/>
                <w:szCs w:val="20"/>
              </w:rPr>
              <w:t>7</w:t>
            </w:r>
            <w:r w:rsidR="001823F3" w:rsidRPr="00B0557F">
              <w:rPr>
                <w:rFonts w:ascii="RijksoverheidSansHeading" w:hAnsi="RijksoverheidSansHeading"/>
                <w:sz w:val="20"/>
                <w:szCs w:val="20"/>
              </w:rPr>
              <w:t>.</w:t>
            </w:r>
          </w:p>
        </w:tc>
        <w:tc>
          <w:tcPr>
            <w:tcW w:w="7796" w:type="dxa"/>
          </w:tcPr>
          <w:p w14:paraId="6C6FE64C" w14:textId="66F63B38" w:rsidR="001823F3" w:rsidRPr="00B0557F" w:rsidRDefault="001823F3" w:rsidP="001823F3">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 </w:t>
            </w:r>
            <w:r w:rsidR="00AD2656" w:rsidRPr="00B0557F">
              <w:rPr>
                <w:rFonts w:ascii="RijksoverheidSansHeading" w:hAnsi="RijksoverheidSansHeading"/>
                <w:sz w:val="20"/>
                <w:szCs w:val="20"/>
              </w:rPr>
              <w:t>Kunt u aangeven welke stappen u zou doorlopen wanneer u deze dienstverlening zou implementeren? Hoe lang duurt het om operationeel te zijn en opdrachten te kunnen uitvoeren? Het betreft hier de implementatie na gunning van de opdracht.</w:t>
            </w:r>
          </w:p>
        </w:tc>
      </w:tr>
      <w:tr w:rsidR="001823F3" w:rsidRPr="00B0557F" w14:paraId="6AF4E5A7" w14:textId="77777777" w:rsidTr="00F00BA3">
        <w:trPr>
          <w:trHeight w:val="255"/>
        </w:trPr>
        <w:tc>
          <w:tcPr>
            <w:tcW w:w="8500" w:type="dxa"/>
            <w:gridSpan w:val="2"/>
            <w:noWrap/>
            <w:tcMar>
              <w:top w:w="17" w:type="dxa"/>
              <w:left w:w="17" w:type="dxa"/>
              <w:bottom w:w="0" w:type="dxa"/>
              <w:right w:w="17" w:type="dxa"/>
            </w:tcMar>
          </w:tcPr>
          <w:p w14:paraId="6AE53B95" w14:textId="77777777" w:rsidR="001823F3" w:rsidRPr="00B0557F" w:rsidRDefault="001823F3" w:rsidP="00F00BA3">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72BB577" w14:textId="77777777" w:rsidR="001823F3" w:rsidRPr="00B0557F" w:rsidRDefault="001823F3" w:rsidP="00F00BA3">
            <w:pPr>
              <w:pStyle w:val="INKStandaard"/>
              <w:rPr>
                <w:rFonts w:ascii="RijksoverheidSansHeading" w:hAnsi="RijksoverheidSansHeading"/>
                <w:sz w:val="20"/>
                <w:szCs w:val="20"/>
              </w:rPr>
            </w:pPr>
          </w:p>
          <w:p w14:paraId="62DD9DA0" w14:textId="77777777" w:rsidR="001823F3" w:rsidRPr="00B0557F" w:rsidRDefault="001823F3" w:rsidP="00F00BA3">
            <w:pPr>
              <w:pStyle w:val="INKStandaard"/>
              <w:rPr>
                <w:rFonts w:ascii="RijksoverheidSansHeading" w:hAnsi="RijksoverheidSansHeading"/>
                <w:sz w:val="20"/>
                <w:szCs w:val="20"/>
              </w:rPr>
            </w:pPr>
          </w:p>
        </w:tc>
      </w:tr>
      <w:tr w:rsidR="001823F3" w:rsidRPr="00B0557F" w14:paraId="6BC59BAF" w14:textId="77777777" w:rsidTr="00F00BA3">
        <w:trPr>
          <w:trHeight w:val="255"/>
        </w:trPr>
        <w:tc>
          <w:tcPr>
            <w:tcW w:w="704" w:type="dxa"/>
            <w:noWrap/>
            <w:tcMar>
              <w:top w:w="17" w:type="dxa"/>
              <w:left w:w="17" w:type="dxa"/>
              <w:bottom w:w="0" w:type="dxa"/>
              <w:right w:w="17" w:type="dxa"/>
            </w:tcMar>
          </w:tcPr>
          <w:p w14:paraId="501B3266" w14:textId="49C33B22" w:rsidR="001823F3" w:rsidRPr="00B0557F" w:rsidRDefault="00AD2656" w:rsidP="00F00BA3">
            <w:pPr>
              <w:pStyle w:val="INKStandaard"/>
              <w:rPr>
                <w:rFonts w:ascii="RijksoverheidSansHeading" w:hAnsi="RijksoverheidSansHeading"/>
                <w:sz w:val="20"/>
                <w:szCs w:val="20"/>
              </w:rPr>
            </w:pPr>
            <w:r>
              <w:rPr>
                <w:rFonts w:ascii="RijksoverheidSansHeading" w:hAnsi="RijksoverheidSansHeading"/>
                <w:sz w:val="20"/>
                <w:szCs w:val="20"/>
              </w:rPr>
              <w:t>8</w:t>
            </w:r>
            <w:r w:rsidR="001823F3" w:rsidRPr="00B0557F">
              <w:rPr>
                <w:rFonts w:ascii="RijksoverheidSansHeading" w:hAnsi="RijksoverheidSansHeading"/>
                <w:sz w:val="20"/>
                <w:szCs w:val="20"/>
              </w:rPr>
              <w:t>.</w:t>
            </w:r>
          </w:p>
        </w:tc>
        <w:tc>
          <w:tcPr>
            <w:tcW w:w="7796" w:type="dxa"/>
          </w:tcPr>
          <w:p w14:paraId="35B32BAD" w14:textId="77777777" w:rsidR="00AD2656" w:rsidRPr="00B0557F" w:rsidRDefault="001823F3" w:rsidP="00AD2656">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 </w:t>
            </w:r>
            <w:r w:rsidR="00AD2656" w:rsidRPr="00B0557F">
              <w:rPr>
                <w:rFonts w:ascii="RijksoverheidSansHeading" w:hAnsi="RijksoverheidSansHeading"/>
                <w:sz w:val="20"/>
                <w:szCs w:val="20"/>
              </w:rPr>
              <w:t>Welke andere tips kunt u ons nog geven m.b.t. deze aanbesteding?</w:t>
            </w:r>
          </w:p>
          <w:p w14:paraId="3E696146" w14:textId="359F6803" w:rsidR="001823F3" w:rsidRPr="00B0557F" w:rsidRDefault="00AD2656" w:rsidP="00AD2656">
            <w:pPr>
              <w:pStyle w:val="INKStandaard"/>
              <w:rPr>
                <w:rFonts w:ascii="RijksoverheidSansHeading" w:hAnsi="RijksoverheidSansHeading"/>
                <w:sz w:val="20"/>
                <w:szCs w:val="20"/>
              </w:rPr>
            </w:pPr>
            <w:r w:rsidRPr="00B0557F">
              <w:rPr>
                <w:rFonts w:ascii="RijksoverheidSansHeading" w:hAnsi="RijksoverheidSansHeading"/>
                <w:sz w:val="20"/>
                <w:szCs w:val="20"/>
              </w:rPr>
              <w:t>U mag hierbij zo breed denken als u wenst. De aanbestedende dienst ziet de markt als expertisehouder van de dienstverlening en stelt alle input op prijs die bij kan dragen aan het komen tot een goede uitvraag.</w:t>
            </w:r>
          </w:p>
        </w:tc>
      </w:tr>
      <w:tr w:rsidR="001823F3" w:rsidRPr="00B0557F" w14:paraId="3CE3D174" w14:textId="77777777" w:rsidTr="00F00BA3">
        <w:trPr>
          <w:trHeight w:val="255"/>
        </w:trPr>
        <w:tc>
          <w:tcPr>
            <w:tcW w:w="8500" w:type="dxa"/>
            <w:gridSpan w:val="2"/>
            <w:noWrap/>
            <w:tcMar>
              <w:top w:w="17" w:type="dxa"/>
              <w:left w:w="17" w:type="dxa"/>
              <w:bottom w:w="0" w:type="dxa"/>
              <w:right w:w="17" w:type="dxa"/>
            </w:tcMar>
          </w:tcPr>
          <w:p w14:paraId="16F27FF0" w14:textId="77777777" w:rsidR="001823F3" w:rsidRPr="00B0557F" w:rsidRDefault="001823F3" w:rsidP="00F00BA3">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7022DB4C" w14:textId="77777777" w:rsidR="001823F3" w:rsidRPr="00B0557F" w:rsidRDefault="001823F3" w:rsidP="00F00BA3">
            <w:pPr>
              <w:pStyle w:val="INKStandaard"/>
              <w:rPr>
                <w:rFonts w:ascii="RijksoverheidSansHeading" w:hAnsi="RijksoverheidSansHeading"/>
                <w:sz w:val="20"/>
                <w:szCs w:val="20"/>
              </w:rPr>
            </w:pPr>
          </w:p>
          <w:p w14:paraId="0443ECE5" w14:textId="77777777" w:rsidR="001823F3" w:rsidRPr="00B0557F" w:rsidRDefault="001823F3" w:rsidP="00F00BA3">
            <w:pPr>
              <w:pStyle w:val="INKStandaard"/>
              <w:rPr>
                <w:rFonts w:ascii="RijksoverheidSansHeading" w:hAnsi="RijksoverheidSansHeading"/>
                <w:sz w:val="20"/>
                <w:szCs w:val="20"/>
              </w:rPr>
            </w:pPr>
          </w:p>
        </w:tc>
      </w:tr>
      <w:tr w:rsidR="00AD2656" w:rsidRPr="00B0557F" w14:paraId="6DE471CD" w14:textId="77777777" w:rsidTr="00AD4BBF">
        <w:trPr>
          <w:trHeight w:val="255"/>
        </w:trPr>
        <w:tc>
          <w:tcPr>
            <w:tcW w:w="704" w:type="dxa"/>
            <w:noWrap/>
            <w:tcMar>
              <w:top w:w="17" w:type="dxa"/>
              <w:left w:w="17" w:type="dxa"/>
              <w:bottom w:w="0" w:type="dxa"/>
              <w:right w:w="17" w:type="dxa"/>
            </w:tcMar>
          </w:tcPr>
          <w:p w14:paraId="4201F501" w14:textId="2DC1D670" w:rsidR="00AD2656" w:rsidRPr="00B0557F" w:rsidRDefault="00AD2656" w:rsidP="00AD4BBF">
            <w:pPr>
              <w:pStyle w:val="INKStandaard"/>
              <w:rPr>
                <w:rFonts w:ascii="RijksoverheidSansHeading" w:hAnsi="RijksoverheidSansHeading"/>
                <w:sz w:val="20"/>
                <w:szCs w:val="20"/>
              </w:rPr>
            </w:pPr>
            <w:r>
              <w:rPr>
                <w:rFonts w:ascii="RijksoverheidSansHeading" w:hAnsi="RijksoverheidSansHeading"/>
                <w:sz w:val="20"/>
                <w:szCs w:val="20"/>
              </w:rPr>
              <w:t>9</w:t>
            </w:r>
            <w:r w:rsidRPr="00B0557F">
              <w:rPr>
                <w:rFonts w:ascii="RijksoverheidSansHeading" w:hAnsi="RijksoverheidSansHeading"/>
                <w:sz w:val="20"/>
                <w:szCs w:val="20"/>
              </w:rPr>
              <w:t>.</w:t>
            </w:r>
          </w:p>
        </w:tc>
        <w:tc>
          <w:tcPr>
            <w:tcW w:w="7796" w:type="dxa"/>
          </w:tcPr>
          <w:p w14:paraId="602105B2" w14:textId="77777777" w:rsidR="00AD2656" w:rsidRPr="00B0557F" w:rsidRDefault="00AD2656" w:rsidP="00AD4BBF">
            <w:pPr>
              <w:pStyle w:val="INKStandaard"/>
              <w:rPr>
                <w:rFonts w:ascii="RijksoverheidSansHeading" w:hAnsi="RijksoverheidSansHeading"/>
                <w:sz w:val="20"/>
                <w:szCs w:val="20"/>
              </w:rPr>
            </w:pPr>
            <w:r w:rsidRPr="00B0557F">
              <w:rPr>
                <w:rFonts w:ascii="RijksoverheidSansHeading" w:hAnsi="RijksoverheidSansHeading"/>
                <w:sz w:val="20"/>
                <w:szCs w:val="20"/>
              </w:rPr>
              <w:t xml:space="preserve"> Zijn er nog andere zaken die wij niet benoemd hebben, maar die wel van belang zijn om een goede aanbesteding in de markt te zetten?</w:t>
            </w:r>
          </w:p>
        </w:tc>
      </w:tr>
      <w:tr w:rsidR="00AD2656" w:rsidRPr="00B0557F" w14:paraId="04653A4C" w14:textId="77777777" w:rsidTr="00AD4BBF">
        <w:trPr>
          <w:trHeight w:val="255"/>
        </w:trPr>
        <w:tc>
          <w:tcPr>
            <w:tcW w:w="8500" w:type="dxa"/>
            <w:gridSpan w:val="2"/>
            <w:noWrap/>
            <w:tcMar>
              <w:top w:w="17" w:type="dxa"/>
              <w:left w:w="17" w:type="dxa"/>
              <w:bottom w:w="0" w:type="dxa"/>
              <w:right w:w="17" w:type="dxa"/>
            </w:tcMar>
          </w:tcPr>
          <w:p w14:paraId="6FEEB424" w14:textId="77777777" w:rsidR="00AD2656" w:rsidRPr="00B0557F" w:rsidRDefault="00AD2656" w:rsidP="00AD4BBF">
            <w:pPr>
              <w:pStyle w:val="INKStandaard"/>
              <w:rPr>
                <w:rFonts w:ascii="RijksoverheidSansHeading" w:hAnsi="RijksoverheidSansHeading"/>
                <w:sz w:val="20"/>
                <w:szCs w:val="20"/>
              </w:rPr>
            </w:pPr>
            <w:r w:rsidRPr="00B0557F">
              <w:rPr>
                <w:rFonts w:ascii="RijksoverheidSansHeading" w:hAnsi="RijksoverheidSansHeading"/>
                <w:sz w:val="20"/>
                <w:szCs w:val="20"/>
              </w:rPr>
              <w:t>&lt;Antwoord marktpartij&gt;</w:t>
            </w:r>
          </w:p>
          <w:p w14:paraId="3381ADDC" w14:textId="77777777" w:rsidR="00AD2656" w:rsidRPr="00B0557F" w:rsidRDefault="00AD2656" w:rsidP="00AD4BBF">
            <w:pPr>
              <w:pStyle w:val="INKStandaard"/>
              <w:rPr>
                <w:rFonts w:ascii="RijksoverheidSansHeading" w:hAnsi="RijksoverheidSansHeading"/>
                <w:sz w:val="20"/>
                <w:szCs w:val="20"/>
              </w:rPr>
            </w:pPr>
          </w:p>
          <w:p w14:paraId="10F7903D" w14:textId="77777777" w:rsidR="00AD2656" w:rsidRPr="00B0557F" w:rsidRDefault="00AD2656" w:rsidP="00AD4BBF">
            <w:pPr>
              <w:pStyle w:val="INKStandaard"/>
              <w:rPr>
                <w:rFonts w:ascii="RijksoverheidSansHeading" w:hAnsi="RijksoverheidSansHeading"/>
                <w:sz w:val="20"/>
                <w:szCs w:val="20"/>
              </w:rPr>
            </w:pPr>
          </w:p>
        </w:tc>
      </w:tr>
    </w:tbl>
    <w:p w14:paraId="50FABB1D" w14:textId="77777777" w:rsidR="0005619C" w:rsidRPr="00B0557F" w:rsidRDefault="0005619C" w:rsidP="005071D3">
      <w:pPr>
        <w:pStyle w:val="INKStandaard"/>
        <w:rPr>
          <w:rFonts w:ascii="RijksoverheidSansHeading" w:hAnsi="RijksoverheidSansHeading"/>
          <w:sz w:val="20"/>
          <w:szCs w:val="20"/>
        </w:rPr>
      </w:pPr>
    </w:p>
    <w:p w14:paraId="7911E85D" w14:textId="77777777" w:rsidR="0005619C" w:rsidRPr="00B0557F" w:rsidRDefault="0005619C" w:rsidP="005071D3">
      <w:pPr>
        <w:pStyle w:val="INKStandaard"/>
        <w:rPr>
          <w:rFonts w:ascii="RijksoverheidSansHeading" w:hAnsi="RijksoverheidSansHeading"/>
          <w:sz w:val="20"/>
          <w:szCs w:val="20"/>
        </w:rPr>
      </w:pPr>
    </w:p>
    <w:p w14:paraId="1D7FCE6D" w14:textId="77777777" w:rsidR="00104355" w:rsidRPr="00B0557F" w:rsidRDefault="00104355" w:rsidP="005071D3">
      <w:pPr>
        <w:pStyle w:val="INKStandaard"/>
        <w:rPr>
          <w:rFonts w:ascii="RijksoverheidSansHeading" w:hAnsi="RijksoverheidSansHeading"/>
          <w:sz w:val="20"/>
          <w:szCs w:val="20"/>
        </w:rPr>
      </w:pPr>
    </w:p>
    <w:p w14:paraId="4B1EF600" w14:textId="77777777" w:rsidR="00104355" w:rsidRPr="00B0557F" w:rsidRDefault="00104355" w:rsidP="005071D3">
      <w:pPr>
        <w:pStyle w:val="INKStandaard"/>
        <w:rPr>
          <w:rFonts w:ascii="RijksoverheidSansHeading" w:hAnsi="RijksoverheidSansHeading"/>
          <w:sz w:val="20"/>
          <w:szCs w:val="20"/>
        </w:rPr>
      </w:pPr>
    </w:p>
    <w:p w14:paraId="7DD045FF" w14:textId="77777777" w:rsidR="00836FD3" w:rsidRPr="00B06AD6" w:rsidRDefault="00836FD3" w:rsidP="005071D3">
      <w:pPr>
        <w:pStyle w:val="INKStandaard"/>
        <w:rPr>
          <w:rFonts w:ascii="RijksoverheidSansHeading" w:hAnsi="RijksoverheidSansHeading"/>
          <w:sz w:val="20"/>
          <w:szCs w:val="20"/>
        </w:rPr>
      </w:pPr>
    </w:p>
    <w:sectPr w:rsidR="00836FD3" w:rsidRPr="00B06AD6" w:rsidSect="00D231C7">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F0E2C" w14:textId="77777777" w:rsidR="0010756A" w:rsidRDefault="0010756A" w:rsidP="00BE26F5">
      <w:pPr>
        <w:spacing w:line="240" w:lineRule="auto"/>
      </w:pPr>
      <w:r>
        <w:separator/>
      </w:r>
    </w:p>
  </w:endnote>
  <w:endnote w:type="continuationSeparator" w:id="0">
    <w:p w14:paraId="6D08D046" w14:textId="77777777" w:rsidR="0010756A" w:rsidRDefault="0010756A" w:rsidP="00BE26F5">
      <w:pPr>
        <w:spacing w:line="240" w:lineRule="auto"/>
      </w:pPr>
      <w:r>
        <w:continuationSeparator/>
      </w:r>
    </w:p>
  </w:endnote>
  <w:endnote w:type="continuationNotice" w:id="1">
    <w:p w14:paraId="39360796" w14:textId="77777777" w:rsidR="0010756A" w:rsidRDefault="001075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Helv">
    <w:panose1 w:val="020B0604020202030204"/>
    <w:charset w:val="00"/>
    <w:family w:val="swiss"/>
    <w:notTrueType/>
    <w:pitch w:val="variable"/>
    <w:sig w:usb0="00000003" w:usb1="00000000" w:usb2="00000000" w:usb3="00000000" w:csb0="00000001" w:csb1="00000000"/>
  </w:font>
  <w:font w:name="DejaVu Sans">
    <w:altName w:val="Arial"/>
    <w:panose1 w:val="020B0603030804020204"/>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365128572"/>
      <w:docPartObj>
        <w:docPartGallery w:val="Page Numbers (Bottom of Page)"/>
        <w:docPartUnique/>
      </w:docPartObj>
    </w:sdtPr>
    <w:sdtEndPr/>
    <w:sdtContent>
      <w:sdt>
        <w:sdtPr>
          <w:rPr>
            <w:sz w:val="18"/>
          </w:rPr>
          <w:id w:val="-1769616900"/>
          <w:docPartObj>
            <w:docPartGallery w:val="Page Numbers (Top of Page)"/>
            <w:docPartUnique/>
          </w:docPartObj>
        </w:sdtPr>
        <w:sdtEndPr/>
        <w:sdtContent>
          <w:p w14:paraId="600341D4" w14:textId="64421CA2" w:rsidR="00CD48DE" w:rsidRPr="00CD48DE" w:rsidRDefault="00CD48DE">
            <w:pPr>
              <w:pStyle w:val="Voettekst"/>
              <w:jc w:val="right"/>
              <w:rPr>
                <w:sz w:val="18"/>
              </w:rPr>
            </w:pPr>
            <w:r w:rsidRPr="00CD48DE">
              <w:rPr>
                <w:rFonts w:ascii="Verdana" w:hAnsi="Verdana"/>
                <w:sz w:val="16"/>
                <w:szCs w:val="18"/>
              </w:rPr>
              <w:t xml:space="preserve">Pagina </w:t>
            </w:r>
            <w:r w:rsidRPr="00CD48DE">
              <w:rPr>
                <w:rFonts w:ascii="Verdana" w:hAnsi="Verdana"/>
                <w:bCs/>
                <w:sz w:val="16"/>
                <w:szCs w:val="18"/>
              </w:rPr>
              <w:fldChar w:fldCharType="begin"/>
            </w:r>
            <w:r w:rsidRPr="00CD48DE">
              <w:rPr>
                <w:rFonts w:ascii="Verdana" w:hAnsi="Verdana"/>
                <w:bCs/>
                <w:sz w:val="16"/>
                <w:szCs w:val="18"/>
              </w:rPr>
              <w:instrText>PAGE</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r w:rsidRPr="00CD48DE">
              <w:rPr>
                <w:rFonts w:ascii="Verdana" w:hAnsi="Verdana"/>
                <w:sz w:val="16"/>
                <w:szCs w:val="18"/>
              </w:rPr>
              <w:t xml:space="preserve"> van </w:t>
            </w:r>
            <w:r w:rsidRPr="00CD48DE">
              <w:rPr>
                <w:rFonts w:ascii="Verdana" w:hAnsi="Verdana"/>
                <w:bCs/>
                <w:sz w:val="16"/>
                <w:szCs w:val="18"/>
              </w:rPr>
              <w:fldChar w:fldCharType="begin"/>
            </w:r>
            <w:r w:rsidRPr="00CD48DE">
              <w:rPr>
                <w:rFonts w:ascii="Verdana" w:hAnsi="Verdana"/>
                <w:bCs/>
                <w:sz w:val="16"/>
                <w:szCs w:val="18"/>
              </w:rPr>
              <w:instrText>NUMPAGES</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p>
        </w:sdtContent>
      </w:sdt>
    </w:sdtContent>
  </w:sdt>
  <w:p w14:paraId="74C013F1" w14:textId="77777777" w:rsidR="00CD48DE" w:rsidRDefault="00CD48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3AB6A6F9" w14:paraId="427850B3" w14:textId="77777777" w:rsidTr="3AB6A6F9">
      <w:tc>
        <w:tcPr>
          <w:tcW w:w="3024" w:type="dxa"/>
        </w:tcPr>
        <w:p w14:paraId="6CEF0F0C" w14:textId="06578E52" w:rsidR="3AB6A6F9" w:rsidRDefault="3AB6A6F9" w:rsidP="3AB6A6F9">
          <w:pPr>
            <w:ind w:left="-115"/>
          </w:pPr>
        </w:p>
      </w:tc>
      <w:tc>
        <w:tcPr>
          <w:tcW w:w="3024" w:type="dxa"/>
        </w:tcPr>
        <w:p w14:paraId="0C8F0AF1" w14:textId="70053C1C" w:rsidR="3AB6A6F9" w:rsidRDefault="3AB6A6F9" w:rsidP="3AB6A6F9">
          <w:pPr>
            <w:jc w:val="center"/>
          </w:pPr>
        </w:p>
      </w:tc>
      <w:tc>
        <w:tcPr>
          <w:tcW w:w="3024" w:type="dxa"/>
        </w:tcPr>
        <w:p w14:paraId="1FEE7A47" w14:textId="72167C43" w:rsidR="3AB6A6F9" w:rsidRDefault="3AB6A6F9" w:rsidP="3AB6A6F9">
          <w:pPr>
            <w:ind w:right="-115"/>
            <w:jc w:val="right"/>
          </w:pPr>
        </w:p>
      </w:tc>
    </w:tr>
  </w:tbl>
  <w:p w14:paraId="7F1C4E3C" w14:textId="0DF864C4" w:rsidR="3AB6A6F9" w:rsidRDefault="3AB6A6F9" w:rsidP="3AB6A6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300C" w14:textId="77777777" w:rsidR="0010756A" w:rsidRDefault="0010756A" w:rsidP="00BE26F5">
      <w:pPr>
        <w:spacing w:line="240" w:lineRule="auto"/>
      </w:pPr>
      <w:r>
        <w:separator/>
      </w:r>
    </w:p>
  </w:footnote>
  <w:footnote w:type="continuationSeparator" w:id="0">
    <w:p w14:paraId="137A954F" w14:textId="77777777" w:rsidR="0010756A" w:rsidRDefault="0010756A" w:rsidP="00BE26F5">
      <w:pPr>
        <w:spacing w:line="240" w:lineRule="auto"/>
      </w:pPr>
      <w:r>
        <w:continuationSeparator/>
      </w:r>
    </w:p>
  </w:footnote>
  <w:footnote w:type="continuationNotice" w:id="1">
    <w:p w14:paraId="10884EB1" w14:textId="77777777" w:rsidR="0010756A" w:rsidRDefault="001075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D016" w14:textId="552844A2" w:rsidR="00BE26F5" w:rsidRPr="00BE26F5" w:rsidRDefault="00BE26F5" w:rsidP="00BE26F5">
    <w:pPr>
      <w:pStyle w:val="Koptekst"/>
      <w:pBdr>
        <w:bottom w:val="single" w:sz="4" w:space="1" w:color="auto"/>
      </w:pBdr>
      <w:rPr>
        <w:rFonts w:ascii="Verdana" w:hAnsi="Verdana" w:cs="Arial"/>
        <w:sz w:val="16"/>
        <w:szCs w:val="16"/>
      </w:rPr>
    </w:pPr>
    <w:bookmarkStart w:id="0" w:name="_Toc454967066"/>
    <w:r w:rsidRPr="00331F58">
      <w:rPr>
        <w:rFonts w:ascii="Verdana" w:hAnsi="Verdana" w:cs="Arial"/>
        <w:sz w:val="16"/>
        <w:szCs w:val="16"/>
      </w:rPr>
      <w:t>Ma</w:t>
    </w:r>
    <w:r>
      <w:rPr>
        <w:rFonts w:ascii="Verdana" w:hAnsi="Verdana" w:cs="Arial"/>
        <w:sz w:val="16"/>
        <w:szCs w:val="16"/>
      </w:rPr>
      <w:t>r</w:t>
    </w:r>
    <w:r w:rsidRPr="00331F58">
      <w:rPr>
        <w:rFonts w:ascii="Verdana" w:hAnsi="Verdana" w:cs="Arial"/>
        <w:sz w:val="16"/>
        <w:szCs w:val="16"/>
      </w:rPr>
      <w:t xml:space="preserve">ktconsultatie </w:t>
    </w:r>
    <w:r w:rsidR="006D3F14">
      <w:rPr>
        <w:rFonts w:ascii="Verdana" w:hAnsi="Verdana" w:cs="Arial"/>
        <w:sz w:val="16"/>
        <w:szCs w:val="16"/>
      </w:rPr>
      <w:t>Ontmantelingen</w:t>
    </w:r>
    <w:r w:rsidR="006D3F14">
      <w:rPr>
        <w:rFonts w:ascii="Verdana" w:hAnsi="Verdana" w:cs="Arial"/>
        <w:sz w:val="16"/>
        <w:szCs w:val="16"/>
      </w:rPr>
      <w:tab/>
    </w:r>
    <w:r w:rsidRPr="00331F58">
      <w:rPr>
        <w:rFonts w:ascii="Verdana" w:hAnsi="Verdana" w:cs="Arial"/>
        <w:sz w:val="16"/>
        <w:szCs w:val="16"/>
      </w:rPr>
      <w:tab/>
      <w:t xml:space="preserve">datum: </w:t>
    </w:r>
    <w:r w:rsidR="006D3F14">
      <w:rPr>
        <w:rFonts w:ascii="Verdana" w:hAnsi="Verdana" w:cs="Arial"/>
        <w:sz w:val="16"/>
        <w:szCs w:val="16"/>
      </w:rPr>
      <w:t>29 januari 2024</w:t>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3AB6A6F9" w14:paraId="4D55625A" w14:textId="77777777" w:rsidTr="3AB6A6F9">
      <w:tc>
        <w:tcPr>
          <w:tcW w:w="3024" w:type="dxa"/>
        </w:tcPr>
        <w:p w14:paraId="3DA82B24" w14:textId="5780C84F" w:rsidR="3AB6A6F9" w:rsidRDefault="3AB6A6F9" w:rsidP="3AB6A6F9">
          <w:pPr>
            <w:ind w:left="-115"/>
          </w:pPr>
        </w:p>
      </w:tc>
      <w:tc>
        <w:tcPr>
          <w:tcW w:w="3024" w:type="dxa"/>
        </w:tcPr>
        <w:p w14:paraId="419C1D30" w14:textId="790D2472" w:rsidR="3AB6A6F9" w:rsidRDefault="3AB6A6F9" w:rsidP="3AB6A6F9">
          <w:pPr>
            <w:jc w:val="center"/>
          </w:pPr>
        </w:p>
      </w:tc>
      <w:tc>
        <w:tcPr>
          <w:tcW w:w="3024" w:type="dxa"/>
        </w:tcPr>
        <w:p w14:paraId="0B4862C1" w14:textId="6ADAFAE7" w:rsidR="3AB6A6F9" w:rsidRDefault="3AB6A6F9" w:rsidP="3AB6A6F9">
          <w:pPr>
            <w:ind w:right="-115"/>
            <w:jc w:val="right"/>
          </w:pPr>
        </w:p>
      </w:tc>
    </w:tr>
  </w:tbl>
  <w:p w14:paraId="5CACAA53" w14:textId="33C80B25" w:rsidR="3AB6A6F9" w:rsidRDefault="3AB6A6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7C70375"/>
    <w:multiLevelType w:val="hybridMultilevel"/>
    <w:tmpl w:val="85C8D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B70A2E"/>
    <w:multiLevelType w:val="hybridMultilevel"/>
    <w:tmpl w:val="1F1CBC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E27636"/>
    <w:multiLevelType w:val="hybridMultilevel"/>
    <w:tmpl w:val="85E63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7E5B25"/>
    <w:multiLevelType w:val="hybridMultilevel"/>
    <w:tmpl w:val="71A6832E"/>
    <w:lvl w:ilvl="0" w:tplc="04130001">
      <w:start w:val="1"/>
      <w:numFmt w:val="bullet"/>
      <w:lvlText w:val=""/>
      <w:lvlJc w:val="left"/>
      <w:pPr>
        <w:ind w:left="720" w:hanging="360"/>
      </w:pPr>
      <w:rPr>
        <w:rFonts w:ascii="Symbol" w:hAnsi="Symbol" w:hint="default"/>
      </w:rPr>
    </w:lvl>
    <w:lvl w:ilvl="1" w:tplc="F474B03E">
      <w:numFmt w:val="bullet"/>
      <w:lvlText w:val="-"/>
      <w:lvlJc w:val="left"/>
      <w:pPr>
        <w:ind w:left="1440" w:hanging="360"/>
      </w:pPr>
      <w:rPr>
        <w:rFonts w:ascii="RijksoverheidSansHeading" w:eastAsiaTheme="minorHAnsi" w:hAnsi="RijksoverheidSansHeading"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AA22D3"/>
    <w:multiLevelType w:val="hybridMultilevel"/>
    <w:tmpl w:val="6B5C1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E87859"/>
    <w:multiLevelType w:val="hybridMultilevel"/>
    <w:tmpl w:val="5C3AA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5615DB"/>
    <w:multiLevelType w:val="hybridMultilevel"/>
    <w:tmpl w:val="1F1CBC4C"/>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161F9A"/>
    <w:multiLevelType w:val="multilevel"/>
    <w:tmpl w:val="C81C7D1A"/>
    <w:lvl w:ilvl="0">
      <w:start w:val="1"/>
      <w:numFmt w:val="decimal"/>
      <w:lvlText w:val="Hoofdstuk %1."/>
      <w:lvlJc w:val="left"/>
      <w:pPr>
        <w:ind w:left="851" w:hanging="851"/>
      </w:pPr>
      <w:rPr>
        <w:rFonts w:ascii="RijksoverheidSansHeading" w:hAnsi="RijksoverheidSansHeading" w:hint="default"/>
        <w:b/>
        <w:i w:val="0"/>
        <w:spacing w:val="5"/>
        <w:w w:val="100"/>
        <w:position w:val="0"/>
        <w:sz w:val="24"/>
        <w:szCs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0"/>
        <w:szCs w:val="20"/>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7" w15:restartNumberingAfterBreak="0">
    <w:nsid w:val="458D6BB4"/>
    <w:multiLevelType w:val="hybridMultilevel"/>
    <w:tmpl w:val="FC8E5C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4B2344"/>
    <w:multiLevelType w:val="hybridMultilevel"/>
    <w:tmpl w:val="457C1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0FB69AF"/>
    <w:multiLevelType w:val="hybridMultilevel"/>
    <w:tmpl w:val="4432C5C6"/>
    <w:lvl w:ilvl="0" w:tplc="F71EC2BC">
      <w:start w:val="1"/>
      <w:numFmt w:val="bullet"/>
      <w:lvlText w:val=""/>
      <w:lvlJc w:val="left"/>
      <w:pPr>
        <w:ind w:left="720" w:hanging="360"/>
      </w:pPr>
      <w:rPr>
        <w:rFonts w:ascii="Symbol" w:hAnsi="Symbol"/>
      </w:rPr>
    </w:lvl>
    <w:lvl w:ilvl="1" w:tplc="43E04E0E">
      <w:start w:val="1"/>
      <w:numFmt w:val="bullet"/>
      <w:lvlText w:val=""/>
      <w:lvlJc w:val="left"/>
      <w:pPr>
        <w:ind w:left="720" w:hanging="360"/>
      </w:pPr>
      <w:rPr>
        <w:rFonts w:ascii="Symbol" w:hAnsi="Symbol"/>
      </w:rPr>
    </w:lvl>
    <w:lvl w:ilvl="2" w:tplc="03E6DB58">
      <w:start w:val="1"/>
      <w:numFmt w:val="bullet"/>
      <w:lvlText w:val=""/>
      <w:lvlJc w:val="left"/>
      <w:pPr>
        <w:ind w:left="720" w:hanging="360"/>
      </w:pPr>
      <w:rPr>
        <w:rFonts w:ascii="Symbol" w:hAnsi="Symbol"/>
      </w:rPr>
    </w:lvl>
    <w:lvl w:ilvl="3" w:tplc="4A507758">
      <w:start w:val="1"/>
      <w:numFmt w:val="bullet"/>
      <w:lvlText w:val=""/>
      <w:lvlJc w:val="left"/>
      <w:pPr>
        <w:ind w:left="720" w:hanging="360"/>
      </w:pPr>
      <w:rPr>
        <w:rFonts w:ascii="Symbol" w:hAnsi="Symbol"/>
      </w:rPr>
    </w:lvl>
    <w:lvl w:ilvl="4" w:tplc="F9FE1D84">
      <w:start w:val="1"/>
      <w:numFmt w:val="bullet"/>
      <w:lvlText w:val=""/>
      <w:lvlJc w:val="left"/>
      <w:pPr>
        <w:ind w:left="720" w:hanging="360"/>
      </w:pPr>
      <w:rPr>
        <w:rFonts w:ascii="Symbol" w:hAnsi="Symbol"/>
      </w:rPr>
    </w:lvl>
    <w:lvl w:ilvl="5" w:tplc="D3E0B5F6">
      <w:start w:val="1"/>
      <w:numFmt w:val="bullet"/>
      <w:lvlText w:val=""/>
      <w:lvlJc w:val="left"/>
      <w:pPr>
        <w:ind w:left="720" w:hanging="360"/>
      </w:pPr>
      <w:rPr>
        <w:rFonts w:ascii="Symbol" w:hAnsi="Symbol"/>
      </w:rPr>
    </w:lvl>
    <w:lvl w:ilvl="6" w:tplc="114AA14C">
      <w:start w:val="1"/>
      <w:numFmt w:val="bullet"/>
      <w:lvlText w:val=""/>
      <w:lvlJc w:val="left"/>
      <w:pPr>
        <w:ind w:left="720" w:hanging="360"/>
      </w:pPr>
      <w:rPr>
        <w:rFonts w:ascii="Symbol" w:hAnsi="Symbol"/>
      </w:rPr>
    </w:lvl>
    <w:lvl w:ilvl="7" w:tplc="6B787A00">
      <w:start w:val="1"/>
      <w:numFmt w:val="bullet"/>
      <w:lvlText w:val=""/>
      <w:lvlJc w:val="left"/>
      <w:pPr>
        <w:ind w:left="720" w:hanging="360"/>
      </w:pPr>
      <w:rPr>
        <w:rFonts w:ascii="Symbol" w:hAnsi="Symbol"/>
      </w:rPr>
    </w:lvl>
    <w:lvl w:ilvl="8" w:tplc="CEBC81E4">
      <w:start w:val="1"/>
      <w:numFmt w:val="bullet"/>
      <w:lvlText w:val=""/>
      <w:lvlJc w:val="left"/>
      <w:pPr>
        <w:ind w:left="720" w:hanging="360"/>
      </w:pPr>
      <w:rPr>
        <w:rFonts w:ascii="Symbol" w:hAnsi="Symbol"/>
      </w:rPr>
    </w:lvl>
  </w:abstractNum>
  <w:abstractNum w:abstractNumId="22"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1A51D9"/>
    <w:multiLevelType w:val="hybridMultilevel"/>
    <w:tmpl w:val="7624B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E10EFE"/>
    <w:multiLevelType w:val="hybridMultilevel"/>
    <w:tmpl w:val="E372446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7B6AC8"/>
    <w:multiLevelType w:val="hybridMultilevel"/>
    <w:tmpl w:val="9D8A46A6"/>
    <w:lvl w:ilvl="0" w:tplc="B542279A">
      <w:start w:val="1"/>
      <w:numFmt w:val="bullet"/>
      <w:lvlText w:val=""/>
      <w:lvlJc w:val="left"/>
      <w:pPr>
        <w:ind w:left="720" w:hanging="360"/>
      </w:pPr>
      <w:rPr>
        <w:rFonts w:ascii="Symbol" w:hAnsi="Symbol"/>
      </w:rPr>
    </w:lvl>
    <w:lvl w:ilvl="1" w:tplc="9140CF0E">
      <w:start w:val="1"/>
      <w:numFmt w:val="bullet"/>
      <w:lvlText w:val=""/>
      <w:lvlJc w:val="left"/>
      <w:pPr>
        <w:ind w:left="720" w:hanging="360"/>
      </w:pPr>
      <w:rPr>
        <w:rFonts w:ascii="Symbol" w:hAnsi="Symbol"/>
      </w:rPr>
    </w:lvl>
    <w:lvl w:ilvl="2" w:tplc="079E8AE2">
      <w:start w:val="1"/>
      <w:numFmt w:val="bullet"/>
      <w:lvlText w:val=""/>
      <w:lvlJc w:val="left"/>
      <w:pPr>
        <w:ind w:left="720" w:hanging="360"/>
      </w:pPr>
      <w:rPr>
        <w:rFonts w:ascii="Symbol" w:hAnsi="Symbol"/>
      </w:rPr>
    </w:lvl>
    <w:lvl w:ilvl="3" w:tplc="9BDE3F7E">
      <w:start w:val="1"/>
      <w:numFmt w:val="bullet"/>
      <w:lvlText w:val=""/>
      <w:lvlJc w:val="left"/>
      <w:pPr>
        <w:ind w:left="720" w:hanging="360"/>
      </w:pPr>
      <w:rPr>
        <w:rFonts w:ascii="Symbol" w:hAnsi="Symbol"/>
      </w:rPr>
    </w:lvl>
    <w:lvl w:ilvl="4" w:tplc="44AE4846">
      <w:start w:val="1"/>
      <w:numFmt w:val="bullet"/>
      <w:lvlText w:val=""/>
      <w:lvlJc w:val="left"/>
      <w:pPr>
        <w:ind w:left="720" w:hanging="360"/>
      </w:pPr>
      <w:rPr>
        <w:rFonts w:ascii="Symbol" w:hAnsi="Symbol"/>
      </w:rPr>
    </w:lvl>
    <w:lvl w:ilvl="5" w:tplc="078C04A8">
      <w:start w:val="1"/>
      <w:numFmt w:val="bullet"/>
      <w:lvlText w:val=""/>
      <w:lvlJc w:val="left"/>
      <w:pPr>
        <w:ind w:left="720" w:hanging="360"/>
      </w:pPr>
      <w:rPr>
        <w:rFonts w:ascii="Symbol" w:hAnsi="Symbol"/>
      </w:rPr>
    </w:lvl>
    <w:lvl w:ilvl="6" w:tplc="04C6655A">
      <w:start w:val="1"/>
      <w:numFmt w:val="bullet"/>
      <w:lvlText w:val=""/>
      <w:lvlJc w:val="left"/>
      <w:pPr>
        <w:ind w:left="720" w:hanging="360"/>
      </w:pPr>
      <w:rPr>
        <w:rFonts w:ascii="Symbol" w:hAnsi="Symbol"/>
      </w:rPr>
    </w:lvl>
    <w:lvl w:ilvl="7" w:tplc="9404C892">
      <w:start w:val="1"/>
      <w:numFmt w:val="bullet"/>
      <w:lvlText w:val=""/>
      <w:lvlJc w:val="left"/>
      <w:pPr>
        <w:ind w:left="720" w:hanging="360"/>
      </w:pPr>
      <w:rPr>
        <w:rFonts w:ascii="Symbol" w:hAnsi="Symbol"/>
      </w:rPr>
    </w:lvl>
    <w:lvl w:ilvl="8" w:tplc="2A56A5EC">
      <w:start w:val="1"/>
      <w:numFmt w:val="bullet"/>
      <w:lvlText w:val=""/>
      <w:lvlJc w:val="left"/>
      <w:pPr>
        <w:ind w:left="720" w:hanging="360"/>
      </w:pPr>
      <w:rPr>
        <w:rFonts w:ascii="Symbol" w:hAnsi="Symbol"/>
      </w:rPr>
    </w:lvl>
  </w:abstractNum>
  <w:abstractNum w:abstractNumId="26"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DC345F5"/>
    <w:multiLevelType w:val="hybridMultilevel"/>
    <w:tmpl w:val="9B5A3C0A"/>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55D68AA"/>
    <w:multiLevelType w:val="hybridMultilevel"/>
    <w:tmpl w:val="0CD8F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2E2D44"/>
    <w:multiLevelType w:val="hybridMultilevel"/>
    <w:tmpl w:val="787E07CC"/>
    <w:lvl w:ilvl="0" w:tplc="5CBC0B90">
      <w:start w:val="1"/>
      <w:numFmt w:val="bullet"/>
      <w:lvlText w:val=""/>
      <w:lvlJc w:val="left"/>
      <w:pPr>
        <w:ind w:left="720" w:hanging="360"/>
      </w:pPr>
      <w:rPr>
        <w:rFonts w:ascii="Symbol" w:hAnsi="Symbol" w:hint="default"/>
      </w:rPr>
    </w:lvl>
    <w:lvl w:ilvl="1" w:tplc="F9409FE4">
      <w:start w:val="1"/>
      <w:numFmt w:val="bullet"/>
      <w:lvlText w:val="o"/>
      <w:lvlJc w:val="left"/>
      <w:pPr>
        <w:ind w:left="1440" w:hanging="360"/>
      </w:pPr>
      <w:rPr>
        <w:rFonts w:ascii="Courier New" w:hAnsi="Courier New" w:hint="default"/>
      </w:rPr>
    </w:lvl>
    <w:lvl w:ilvl="2" w:tplc="8C96E61C">
      <w:start w:val="1"/>
      <w:numFmt w:val="bullet"/>
      <w:lvlText w:val=""/>
      <w:lvlJc w:val="left"/>
      <w:pPr>
        <w:ind w:left="2160" w:hanging="360"/>
      </w:pPr>
      <w:rPr>
        <w:rFonts w:ascii="Wingdings" w:hAnsi="Wingdings" w:hint="default"/>
      </w:rPr>
    </w:lvl>
    <w:lvl w:ilvl="3" w:tplc="3C88AC9C">
      <w:start w:val="1"/>
      <w:numFmt w:val="bullet"/>
      <w:lvlText w:val=""/>
      <w:lvlJc w:val="left"/>
      <w:pPr>
        <w:ind w:left="2880" w:hanging="360"/>
      </w:pPr>
      <w:rPr>
        <w:rFonts w:ascii="Symbol" w:hAnsi="Symbol" w:hint="default"/>
      </w:rPr>
    </w:lvl>
    <w:lvl w:ilvl="4" w:tplc="8CF6272A">
      <w:start w:val="1"/>
      <w:numFmt w:val="bullet"/>
      <w:lvlText w:val="o"/>
      <w:lvlJc w:val="left"/>
      <w:pPr>
        <w:ind w:left="3600" w:hanging="360"/>
      </w:pPr>
      <w:rPr>
        <w:rFonts w:ascii="Courier New" w:hAnsi="Courier New" w:hint="default"/>
      </w:rPr>
    </w:lvl>
    <w:lvl w:ilvl="5" w:tplc="CC706914">
      <w:start w:val="1"/>
      <w:numFmt w:val="bullet"/>
      <w:lvlText w:val=""/>
      <w:lvlJc w:val="left"/>
      <w:pPr>
        <w:ind w:left="4320" w:hanging="360"/>
      </w:pPr>
      <w:rPr>
        <w:rFonts w:ascii="Wingdings" w:hAnsi="Wingdings" w:hint="default"/>
      </w:rPr>
    </w:lvl>
    <w:lvl w:ilvl="6" w:tplc="BD505DA6">
      <w:start w:val="1"/>
      <w:numFmt w:val="bullet"/>
      <w:lvlText w:val=""/>
      <w:lvlJc w:val="left"/>
      <w:pPr>
        <w:ind w:left="5040" w:hanging="360"/>
      </w:pPr>
      <w:rPr>
        <w:rFonts w:ascii="Symbol" w:hAnsi="Symbol" w:hint="default"/>
      </w:rPr>
    </w:lvl>
    <w:lvl w:ilvl="7" w:tplc="335C9FAC">
      <w:start w:val="1"/>
      <w:numFmt w:val="bullet"/>
      <w:lvlText w:val="o"/>
      <w:lvlJc w:val="left"/>
      <w:pPr>
        <w:ind w:left="5760" w:hanging="360"/>
      </w:pPr>
      <w:rPr>
        <w:rFonts w:ascii="Courier New" w:hAnsi="Courier New" w:hint="default"/>
      </w:rPr>
    </w:lvl>
    <w:lvl w:ilvl="8" w:tplc="292E13A6">
      <w:start w:val="1"/>
      <w:numFmt w:val="bullet"/>
      <w:lvlText w:val=""/>
      <w:lvlJc w:val="left"/>
      <w:pPr>
        <w:ind w:left="6480" w:hanging="360"/>
      </w:pPr>
      <w:rPr>
        <w:rFonts w:ascii="Wingdings" w:hAnsi="Wingdings" w:hint="default"/>
      </w:rPr>
    </w:lvl>
  </w:abstractNum>
  <w:abstractNum w:abstractNumId="33"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5C77B9"/>
    <w:multiLevelType w:val="hybridMultilevel"/>
    <w:tmpl w:val="E10287A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D6413"/>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296EF6"/>
    <w:multiLevelType w:val="hybridMultilevel"/>
    <w:tmpl w:val="9998E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C74B8C"/>
    <w:multiLevelType w:val="hybridMultilevel"/>
    <w:tmpl w:val="F4C4BF4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1818139">
    <w:abstractNumId w:val="18"/>
  </w:num>
  <w:num w:numId="2" w16cid:durableId="288316941">
    <w:abstractNumId w:val="10"/>
  </w:num>
  <w:num w:numId="3" w16cid:durableId="1764955781">
    <w:abstractNumId w:val="3"/>
  </w:num>
  <w:num w:numId="4" w16cid:durableId="1078406966">
    <w:abstractNumId w:val="10"/>
  </w:num>
  <w:num w:numId="5" w16cid:durableId="1943100748">
    <w:abstractNumId w:val="20"/>
  </w:num>
  <w:num w:numId="6" w16cid:durableId="745688612">
    <w:abstractNumId w:val="26"/>
  </w:num>
  <w:num w:numId="7" w16cid:durableId="1355578022">
    <w:abstractNumId w:val="1"/>
  </w:num>
  <w:num w:numId="8" w16cid:durableId="1820074752">
    <w:abstractNumId w:val="11"/>
  </w:num>
  <w:num w:numId="9" w16cid:durableId="63913114">
    <w:abstractNumId w:val="7"/>
  </w:num>
  <w:num w:numId="10" w16cid:durableId="500778645">
    <w:abstractNumId w:val="15"/>
  </w:num>
  <w:num w:numId="11" w16cid:durableId="278534972">
    <w:abstractNumId w:val="37"/>
  </w:num>
  <w:num w:numId="12" w16cid:durableId="343557166">
    <w:abstractNumId w:val="8"/>
  </w:num>
  <w:num w:numId="13" w16cid:durableId="1798597102">
    <w:abstractNumId w:val="22"/>
  </w:num>
  <w:num w:numId="14" w16cid:durableId="2106267059">
    <w:abstractNumId w:val="0"/>
  </w:num>
  <w:num w:numId="15" w16cid:durableId="1192914688">
    <w:abstractNumId w:val="4"/>
  </w:num>
  <w:num w:numId="16" w16cid:durableId="106587712">
    <w:abstractNumId w:val="33"/>
  </w:num>
  <w:num w:numId="17" w16cid:durableId="1546599725">
    <w:abstractNumId w:val="28"/>
  </w:num>
  <w:num w:numId="18" w16cid:durableId="779956390">
    <w:abstractNumId w:val="31"/>
  </w:num>
  <w:num w:numId="19" w16cid:durableId="1062365620">
    <w:abstractNumId w:val="14"/>
  </w:num>
  <w:num w:numId="20" w16cid:durableId="555287438">
    <w:abstractNumId w:val="30"/>
  </w:num>
  <w:num w:numId="21" w16cid:durableId="1045253762">
    <w:abstractNumId w:val="35"/>
  </w:num>
  <w:num w:numId="22" w16cid:durableId="1419211840">
    <w:abstractNumId w:val="38"/>
  </w:num>
  <w:num w:numId="23" w16cid:durableId="1991404771">
    <w:abstractNumId w:val="34"/>
  </w:num>
  <w:num w:numId="24" w16cid:durableId="198201687">
    <w:abstractNumId w:val="27"/>
  </w:num>
  <w:num w:numId="25" w16cid:durableId="1534805128">
    <w:abstractNumId w:val="16"/>
  </w:num>
  <w:num w:numId="26" w16cid:durableId="1917939839">
    <w:abstractNumId w:val="23"/>
  </w:num>
  <w:num w:numId="27" w16cid:durableId="1985617957">
    <w:abstractNumId w:val="24"/>
  </w:num>
  <w:num w:numId="28" w16cid:durableId="1855606629">
    <w:abstractNumId w:val="29"/>
  </w:num>
  <w:num w:numId="29" w16cid:durableId="345981680">
    <w:abstractNumId w:val="12"/>
  </w:num>
  <w:num w:numId="30" w16cid:durableId="1206018160">
    <w:abstractNumId w:val="19"/>
  </w:num>
  <w:num w:numId="31" w16cid:durableId="1910379085">
    <w:abstractNumId w:val="13"/>
  </w:num>
  <w:num w:numId="32" w16cid:durableId="1792168323">
    <w:abstractNumId w:val="25"/>
  </w:num>
  <w:num w:numId="33" w16cid:durableId="1153984576">
    <w:abstractNumId w:val="21"/>
  </w:num>
  <w:num w:numId="34" w16cid:durableId="615140307">
    <w:abstractNumId w:val="6"/>
  </w:num>
  <w:num w:numId="35" w16cid:durableId="1269583243">
    <w:abstractNumId w:val="2"/>
  </w:num>
  <w:num w:numId="36" w16cid:durableId="161899037">
    <w:abstractNumId w:val="17"/>
  </w:num>
  <w:num w:numId="37" w16cid:durableId="2044623183">
    <w:abstractNumId w:val="32"/>
  </w:num>
  <w:num w:numId="38" w16cid:durableId="1164711501">
    <w:abstractNumId w:val="5"/>
  </w:num>
  <w:num w:numId="39" w16cid:durableId="363209911">
    <w:abstractNumId w:val="36"/>
  </w:num>
  <w:num w:numId="40" w16cid:durableId="1290613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020F5"/>
    <w:rsid w:val="0001641C"/>
    <w:rsid w:val="00050EFA"/>
    <w:rsid w:val="0005619C"/>
    <w:rsid w:val="0007040C"/>
    <w:rsid w:val="000860F7"/>
    <w:rsid w:val="000A7AF2"/>
    <w:rsid w:val="000A7B51"/>
    <w:rsid w:val="000B3B5B"/>
    <w:rsid w:val="000C6150"/>
    <w:rsid w:val="000E4513"/>
    <w:rsid w:val="000F0A32"/>
    <w:rsid w:val="0010121B"/>
    <w:rsid w:val="00104355"/>
    <w:rsid w:val="0010756A"/>
    <w:rsid w:val="00123231"/>
    <w:rsid w:val="00146872"/>
    <w:rsid w:val="0015462A"/>
    <w:rsid w:val="001823F3"/>
    <w:rsid w:val="001A608C"/>
    <w:rsid w:val="001D65C9"/>
    <w:rsid w:val="001E10EF"/>
    <w:rsid w:val="001F34A9"/>
    <w:rsid w:val="001F7FED"/>
    <w:rsid w:val="00221EE0"/>
    <w:rsid w:val="00237351"/>
    <w:rsid w:val="00240FFC"/>
    <w:rsid w:val="0028033A"/>
    <w:rsid w:val="0028127F"/>
    <w:rsid w:val="002819EC"/>
    <w:rsid w:val="00290A57"/>
    <w:rsid w:val="00294535"/>
    <w:rsid w:val="002A6674"/>
    <w:rsid w:val="0030148D"/>
    <w:rsid w:val="00305336"/>
    <w:rsid w:val="0030795E"/>
    <w:rsid w:val="00310B62"/>
    <w:rsid w:val="003132CC"/>
    <w:rsid w:val="00376881"/>
    <w:rsid w:val="003777F0"/>
    <w:rsid w:val="003926CB"/>
    <w:rsid w:val="00395AFA"/>
    <w:rsid w:val="003A03F7"/>
    <w:rsid w:val="003B7B13"/>
    <w:rsid w:val="003F6F97"/>
    <w:rsid w:val="0040375C"/>
    <w:rsid w:val="00412FA2"/>
    <w:rsid w:val="00413DAF"/>
    <w:rsid w:val="00445A83"/>
    <w:rsid w:val="00453229"/>
    <w:rsid w:val="004873BD"/>
    <w:rsid w:val="004971DB"/>
    <w:rsid w:val="004C6FA6"/>
    <w:rsid w:val="005071D3"/>
    <w:rsid w:val="0057573D"/>
    <w:rsid w:val="005931F4"/>
    <w:rsid w:val="005D46E0"/>
    <w:rsid w:val="005D6F3A"/>
    <w:rsid w:val="005E04D1"/>
    <w:rsid w:val="005E7DAB"/>
    <w:rsid w:val="005F44D8"/>
    <w:rsid w:val="00605A96"/>
    <w:rsid w:val="0062448A"/>
    <w:rsid w:val="00665A0A"/>
    <w:rsid w:val="00675E1F"/>
    <w:rsid w:val="006C5698"/>
    <w:rsid w:val="006D39BF"/>
    <w:rsid w:val="006D3F14"/>
    <w:rsid w:val="006F088F"/>
    <w:rsid w:val="006F6611"/>
    <w:rsid w:val="00702CFE"/>
    <w:rsid w:val="00704E6B"/>
    <w:rsid w:val="00725D70"/>
    <w:rsid w:val="00757B01"/>
    <w:rsid w:val="00763693"/>
    <w:rsid w:val="00772D33"/>
    <w:rsid w:val="00784172"/>
    <w:rsid w:val="007858A7"/>
    <w:rsid w:val="007A6A76"/>
    <w:rsid w:val="007B057C"/>
    <w:rsid w:val="007C79CC"/>
    <w:rsid w:val="007D3906"/>
    <w:rsid w:val="007D4784"/>
    <w:rsid w:val="007D4FD0"/>
    <w:rsid w:val="007E671D"/>
    <w:rsid w:val="00802781"/>
    <w:rsid w:val="0081253A"/>
    <w:rsid w:val="00825E09"/>
    <w:rsid w:val="00836FD3"/>
    <w:rsid w:val="008468BF"/>
    <w:rsid w:val="008630C2"/>
    <w:rsid w:val="00874B6F"/>
    <w:rsid w:val="00880053"/>
    <w:rsid w:val="00887200"/>
    <w:rsid w:val="008A1866"/>
    <w:rsid w:val="008A4D30"/>
    <w:rsid w:val="008B263D"/>
    <w:rsid w:val="008C5F4B"/>
    <w:rsid w:val="008E38AE"/>
    <w:rsid w:val="008F1502"/>
    <w:rsid w:val="008F6D2C"/>
    <w:rsid w:val="00924CA4"/>
    <w:rsid w:val="00932722"/>
    <w:rsid w:val="00953295"/>
    <w:rsid w:val="009640BF"/>
    <w:rsid w:val="00972256"/>
    <w:rsid w:val="00977868"/>
    <w:rsid w:val="009A07B3"/>
    <w:rsid w:val="009A2067"/>
    <w:rsid w:val="009B0A80"/>
    <w:rsid w:val="009E0D52"/>
    <w:rsid w:val="009E1BB1"/>
    <w:rsid w:val="00A17707"/>
    <w:rsid w:val="00A2152D"/>
    <w:rsid w:val="00A233FF"/>
    <w:rsid w:val="00A37105"/>
    <w:rsid w:val="00A5073F"/>
    <w:rsid w:val="00A66370"/>
    <w:rsid w:val="00AA6C47"/>
    <w:rsid w:val="00AB2F55"/>
    <w:rsid w:val="00AC1091"/>
    <w:rsid w:val="00AD2656"/>
    <w:rsid w:val="00AD4FD6"/>
    <w:rsid w:val="00AE474D"/>
    <w:rsid w:val="00B0557F"/>
    <w:rsid w:val="00B06774"/>
    <w:rsid w:val="00B06AD6"/>
    <w:rsid w:val="00B117E9"/>
    <w:rsid w:val="00B41E22"/>
    <w:rsid w:val="00B556EF"/>
    <w:rsid w:val="00B826BB"/>
    <w:rsid w:val="00B93729"/>
    <w:rsid w:val="00BA31D7"/>
    <w:rsid w:val="00BB30F1"/>
    <w:rsid w:val="00BD0062"/>
    <w:rsid w:val="00BD67E0"/>
    <w:rsid w:val="00BE26F5"/>
    <w:rsid w:val="00BE7456"/>
    <w:rsid w:val="00C07D90"/>
    <w:rsid w:val="00C31D61"/>
    <w:rsid w:val="00C34D4E"/>
    <w:rsid w:val="00C7126F"/>
    <w:rsid w:val="00C87598"/>
    <w:rsid w:val="00C941D5"/>
    <w:rsid w:val="00CA28D8"/>
    <w:rsid w:val="00CA5F32"/>
    <w:rsid w:val="00CC4AE5"/>
    <w:rsid w:val="00CC6E5E"/>
    <w:rsid w:val="00CD17CC"/>
    <w:rsid w:val="00CD48DE"/>
    <w:rsid w:val="00D143F9"/>
    <w:rsid w:val="00D231C7"/>
    <w:rsid w:val="00D55B17"/>
    <w:rsid w:val="00D76A6B"/>
    <w:rsid w:val="00D76EAF"/>
    <w:rsid w:val="00D96E68"/>
    <w:rsid w:val="00E04911"/>
    <w:rsid w:val="00E10CD0"/>
    <w:rsid w:val="00E17749"/>
    <w:rsid w:val="00E2447B"/>
    <w:rsid w:val="00E36FE1"/>
    <w:rsid w:val="00E423A4"/>
    <w:rsid w:val="00E45B7C"/>
    <w:rsid w:val="00E608CE"/>
    <w:rsid w:val="00E83D00"/>
    <w:rsid w:val="00E84B65"/>
    <w:rsid w:val="00E86AD8"/>
    <w:rsid w:val="00E901C9"/>
    <w:rsid w:val="00EA7BE7"/>
    <w:rsid w:val="00EC3FDA"/>
    <w:rsid w:val="00EC4906"/>
    <w:rsid w:val="00EF1768"/>
    <w:rsid w:val="00F106CB"/>
    <w:rsid w:val="00F11E42"/>
    <w:rsid w:val="00F574F3"/>
    <w:rsid w:val="00F65CBF"/>
    <w:rsid w:val="00FA0733"/>
    <w:rsid w:val="1015BCA7"/>
    <w:rsid w:val="26DAEDE8"/>
    <w:rsid w:val="27EA24EE"/>
    <w:rsid w:val="29B89E3B"/>
    <w:rsid w:val="2B92424E"/>
    <w:rsid w:val="2EDA876A"/>
    <w:rsid w:val="307C1947"/>
    <w:rsid w:val="36F181E9"/>
    <w:rsid w:val="3AB6A6F9"/>
    <w:rsid w:val="40C4CA39"/>
    <w:rsid w:val="43CFD220"/>
    <w:rsid w:val="45C24FFB"/>
    <w:rsid w:val="4D258CC3"/>
    <w:rsid w:val="50DAEE03"/>
    <w:rsid w:val="522AD709"/>
    <w:rsid w:val="58D78798"/>
    <w:rsid w:val="5D4D0C40"/>
    <w:rsid w:val="6722B270"/>
    <w:rsid w:val="6793DC98"/>
    <w:rsid w:val="77E635E8"/>
    <w:rsid w:val="7B23CAF7"/>
    <w:rsid w:val="7B5D16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B30F1"/>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Reference List,Lista viñetas,Lijstalinea niv 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7"/>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7"/>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7"/>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aliases w:val="Reference List Char,Lista viñetas Char,Lijstalinea niv 1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1"/>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 w:type="paragraph" w:customStyle="1" w:styleId="Default">
    <w:name w:val="Default"/>
    <w:rsid w:val="00E608CE"/>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E608CE"/>
    <w:pPr>
      <w:spacing w:after="0" w:line="240" w:lineRule="auto"/>
    </w:pPr>
    <w:rPr>
      <w:rFonts w:ascii="Arial" w:eastAsia="Calibri" w:hAnsi="Arial" w:cs="Times New Roman"/>
      <w:sz w:val="19"/>
    </w:rPr>
  </w:style>
  <w:style w:type="character" w:customStyle="1" w:styleId="cf01">
    <w:name w:val="cf01"/>
    <w:basedOn w:val="Standaardalinea-lettertype"/>
    <w:rsid w:val="001F7FED"/>
    <w:rPr>
      <w:rFonts w:ascii="Segoe UI" w:hAnsi="Segoe UI" w:cs="Segoe UI" w:hint="default"/>
      <w:sz w:val="18"/>
      <w:szCs w:val="18"/>
    </w:rPr>
  </w:style>
  <w:style w:type="paragraph" w:styleId="Normaalweb">
    <w:name w:val="Normal (Web)"/>
    <w:basedOn w:val="Standaard"/>
    <w:uiPriority w:val="99"/>
    <w:semiHidden/>
    <w:unhideWhenUsed/>
    <w:rsid w:val="001F7FED"/>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f0">
    <w:name w:val="pf0"/>
    <w:basedOn w:val="Standaard"/>
    <w:rsid w:val="001F7FE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A95E45C59B2B4E9D14D1D656B01137" ma:contentTypeVersion="0" ma:contentTypeDescription="Een nieuw document maken." ma:contentTypeScope="" ma:versionID="eeccc159c179c51442f571d290dfb600">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281E7-589A-4519-9185-D08BCAC14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82D8872-E036-4D6C-AC66-DC808E09556D}">
  <ds:schemaRefs>
    <ds:schemaRef ds:uri="http://schemas.microsoft.com/sharepoint/v3/contenttype/forms"/>
  </ds:schemaRefs>
</ds:datastoreItem>
</file>

<file path=customXml/itemProps3.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customXml/itemProps4.xml><?xml version="1.0" encoding="utf-8"?>
<ds:datastoreItem xmlns:ds="http://schemas.openxmlformats.org/officeDocument/2006/customXml" ds:itemID="{C3EE5C49-D4AF-4A0E-BF3D-6C4C8662BCD7}">
  <ds:schemaRefs>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2304</Words>
  <Characters>12677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Melissa M.D. de Rijk</cp:lastModifiedBy>
  <cp:revision>14</cp:revision>
  <cp:lastPrinted>2024-01-18T14:28:00Z</cp:lastPrinted>
  <dcterms:created xsi:type="dcterms:W3CDTF">2024-01-22T08:03:00Z</dcterms:created>
  <dcterms:modified xsi:type="dcterms:W3CDTF">2024-01-26T10:30:00Z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0x010100E2A95E45C59B2B4E9D14D1D656B01137</vt:lpwstr>
  </property>
</Properties>
</file>