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F69" w:rsidRPr="00161F69" w:rsidRDefault="00161F69" w:rsidP="00161F69">
      <w:pPr>
        <w:spacing w:after="1600" w:line="240" w:lineRule="atLeast"/>
        <w:ind w:left="360" w:hanging="360"/>
        <w:outlineLvl w:val="0"/>
        <w:rPr>
          <w:rFonts w:ascii="Corbel" w:eastAsia="Corbel" w:hAnsi="Corbel" w:cs="Times New Roman"/>
          <w:b/>
          <w:bCs/>
          <w:sz w:val="40"/>
          <w:szCs w:val="56"/>
        </w:rPr>
      </w:pPr>
      <w:bookmarkStart w:id="0" w:name="_Toc142037812"/>
      <w:bookmarkStart w:id="1" w:name="_Toc159330056"/>
      <w:r w:rsidRPr="00161F69">
        <w:rPr>
          <w:rFonts w:ascii="Corbel" w:eastAsia="Corbel" w:hAnsi="Corbel" w:cs="Times New Roman"/>
          <w:b/>
          <w:bCs/>
          <w:sz w:val="40"/>
          <w:szCs w:val="56"/>
        </w:rPr>
        <w:t>Standaardformulier F: Ervaring en bekwaamheid Inschrijver</w:t>
      </w:r>
      <w:bookmarkEnd w:id="0"/>
      <w:bookmarkEnd w:id="1"/>
    </w:p>
    <w:p w:rsidR="00161F69" w:rsidRPr="00161F69" w:rsidRDefault="00161F69" w:rsidP="00161F69">
      <w:pPr>
        <w:spacing w:line="240" w:lineRule="atLeast"/>
        <w:rPr>
          <w:rFonts w:ascii="Corbel" w:eastAsia="Corbel" w:hAnsi="Corbel" w:cs="Times New Roman"/>
        </w:rPr>
      </w:pPr>
      <w:r w:rsidRPr="00161F69">
        <w:rPr>
          <w:rFonts w:ascii="Corbel" w:eastAsia="Corbel" w:hAnsi="Corbel" w:cs="Times New Roman"/>
        </w:rPr>
        <w:t xml:space="preserve">Inschrijver dient gebruik te maken van onderstaande tabel voor het indienen van referenties. </w:t>
      </w:r>
    </w:p>
    <w:p w:rsidR="00161F69" w:rsidRPr="00161F69" w:rsidRDefault="00161F69" w:rsidP="00161F69">
      <w:pPr>
        <w:spacing w:line="240" w:lineRule="atLeast"/>
        <w:rPr>
          <w:rFonts w:ascii="Corbel" w:eastAsia="Corbel" w:hAnsi="Corbel" w:cs="Times New Roman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161F69" w:rsidRPr="00161F69" w:rsidTr="001049E6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:rsidR="00161F69" w:rsidRPr="00161F69" w:rsidRDefault="00161F69" w:rsidP="00161F69">
            <w:pPr>
              <w:spacing w:before="90" w:after="54" w:line="240" w:lineRule="atLeast"/>
              <w:ind w:left="57" w:right="57"/>
              <w:jc w:val="center"/>
              <w:rPr>
                <w:rFonts w:ascii="Corbel" w:eastAsia="Corbel" w:hAnsi="Corbel" w:cs="Times New Roman"/>
                <w:b/>
                <w:bCs/>
              </w:rPr>
            </w:pPr>
            <w:r w:rsidRPr="00161F69">
              <w:rPr>
                <w:rFonts w:ascii="Corbel" w:eastAsia="Corbel" w:hAnsi="Corbel" w:cs="Times New Roman"/>
                <w:b/>
                <w:bCs/>
              </w:rPr>
              <w:t xml:space="preserve">Gegevens </w:t>
            </w:r>
            <w:proofErr w:type="spellStart"/>
            <w:r w:rsidRPr="00161F69">
              <w:rPr>
                <w:rFonts w:ascii="Corbel" w:eastAsia="Corbel" w:hAnsi="Corbel" w:cs="Times New Roman"/>
                <w:b/>
                <w:bCs/>
              </w:rPr>
              <w:t>opdrachtgevende</w:t>
            </w:r>
            <w:proofErr w:type="spellEnd"/>
            <w:r w:rsidRPr="00161F69">
              <w:rPr>
                <w:rFonts w:ascii="Corbel" w:eastAsia="Corbel" w:hAnsi="Corbel" w:cs="Times New Roman"/>
                <w:b/>
                <w:bCs/>
              </w:rPr>
              <w:t xml:space="preserve"> instantie of onderneming</w:t>
            </w: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 xml:space="preserve">Naam </w:t>
            </w:r>
            <w:proofErr w:type="spellStart"/>
            <w:r w:rsidRPr="00161F69">
              <w:rPr>
                <w:rFonts w:ascii="Corbel" w:eastAsia="Corbel" w:hAnsi="Corbel" w:cs="Times New Roman"/>
              </w:rPr>
              <w:t>opdrachtgevende</w:t>
            </w:r>
            <w:proofErr w:type="spellEnd"/>
            <w:r w:rsidRPr="00161F69">
              <w:rPr>
                <w:rFonts w:ascii="Corbel" w:eastAsia="Corbel" w:hAnsi="Corbel" w:cs="Times New Roman"/>
              </w:rPr>
              <w:t xml:space="preserve"> instantie of </w:t>
            </w:r>
            <w:r w:rsidRPr="00161F69">
              <w:rPr>
                <w:rFonts w:ascii="Corbel" w:eastAsia="Corbel" w:hAnsi="Corbel" w:cs="Times New Roman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Adres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Postcode en plaatsnaam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 w:val="restart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 xml:space="preserve">Naam contactpersoon </w:t>
            </w:r>
            <w:proofErr w:type="spellStart"/>
            <w:r w:rsidRPr="00161F69">
              <w:rPr>
                <w:rFonts w:ascii="Corbel" w:eastAsia="Corbel" w:hAnsi="Corbel" w:cs="Times New Roman"/>
              </w:rPr>
              <w:t>opdrachtgevende</w:t>
            </w:r>
            <w:proofErr w:type="spellEnd"/>
            <w:r w:rsidRPr="00161F69">
              <w:rPr>
                <w:rFonts w:ascii="Corbel" w:eastAsia="Corbel" w:hAnsi="Corbel" w:cs="Times New Roman"/>
              </w:rPr>
              <w:t xml:space="preserve"> instantie of onderneming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trHeight w:val="255"/>
          <w:jc w:val="center"/>
        </w:trPr>
        <w:tc>
          <w:tcPr>
            <w:tcW w:w="567" w:type="dxa"/>
            <w:vMerge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Functie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Telefoonnummer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E-mailadres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rPr>
          <w:cantSplit/>
          <w:jc w:val="center"/>
        </w:trPr>
        <w:tc>
          <w:tcPr>
            <w:tcW w:w="567" w:type="dxa"/>
            <w:vMerge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Branche/aard referentie</w:t>
            </w:r>
          </w:p>
        </w:tc>
        <w:tc>
          <w:tcPr>
            <w:tcW w:w="4253" w:type="dxa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:rsidR="00161F69" w:rsidRPr="00161F69" w:rsidRDefault="00161F69" w:rsidP="00161F69">
            <w:pPr>
              <w:spacing w:line="240" w:lineRule="atLeast"/>
              <w:jc w:val="center"/>
              <w:rPr>
                <w:rFonts w:ascii="Corbel" w:eastAsia="Corbel" w:hAnsi="Corbel" w:cs="Times New Roman"/>
                <w:b/>
                <w:bCs/>
              </w:rPr>
            </w:pPr>
            <w:r w:rsidRPr="00161F69">
              <w:rPr>
                <w:rFonts w:ascii="Corbel" w:eastAsia="Corbel" w:hAnsi="Corbel" w:cs="Times New Roman"/>
                <w:b/>
                <w:bCs/>
              </w:rPr>
              <w:t>Projectgegevens</w:t>
            </w:r>
          </w:p>
        </w:tc>
      </w:tr>
      <w:tr w:rsidR="00161F69" w:rsidRPr="00161F69" w:rsidTr="001049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</w:p>
        </w:tc>
      </w:tr>
      <w:tr w:rsidR="00161F69" w:rsidRPr="00161F69" w:rsidTr="001049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</w:rPr>
            </w:pPr>
            <w:r w:rsidRPr="00161F69">
              <w:rPr>
                <w:rFonts w:ascii="Corbel" w:eastAsia="Corbel" w:hAnsi="Corbel" w:cs="Times New Roman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Omschrijving aard van opdracht</w:t>
            </w:r>
          </w:p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</w:p>
          <w:p w:rsidR="00161F69" w:rsidRPr="00161F69" w:rsidRDefault="00161F69" w:rsidP="00161F69">
            <w:pPr>
              <w:spacing w:before="90" w:after="54" w:line="276" w:lineRule="auto"/>
              <w:ind w:left="709" w:right="57"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Vul hier de betreffende informatie met betrekking tot G1: Ervaring van de Inschrijver in</w:t>
            </w:r>
            <w:r w:rsidRPr="00161F69">
              <w:rPr>
                <w:rFonts w:ascii="Corbel" w:eastAsia="Corbel" w:hAnsi="Corbel" w:cs="Times New Roman"/>
              </w:rPr>
              <w:t xml:space="preserve"> </w:t>
            </w:r>
            <w:r w:rsidRPr="00161F69">
              <w:rPr>
                <w:rFonts w:ascii="Corbel" w:eastAsia="Corbel" w:hAnsi="Corbel" w:cs="Times New Roman"/>
                <w:bCs/>
              </w:rPr>
              <w:t>met verwijzing naar de gevraagde competenties.</w:t>
            </w:r>
          </w:p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</w:p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</w:p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</w:p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</w:p>
        </w:tc>
      </w:tr>
      <w:tr w:rsidR="00161F69" w:rsidRPr="00161F69" w:rsidTr="001049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:rsidR="00161F69" w:rsidRPr="00161F69" w:rsidRDefault="00161F69" w:rsidP="00161F69">
            <w:pPr>
              <w:spacing w:before="90" w:after="54" w:line="276" w:lineRule="auto"/>
              <w:ind w:left="57" w:right="57"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Bewezen competenties</w:t>
            </w:r>
          </w:p>
          <w:p w:rsidR="00161F69" w:rsidRPr="00161F69" w:rsidRDefault="00161F69" w:rsidP="00161F69">
            <w:pPr>
              <w:spacing w:before="90" w:after="54" w:line="276" w:lineRule="auto"/>
              <w:ind w:left="709" w:right="57"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Graag aanvinken welke van de competenties van toepassing zijn geweest op deze referentie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161F69" w:rsidRPr="00161F69" w:rsidRDefault="00161F69" w:rsidP="00161F69">
            <w:pPr>
              <w:numPr>
                <w:ilvl w:val="0"/>
                <w:numId w:val="32"/>
              </w:numPr>
              <w:spacing w:before="90" w:after="54" w:line="276" w:lineRule="auto"/>
              <w:ind w:right="57"/>
              <w:contextualSpacing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G1.1: Het uitvoeren van (mobiele) intensiteit- en snelheidsmetingen.</w:t>
            </w:r>
          </w:p>
          <w:p w:rsidR="00161F69" w:rsidRPr="00161F69" w:rsidRDefault="00161F69" w:rsidP="00161F69">
            <w:pPr>
              <w:spacing w:before="90" w:after="54" w:line="276" w:lineRule="auto"/>
              <w:ind w:left="360" w:right="57"/>
              <w:contextualSpacing/>
              <w:rPr>
                <w:rFonts w:ascii="Corbel" w:eastAsia="Corbel" w:hAnsi="Corbel" w:cs="Times New Roman"/>
                <w:bCs/>
              </w:rPr>
            </w:pPr>
          </w:p>
          <w:p w:rsidR="00161F69" w:rsidRPr="00161F69" w:rsidRDefault="00161F69" w:rsidP="00161F69">
            <w:pPr>
              <w:numPr>
                <w:ilvl w:val="0"/>
                <w:numId w:val="32"/>
              </w:numPr>
              <w:spacing w:line="288" w:lineRule="auto"/>
              <w:contextualSpacing/>
              <w:rPr>
                <w:rFonts w:ascii="Corbel" w:eastAsia="Corbel" w:hAnsi="Corbel" w:cs="Times New Roman"/>
                <w:bCs/>
              </w:rPr>
            </w:pPr>
            <w:r w:rsidRPr="00161F69">
              <w:rPr>
                <w:rFonts w:ascii="Corbel" w:eastAsia="Corbel" w:hAnsi="Corbel" w:cs="Times New Roman"/>
                <w:bCs/>
              </w:rPr>
              <w:t>G1.2: Het analyseren van verkeersmetingen</w:t>
            </w:r>
          </w:p>
        </w:tc>
      </w:tr>
    </w:tbl>
    <w:p w:rsidR="00161F69" w:rsidRPr="00161F69" w:rsidRDefault="00161F69" w:rsidP="00161F69">
      <w:pPr>
        <w:spacing w:line="240" w:lineRule="atLeast"/>
        <w:rPr>
          <w:rFonts w:ascii="Corbel" w:eastAsia="Corbel" w:hAnsi="Corbel" w:cs="Times New Roman"/>
        </w:rPr>
      </w:pPr>
    </w:p>
    <w:p w:rsidR="003F5EB0" w:rsidRPr="00161F69" w:rsidRDefault="00161F69" w:rsidP="00161F69">
      <w:pPr>
        <w:spacing w:line="240" w:lineRule="atLeast"/>
        <w:rPr>
          <w:rFonts w:ascii="Corbel" w:eastAsia="Corbel" w:hAnsi="Corbel" w:cs="Times New Roman"/>
        </w:rPr>
      </w:pPr>
      <w:r w:rsidRPr="00161F69">
        <w:rPr>
          <w:rFonts w:ascii="Corbel" w:eastAsia="Corbel" w:hAnsi="Corbel" w:cs="Times New Roman"/>
        </w:rPr>
        <w:t xml:space="preserve">Ondergetekende verklaart bovenstaande tabel naar waarheid te hebben ingevuld. </w:t>
      </w:r>
      <w:bookmarkStart w:id="2" w:name="_GoBack"/>
      <w:bookmarkEnd w:id="2"/>
    </w:p>
    <w:sectPr w:rsidR="003F5EB0" w:rsidRPr="00161F69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F69" w:rsidRDefault="00161F69" w:rsidP="0088501B">
      <w:r>
        <w:separator/>
      </w:r>
    </w:p>
  </w:endnote>
  <w:endnote w:type="continuationSeparator" w:id="0">
    <w:p w:rsidR="00161F69" w:rsidRDefault="00161F6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F69" w:rsidRDefault="00161F69" w:rsidP="0088501B">
      <w:r>
        <w:separator/>
      </w:r>
    </w:p>
  </w:footnote>
  <w:footnote w:type="continuationSeparator" w:id="0">
    <w:p w:rsidR="00161F69" w:rsidRDefault="00161F6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35CC"/>
    <w:multiLevelType w:val="hybridMultilevel"/>
    <w:tmpl w:val="301269AE"/>
    <w:lvl w:ilvl="0" w:tplc="5AA0036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69"/>
    <w:rsid w:val="00043163"/>
    <w:rsid w:val="00056D70"/>
    <w:rsid w:val="000B3F94"/>
    <w:rsid w:val="000E1F3B"/>
    <w:rsid w:val="00161F69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860B4"/>
  <w15:chartTrackingRefBased/>
  <w15:docId w15:val="{947F93C4-FD3E-4F49-A713-24E7FAC59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Reitsma, Jilt (NDW)</dc:creator>
  <cp:keywords/>
  <dc:description/>
  <cp:lastModifiedBy>Reitsma, Jilt (NDW)</cp:lastModifiedBy>
  <cp:revision>1</cp:revision>
  <dcterms:created xsi:type="dcterms:W3CDTF">2024-02-20T13:31:00Z</dcterms:created>
  <dcterms:modified xsi:type="dcterms:W3CDTF">2024-02-20T13:32:00Z</dcterms:modified>
</cp:coreProperties>
</file>