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71A777BE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36422A">
        <w:rPr>
          <w:rFonts w:ascii="Calibri" w:hAnsi="Calibri"/>
          <w:sz w:val="24"/>
          <w:szCs w:val="24"/>
        </w:rPr>
        <w:t xml:space="preserve">Bijlage </w:t>
      </w:r>
      <w:r w:rsidR="0036422A" w:rsidRPr="0036422A">
        <w:rPr>
          <w:rFonts w:ascii="Calibri" w:hAnsi="Calibri"/>
          <w:sz w:val="24"/>
          <w:szCs w:val="24"/>
        </w:rPr>
        <w:t>7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</w:r>
      <w:r w:rsidR="00531AC6" w:rsidRPr="00E647B1">
        <w:rPr>
          <w:rFonts w:ascii="Calibri" w:hAnsi="Calibri"/>
          <w:sz w:val="24"/>
          <w:szCs w:val="24"/>
        </w:rPr>
        <w:t>A</w:t>
      </w:r>
      <w:r w:rsidR="00B77C11" w:rsidRPr="00E647B1">
        <w:rPr>
          <w:rFonts w:ascii="Calibri" w:hAnsi="Calibri"/>
          <w:sz w:val="24"/>
          <w:szCs w:val="24"/>
        </w:rPr>
        <w:t xml:space="preserve">anbesteding </w:t>
      </w:r>
      <w:r w:rsidR="00F4510A" w:rsidRPr="00F4510A">
        <w:rPr>
          <w:rFonts w:ascii="Calibri" w:hAnsi="Calibri"/>
          <w:sz w:val="24"/>
          <w:szCs w:val="24"/>
        </w:rPr>
        <w:t>Beheer, Doorontwikkeling, Hosting, Onderhoud en Support van de websites van de gemeente Tilburg</w:t>
      </w:r>
      <w:r w:rsidR="00F4510A" w:rsidRPr="00E647B1">
        <w:rPr>
          <w:rFonts w:ascii="Calibri" w:hAnsi="Calibri"/>
          <w:sz w:val="24"/>
          <w:szCs w:val="24"/>
        </w:rPr>
        <w:t xml:space="preserve"> </w:t>
      </w:r>
      <w:r w:rsidR="00EF7710" w:rsidRPr="00E647B1">
        <w:rPr>
          <w:rFonts w:ascii="Calibri" w:hAnsi="Calibri"/>
          <w:sz w:val="24"/>
          <w:szCs w:val="24"/>
        </w:rPr>
        <w:t>(</w:t>
      </w:r>
      <w:r w:rsidR="00596BEF" w:rsidRPr="00E647B1">
        <w:rPr>
          <w:rFonts w:ascii="Calibri" w:hAnsi="Calibri"/>
          <w:sz w:val="24"/>
          <w:szCs w:val="24"/>
        </w:rPr>
        <w:t>2023</w:t>
      </w:r>
      <w:r w:rsidR="00EF7710" w:rsidRPr="00E647B1">
        <w:rPr>
          <w:rFonts w:ascii="Calibri" w:hAnsi="Calibri"/>
          <w:sz w:val="24"/>
          <w:szCs w:val="24"/>
        </w:rPr>
        <w:t>/</w:t>
      </w:r>
      <w:r w:rsidR="00596BEF" w:rsidRPr="00E647B1">
        <w:rPr>
          <w:rFonts w:ascii="Calibri" w:hAnsi="Calibri"/>
          <w:sz w:val="24"/>
          <w:szCs w:val="24"/>
        </w:rPr>
        <w:t>5</w:t>
      </w:r>
      <w:r w:rsidR="00E647B1" w:rsidRPr="00E647B1">
        <w:rPr>
          <w:rFonts w:ascii="Calibri" w:hAnsi="Calibri"/>
          <w:sz w:val="24"/>
          <w:szCs w:val="24"/>
        </w:rPr>
        <w:t>45</w:t>
      </w:r>
      <w:r w:rsidR="00EF7710" w:rsidRPr="00E647B1">
        <w:rPr>
          <w:rFonts w:ascii="Calibri" w:hAnsi="Calibri"/>
          <w:sz w:val="24"/>
          <w:szCs w:val="24"/>
        </w:rPr>
        <w:t>/</w:t>
      </w:r>
      <w:r w:rsidR="00E647B1" w:rsidRPr="00E647B1">
        <w:rPr>
          <w:rFonts w:ascii="Calibri" w:hAnsi="Calibri"/>
          <w:sz w:val="24"/>
          <w:szCs w:val="24"/>
        </w:rPr>
        <w:t>ID</w:t>
      </w:r>
      <w:r w:rsidR="00EF7710" w:rsidRPr="00E647B1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76ACD79F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 is 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0EE842E5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596BEF">
              <w:rPr>
                <w:rFonts w:ascii="Calibri" w:hAnsi="Calibri"/>
                <w:b/>
              </w:rPr>
              <w:t xml:space="preserve"> + Aantal vouchers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3AFF0811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Het betreft kerncompetentie: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41BFF130" w:rsidR="009A0EC1" w:rsidRPr="00F23924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54C485B5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 is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0557"/>
    <w:rsid w:val="00023151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6422A"/>
    <w:rsid w:val="00372266"/>
    <w:rsid w:val="00394415"/>
    <w:rsid w:val="004443EA"/>
    <w:rsid w:val="0046528D"/>
    <w:rsid w:val="00531AC6"/>
    <w:rsid w:val="005355A5"/>
    <w:rsid w:val="00535ECF"/>
    <w:rsid w:val="0055446E"/>
    <w:rsid w:val="00596BEF"/>
    <w:rsid w:val="005D68C1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8F0611"/>
    <w:rsid w:val="008F5DFE"/>
    <w:rsid w:val="00917FA9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91701"/>
    <w:rsid w:val="00DD537C"/>
    <w:rsid w:val="00E14977"/>
    <w:rsid w:val="00E647B1"/>
    <w:rsid w:val="00EF7710"/>
    <w:rsid w:val="00F23924"/>
    <w:rsid w:val="00F4510A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Duiven, Inge van</cp:lastModifiedBy>
  <cp:revision>2</cp:revision>
  <cp:lastPrinted>2019-11-27T10:52:00Z</cp:lastPrinted>
  <dcterms:created xsi:type="dcterms:W3CDTF">2023-06-30T07:54:00Z</dcterms:created>
  <dcterms:modified xsi:type="dcterms:W3CDTF">2023-06-30T07:54:00Z</dcterms:modified>
</cp:coreProperties>
</file>