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3C563345" w:rsidR="00B15905" w:rsidRPr="00D204C8" w:rsidRDefault="00113AEC" w:rsidP="00D204C8">
      <w:pPr>
        <w:pStyle w:val="Kop1"/>
        <w:spacing w:line="240" w:lineRule="auto"/>
        <w:rPr>
          <w:sz w:val="36"/>
          <w:szCs w:val="36"/>
        </w:rPr>
      </w:pPr>
      <w:r>
        <w:rPr>
          <w:sz w:val="36"/>
          <w:szCs w:val="36"/>
        </w:rPr>
        <w:t xml:space="preserve">Bijlage </w:t>
      </w:r>
      <w:r w:rsidR="00403C1F">
        <w:rPr>
          <w:sz w:val="36"/>
          <w:szCs w:val="36"/>
        </w:rPr>
        <w:t>2</w:t>
      </w:r>
      <w:r>
        <w:rPr>
          <w:sz w:val="36"/>
          <w:szCs w:val="36"/>
        </w:rPr>
        <w:t xml:space="preserve"> </w:t>
      </w:r>
      <w:r w:rsidR="00D204C8" w:rsidRPr="00D204C8">
        <w:rPr>
          <w:sz w:val="36"/>
          <w:szCs w:val="36"/>
        </w:rPr>
        <w:t>Verklaring geen sprake van Russische betrokkenheid</w:t>
      </w:r>
    </w:p>
    <w:p w14:paraId="7333407E" w14:textId="77777777" w:rsidR="00EE1301" w:rsidRPr="007777EA" w:rsidRDefault="00EE1301" w:rsidP="00EE1301">
      <w:pPr>
        <w:rPr>
          <w:rFonts w:ascii="Corbel" w:hAnsi="Corbel"/>
        </w:rPr>
      </w:pPr>
      <w:r w:rsidRPr="007777EA">
        <w:rPr>
          <w:rFonts w:ascii="Corbel" w:hAnsi="Corbel"/>
        </w:rPr>
        <w:t xml:space="preserve">(Behorende bij de </w:t>
      </w:r>
      <w:r>
        <w:rPr>
          <w:rFonts w:ascii="Corbel" w:hAnsi="Corbel"/>
        </w:rPr>
        <w:t xml:space="preserve">Aanbestedingsleidraad </w:t>
      </w:r>
      <w:r w:rsidRPr="007777EA">
        <w:rPr>
          <w:rFonts w:ascii="Corbel" w:hAnsi="Corbel"/>
        </w:rPr>
        <w:t xml:space="preserve">Europese Openbare aanbestedingsprocedure “Raamovereenkomst levering betonnen rioleringsmaterialen”, met kenmerk FICA69952) </w:t>
      </w:r>
    </w:p>
    <w:p w14:paraId="4035099B" w14:textId="6F81802B"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5195EA7F" w:rsidR="00D204C8" w:rsidRPr="009A2B32" w:rsidRDefault="00403C1F" w:rsidP="006B2AAB">
            <w:pPr>
              <w:rPr>
                <w:sz w:val="20"/>
              </w:rPr>
            </w:pPr>
            <w:r>
              <w:rPr>
                <w:sz w:val="20"/>
              </w:rPr>
              <w:t xml:space="preserve">Raamovereenkomst </w:t>
            </w:r>
            <w:r w:rsidR="001468A0">
              <w:rPr>
                <w:sz w:val="20"/>
              </w:rPr>
              <w:t>levering</w:t>
            </w:r>
            <w:r>
              <w:rPr>
                <w:sz w:val="20"/>
              </w:rPr>
              <w:t xml:space="preserve"> betonnen rioleringsmaterialen</w:t>
            </w:r>
          </w:p>
          <w:p w14:paraId="73C42C3F" w14:textId="6AE79A85" w:rsidR="00D204C8" w:rsidRPr="009A2B32" w:rsidRDefault="00D204C8" w:rsidP="006B2AAB">
            <w:pPr>
              <w:rPr>
                <w:sz w:val="20"/>
              </w:rPr>
            </w:pPr>
            <w:r w:rsidRPr="00156968">
              <w:rPr>
                <w:sz w:val="20"/>
              </w:rPr>
              <w:t>FIC</w:t>
            </w:r>
            <w:r w:rsidR="00403C1F">
              <w:rPr>
                <w:sz w:val="20"/>
              </w:rPr>
              <w:t>A69952</w:t>
            </w:r>
          </w:p>
        </w:tc>
      </w:tr>
    </w:tbl>
    <w:p w14:paraId="0D1811FE" w14:textId="04524F79" w:rsidR="00AC5234" w:rsidRDefault="00AC5234" w:rsidP="00AC5234">
      <w:pPr>
        <w:rPr>
          <w:sz w:val="20"/>
          <w:szCs w:val="22"/>
        </w:rPr>
      </w:pPr>
    </w:p>
    <w:p w14:paraId="20807BA3" w14:textId="122FEC9D" w:rsidR="00B530F2" w:rsidRDefault="00D204C8" w:rsidP="00D204C8">
      <w:pPr>
        <w:rPr>
          <w:sz w:val="20"/>
          <w:szCs w:val="22"/>
        </w:rPr>
      </w:pPr>
      <w:r w:rsidRPr="00D204C8">
        <w:rPr>
          <w:sz w:val="20"/>
          <w:szCs w:val="22"/>
        </w:rPr>
        <w:t xml:space="preserve">Hierbij verklaar ik </w:t>
      </w:r>
      <w:r w:rsidR="00734D7A">
        <w:rPr>
          <w:sz w:val="20"/>
          <w:szCs w:val="22"/>
        </w:rPr>
        <w:fldChar w:fldCharType="begin">
          <w:ffData>
            <w:name w:val=""/>
            <w:enabled/>
            <w:calcOnExit w:val="0"/>
            <w:textInput>
              <w:default w:val="............................."/>
            </w:textInput>
          </w:ffData>
        </w:fldChar>
      </w:r>
      <w:r w:rsidR="00734D7A">
        <w:rPr>
          <w:sz w:val="20"/>
          <w:szCs w:val="22"/>
        </w:rPr>
        <w:instrText xml:space="preserve"> FORMTEXT </w:instrText>
      </w:r>
      <w:r w:rsidR="00734D7A">
        <w:rPr>
          <w:sz w:val="20"/>
          <w:szCs w:val="22"/>
        </w:rPr>
      </w:r>
      <w:r w:rsidR="00734D7A">
        <w:rPr>
          <w:sz w:val="20"/>
          <w:szCs w:val="22"/>
        </w:rPr>
        <w:fldChar w:fldCharType="separate"/>
      </w:r>
      <w:r w:rsidR="00734D7A">
        <w:rPr>
          <w:noProof/>
          <w:sz w:val="20"/>
          <w:szCs w:val="22"/>
        </w:rPr>
        <w:t>.............................</w:t>
      </w:r>
      <w:r w:rsidR="00734D7A">
        <w:rPr>
          <w:sz w:val="20"/>
          <w:szCs w:val="22"/>
        </w:rPr>
        <w:fldChar w:fldCharType="end"/>
      </w:r>
      <w:r w:rsidR="00734D7A">
        <w:t xml:space="preserve"> </w:t>
      </w:r>
      <w:r w:rsidR="00964372">
        <w:t>(</w:t>
      </w:r>
      <w:r w:rsidR="00964372" w:rsidRPr="00964372">
        <w:rPr>
          <w:sz w:val="20"/>
          <w:szCs w:val="22"/>
        </w:rPr>
        <w:t xml:space="preserve">naam van de rechtspersoon), </w:t>
      </w:r>
      <w:r w:rsidR="00B530F2">
        <w:rPr>
          <w:sz w:val="20"/>
          <w:szCs w:val="22"/>
        </w:rPr>
        <w:t>KvK-nummer</w:t>
      </w:r>
      <w:r w:rsidR="00734D7A">
        <w:rPr>
          <w:sz w:val="20"/>
          <w:szCs w:val="22"/>
        </w:rPr>
        <w:t xml:space="preserve"> </w:t>
      </w:r>
      <w:r w:rsidR="00734D7A">
        <w:rPr>
          <w:sz w:val="20"/>
          <w:szCs w:val="22"/>
        </w:rPr>
        <w:fldChar w:fldCharType="begin">
          <w:ffData>
            <w:name w:val=""/>
            <w:enabled/>
            <w:calcOnExit w:val="0"/>
            <w:textInput>
              <w:default w:val="............................."/>
            </w:textInput>
          </w:ffData>
        </w:fldChar>
      </w:r>
      <w:r w:rsidR="00734D7A">
        <w:rPr>
          <w:sz w:val="20"/>
          <w:szCs w:val="22"/>
        </w:rPr>
        <w:instrText xml:space="preserve"> FORMTEXT </w:instrText>
      </w:r>
      <w:r w:rsidR="00734D7A">
        <w:rPr>
          <w:sz w:val="20"/>
          <w:szCs w:val="22"/>
        </w:rPr>
      </w:r>
      <w:r w:rsidR="00734D7A">
        <w:rPr>
          <w:sz w:val="20"/>
          <w:szCs w:val="22"/>
        </w:rPr>
        <w:fldChar w:fldCharType="separate"/>
      </w:r>
      <w:r w:rsidR="00734D7A">
        <w:rPr>
          <w:noProof/>
          <w:sz w:val="20"/>
          <w:szCs w:val="22"/>
        </w:rPr>
        <w:t>.............................</w:t>
      </w:r>
      <w:r w:rsidR="00734D7A">
        <w:rPr>
          <w:sz w:val="20"/>
          <w:szCs w:val="22"/>
        </w:rPr>
        <w:fldChar w:fldCharType="end"/>
      </w:r>
      <w:r w:rsidR="00B530F2">
        <w:rPr>
          <w:sz w:val="20"/>
          <w:szCs w:val="22"/>
        </w:rPr>
        <w:t xml:space="preserve">, </w:t>
      </w:r>
      <w:r w:rsidR="00964372" w:rsidRPr="00964372">
        <w:rPr>
          <w:sz w:val="20"/>
          <w:szCs w:val="22"/>
        </w:rPr>
        <w:t xml:space="preserve">rechtsgeldig vertegenwoordigd door </w:t>
      </w:r>
      <w:r w:rsidR="00734D7A">
        <w:rPr>
          <w:sz w:val="20"/>
          <w:szCs w:val="22"/>
        </w:rPr>
        <w:fldChar w:fldCharType="begin">
          <w:ffData>
            <w:name w:val=""/>
            <w:enabled/>
            <w:calcOnExit w:val="0"/>
            <w:textInput>
              <w:default w:val="............................."/>
            </w:textInput>
          </w:ffData>
        </w:fldChar>
      </w:r>
      <w:r w:rsidR="00734D7A">
        <w:rPr>
          <w:sz w:val="20"/>
          <w:szCs w:val="22"/>
        </w:rPr>
        <w:instrText xml:space="preserve"> FORMTEXT </w:instrText>
      </w:r>
      <w:r w:rsidR="00734D7A">
        <w:rPr>
          <w:sz w:val="20"/>
          <w:szCs w:val="22"/>
        </w:rPr>
      </w:r>
      <w:r w:rsidR="00734D7A">
        <w:rPr>
          <w:sz w:val="20"/>
          <w:szCs w:val="22"/>
        </w:rPr>
        <w:fldChar w:fldCharType="separate"/>
      </w:r>
      <w:r w:rsidR="00734D7A">
        <w:rPr>
          <w:noProof/>
          <w:sz w:val="20"/>
          <w:szCs w:val="22"/>
        </w:rPr>
        <w:t>.............................</w:t>
      </w:r>
      <w:r w:rsidR="00734D7A">
        <w:rPr>
          <w:sz w:val="20"/>
          <w:szCs w:val="22"/>
        </w:rPr>
        <w:fldChar w:fldCharType="end"/>
      </w:r>
      <w:r w:rsidR="00734D7A" w:rsidRPr="00964372">
        <w:rPr>
          <w:sz w:val="20"/>
          <w:szCs w:val="22"/>
        </w:rPr>
        <w:t xml:space="preserve"> </w:t>
      </w:r>
      <w:r w:rsidR="00964372" w:rsidRPr="00964372">
        <w:rPr>
          <w:sz w:val="20"/>
          <w:szCs w:val="22"/>
        </w:rPr>
        <w:t xml:space="preserve">(naam), </w:t>
      </w:r>
      <w:r w:rsidR="00734D7A">
        <w:rPr>
          <w:sz w:val="20"/>
          <w:szCs w:val="22"/>
        </w:rPr>
        <w:fldChar w:fldCharType="begin">
          <w:ffData>
            <w:name w:val=""/>
            <w:enabled/>
            <w:calcOnExit w:val="0"/>
            <w:textInput>
              <w:default w:val="............................."/>
            </w:textInput>
          </w:ffData>
        </w:fldChar>
      </w:r>
      <w:r w:rsidR="00734D7A">
        <w:rPr>
          <w:sz w:val="20"/>
          <w:szCs w:val="22"/>
        </w:rPr>
        <w:instrText xml:space="preserve"> FORMTEXT </w:instrText>
      </w:r>
      <w:r w:rsidR="00734D7A">
        <w:rPr>
          <w:sz w:val="20"/>
          <w:szCs w:val="22"/>
        </w:rPr>
      </w:r>
      <w:r w:rsidR="00734D7A">
        <w:rPr>
          <w:sz w:val="20"/>
          <w:szCs w:val="22"/>
        </w:rPr>
        <w:fldChar w:fldCharType="separate"/>
      </w:r>
      <w:r w:rsidR="00734D7A">
        <w:rPr>
          <w:noProof/>
          <w:sz w:val="20"/>
          <w:szCs w:val="22"/>
        </w:rPr>
        <w:t>.............................</w:t>
      </w:r>
      <w:r w:rsidR="00734D7A">
        <w:rPr>
          <w:sz w:val="20"/>
          <w:szCs w:val="22"/>
        </w:rPr>
        <w:fldChar w:fldCharType="end"/>
      </w:r>
      <w:r w:rsidR="00734D7A" w:rsidRPr="00964372">
        <w:rPr>
          <w:sz w:val="20"/>
          <w:szCs w:val="22"/>
        </w:rPr>
        <w:t xml:space="preserve"> </w:t>
      </w:r>
      <w:r w:rsidR="00964372" w:rsidRPr="00964372">
        <w:rPr>
          <w:sz w:val="20"/>
          <w:szCs w:val="22"/>
        </w:rPr>
        <w:t>(functie)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597E1EBA"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w:t>
      </w:r>
      <w:r w:rsidR="009575F1">
        <w:rPr>
          <w:sz w:val="20"/>
          <w:szCs w:val="22"/>
        </w:rPr>
        <w:t> </w:t>
      </w:r>
      <w:r w:rsidRPr="00B530F2">
        <w:rPr>
          <w:sz w:val="20"/>
          <w:szCs w:val="22"/>
        </w:rPr>
        <w:t>a)</w:t>
      </w:r>
      <w:r w:rsidR="009575F1">
        <w:rPr>
          <w:sz w:val="20"/>
          <w:szCs w:val="22"/>
        </w:rPr>
        <w:t> </w:t>
      </w:r>
      <w:r w:rsidRPr="00B530F2">
        <w:rPr>
          <w:sz w:val="20"/>
          <w:szCs w:val="22"/>
        </w:rPr>
        <w:t>en</w:t>
      </w:r>
      <w:r w:rsidR="009575F1">
        <w:rPr>
          <w:sz w:val="20"/>
          <w:szCs w:val="22"/>
        </w:rPr>
        <w:t> </w:t>
      </w:r>
      <w:r w:rsidRPr="00B530F2">
        <w:rPr>
          <w:sz w:val="20"/>
          <w:szCs w:val="22"/>
        </w:rPr>
        <w:t>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4F4076C0"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bookmarkEnd w:id="0"/>
      <w:r w:rsidR="00FD442B">
        <w:rPr>
          <w:sz w:val="20"/>
          <w:szCs w:val="22"/>
        </w:rPr>
        <w:fldChar w:fldCharType="begin">
          <w:ffData>
            <w:name w:val=""/>
            <w:enabled/>
            <w:calcOnExit w:val="0"/>
            <w:textInput>
              <w:default w:val="............................."/>
            </w:textInput>
          </w:ffData>
        </w:fldChar>
      </w:r>
      <w:r w:rsidR="00FD442B">
        <w:rPr>
          <w:sz w:val="20"/>
          <w:szCs w:val="22"/>
        </w:rPr>
        <w:instrText xml:space="preserve"> FORMTEXT </w:instrText>
      </w:r>
      <w:r w:rsidR="00FD442B">
        <w:rPr>
          <w:sz w:val="20"/>
          <w:szCs w:val="22"/>
        </w:rPr>
      </w:r>
      <w:r w:rsidR="00FD442B">
        <w:rPr>
          <w:sz w:val="20"/>
          <w:szCs w:val="22"/>
        </w:rPr>
        <w:fldChar w:fldCharType="separate"/>
      </w:r>
      <w:r w:rsidR="00FD442B">
        <w:rPr>
          <w:noProof/>
          <w:sz w:val="20"/>
          <w:szCs w:val="22"/>
        </w:rPr>
        <w:t>.............................</w:t>
      </w:r>
      <w:r w:rsidR="00FD442B">
        <w:rPr>
          <w:sz w:val="20"/>
          <w:szCs w:val="22"/>
        </w:rPr>
        <w:fldChar w:fldCharType="end"/>
      </w:r>
    </w:p>
    <w:p w14:paraId="076F3416" w14:textId="04FF4451"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sidR="00734D7A">
        <w:rPr>
          <w:sz w:val="20"/>
          <w:szCs w:val="22"/>
        </w:rPr>
        <w:fldChar w:fldCharType="begin">
          <w:ffData>
            <w:name w:val=""/>
            <w:enabled/>
            <w:calcOnExit w:val="0"/>
            <w:textInput>
              <w:default w:val="............................."/>
            </w:textInput>
          </w:ffData>
        </w:fldChar>
      </w:r>
      <w:r w:rsidR="00734D7A">
        <w:rPr>
          <w:sz w:val="20"/>
          <w:szCs w:val="22"/>
        </w:rPr>
        <w:instrText xml:space="preserve"> FORMTEXT </w:instrText>
      </w:r>
      <w:r w:rsidR="00734D7A">
        <w:rPr>
          <w:sz w:val="20"/>
          <w:szCs w:val="22"/>
        </w:rPr>
      </w:r>
      <w:r w:rsidR="00734D7A">
        <w:rPr>
          <w:sz w:val="20"/>
          <w:szCs w:val="22"/>
        </w:rPr>
        <w:fldChar w:fldCharType="separate"/>
      </w:r>
      <w:r w:rsidR="00734D7A">
        <w:rPr>
          <w:noProof/>
          <w:sz w:val="20"/>
          <w:szCs w:val="22"/>
        </w:rPr>
        <w:t>.............................</w:t>
      </w:r>
      <w:r w:rsidR="00734D7A">
        <w:rPr>
          <w:sz w:val="20"/>
          <w:szCs w:val="22"/>
        </w:rPr>
        <w:fldChar w:fldCharType="end"/>
      </w:r>
    </w:p>
    <w:p w14:paraId="502DD96D" w14:textId="4356F209"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1" w:name="Text14"/>
      <w:r w:rsidRPr="00B530F2">
        <w:rPr>
          <w:sz w:val="20"/>
          <w:szCs w:val="22"/>
        </w:rPr>
        <w:tab/>
      </w:r>
      <w:bookmarkEnd w:id="1"/>
      <w:r w:rsidR="00734D7A">
        <w:rPr>
          <w:sz w:val="20"/>
          <w:szCs w:val="22"/>
        </w:rPr>
        <w:fldChar w:fldCharType="begin">
          <w:ffData>
            <w:name w:val=""/>
            <w:enabled/>
            <w:calcOnExit w:val="0"/>
            <w:textInput>
              <w:default w:val="............................."/>
            </w:textInput>
          </w:ffData>
        </w:fldChar>
      </w:r>
      <w:r w:rsidR="00734D7A">
        <w:rPr>
          <w:sz w:val="20"/>
          <w:szCs w:val="22"/>
        </w:rPr>
        <w:instrText xml:space="preserve"> FORMTEXT </w:instrText>
      </w:r>
      <w:r w:rsidR="00734D7A">
        <w:rPr>
          <w:sz w:val="20"/>
          <w:szCs w:val="22"/>
        </w:rPr>
      </w:r>
      <w:r w:rsidR="00734D7A">
        <w:rPr>
          <w:sz w:val="20"/>
          <w:szCs w:val="22"/>
        </w:rPr>
        <w:fldChar w:fldCharType="separate"/>
      </w:r>
      <w:r w:rsidR="00734D7A">
        <w:rPr>
          <w:noProof/>
          <w:sz w:val="20"/>
          <w:szCs w:val="22"/>
        </w:rPr>
        <w:t>.............................</w:t>
      </w:r>
      <w:r w:rsidR="00734D7A">
        <w:rPr>
          <w:sz w:val="20"/>
          <w:szCs w:val="22"/>
        </w:rPr>
        <w:fldChar w:fldCharType="end"/>
      </w: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WDGEGUGaqQpgD4viiEm8DH4Ixx19cRiZJMLxMiCwjX/JWFVHtyHQCJu43t09Yz00PXo6UONLNlJ6nEHk8L4RSQ==" w:salt="M05pq5iYSerfgb6nqISlN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0674"/>
    <w:rsid w:val="00113AEC"/>
    <w:rsid w:val="00133258"/>
    <w:rsid w:val="001468A0"/>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03C1F"/>
    <w:rsid w:val="004543E3"/>
    <w:rsid w:val="00480A41"/>
    <w:rsid w:val="004F27C2"/>
    <w:rsid w:val="00561B8C"/>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34D7A"/>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575F1"/>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BF6098"/>
    <w:rsid w:val="00C06329"/>
    <w:rsid w:val="00C11329"/>
    <w:rsid w:val="00C224CC"/>
    <w:rsid w:val="00C34A7A"/>
    <w:rsid w:val="00C83457"/>
    <w:rsid w:val="00C87CAD"/>
    <w:rsid w:val="00CC2187"/>
    <w:rsid w:val="00CD7CAE"/>
    <w:rsid w:val="00CE2F64"/>
    <w:rsid w:val="00D06FF4"/>
    <w:rsid w:val="00D204C8"/>
    <w:rsid w:val="00D55B54"/>
    <w:rsid w:val="00D6219B"/>
    <w:rsid w:val="00D8586D"/>
    <w:rsid w:val="00DA5968"/>
    <w:rsid w:val="00E02480"/>
    <w:rsid w:val="00E86543"/>
    <w:rsid w:val="00E93E8C"/>
    <w:rsid w:val="00E9512D"/>
    <w:rsid w:val="00EC23A8"/>
    <w:rsid w:val="00EE1301"/>
    <w:rsid w:val="00F26BBB"/>
    <w:rsid w:val="00F458A1"/>
    <w:rsid w:val="00F46088"/>
    <w:rsid w:val="00F66344"/>
    <w:rsid w:val="00F95A1D"/>
    <w:rsid w:val="00FB34D0"/>
    <w:rsid w:val="00FD00AE"/>
    <w:rsid w:val="00FD442B"/>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365</Words>
  <Characters>2009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Brandt, J.C. (Coen)</cp:lastModifiedBy>
  <cp:revision>9</cp:revision>
  <cp:lastPrinted>2022-06-22T10:39:00Z</cp:lastPrinted>
  <dcterms:created xsi:type="dcterms:W3CDTF">2023-10-10T10:12:00Z</dcterms:created>
  <dcterms:modified xsi:type="dcterms:W3CDTF">2023-10-31T12:15:00Z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