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5F56B4D8" w:rsidR="00B15905" w:rsidRPr="00D204C8" w:rsidRDefault="00113AEC" w:rsidP="00D204C8">
      <w:pPr>
        <w:pStyle w:val="Kop1"/>
        <w:spacing w:line="240" w:lineRule="auto"/>
        <w:rPr>
          <w:sz w:val="36"/>
          <w:szCs w:val="36"/>
        </w:rPr>
      </w:pPr>
      <w:r>
        <w:rPr>
          <w:sz w:val="36"/>
          <w:szCs w:val="36"/>
        </w:rPr>
        <w:t>Bijlage</w:t>
      </w:r>
      <w:r w:rsidR="00F67FB3">
        <w:rPr>
          <w:sz w:val="36"/>
          <w:szCs w:val="36"/>
        </w:rPr>
        <w:t xml:space="preserve"> 11</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5114C25E" w:rsidR="00D204C8" w:rsidRPr="009A2B32" w:rsidRDefault="00F67FB3" w:rsidP="006B2AAB">
            <w:pPr>
              <w:rPr>
                <w:sz w:val="20"/>
              </w:rPr>
            </w:pPr>
            <w:r>
              <w:rPr>
                <w:sz w:val="20"/>
              </w:rPr>
              <w:t>Bodemonderzoeken en bijkomende ingenieursdiensten</w:t>
            </w:r>
          </w:p>
          <w:p w14:paraId="73C42C3F" w14:textId="2D34A700" w:rsidR="00D204C8" w:rsidRPr="009A2B32" w:rsidRDefault="00F67FB3" w:rsidP="006B2AAB">
            <w:pPr>
              <w:rPr>
                <w:sz w:val="20"/>
              </w:rPr>
            </w:pPr>
            <w:r>
              <w:t>FICA69983</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even" r:id="rId8"/>
      <w:headerReference w:type="default" r:id="rId9"/>
      <w:footerReference w:type="even" r:id="rId10"/>
      <w:footerReference w:type="default" r:id="rId11"/>
      <w:headerReference w:type="first" r:id="rId12"/>
      <w:footerReference w:type="first" r:id="rId13"/>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DE21" w14:textId="77777777" w:rsidR="002829BB" w:rsidRDefault="002829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6FFE" w14:textId="77777777" w:rsidR="002829BB" w:rsidRDefault="002829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2829BB"/>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C23A8"/>
    <w:rsid w:val="00F26BBB"/>
    <w:rsid w:val="00F46088"/>
    <w:rsid w:val="00F66344"/>
    <w:rsid w:val="00F67FB3"/>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309</Words>
  <Characters>1703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Koesen, D.M. (Dieuwertje)</cp:lastModifiedBy>
  <cp:revision>17</cp:revision>
  <cp:lastPrinted>2022-06-22T10:39:00Z</cp:lastPrinted>
  <dcterms:created xsi:type="dcterms:W3CDTF">2022-09-02T19:27:00Z</dcterms:created>
  <dcterms:modified xsi:type="dcterms:W3CDTF">2023-09-28T08:51:00Z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