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D6" w:rsidRDefault="009975D6" w:rsidP="009975D6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57438927"/>
      <w:r>
        <w:t xml:space="preserve">4. </w:t>
      </w:r>
      <w:r>
        <w:t>Vragen ten behoeve van marktconsultatie</w:t>
      </w:r>
      <w:bookmarkEnd w:id="0"/>
    </w:p>
    <w:p w:rsidR="009975D6" w:rsidRDefault="009975D6" w:rsidP="009975D6">
      <w:pPr>
        <w:rPr>
          <w:szCs w:val="18"/>
        </w:rPr>
      </w:pPr>
    </w:p>
    <w:p w:rsidR="009975D6" w:rsidRPr="00E5193F" w:rsidRDefault="009975D6" w:rsidP="009975D6">
      <w:pPr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de vragen voor onderhavige marktconsultatie opgenomen. Graag vragen wij u onderstaande vragen te beantwoorden.</w:t>
      </w:r>
    </w:p>
    <w:p w:rsidR="009975D6" w:rsidRDefault="009975D6" w:rsidP="009975D6">
      <w:pPr>
        <w:pStyle w:val="Koptekst"/>
      </w:pPr>
    </w:p>
    <w:p w:rsidR="009975D6" w:rsidRPr="00E5193F" w:rsidRDefault="009975D6" w:rsidP="009975D6">
      <w:pPr>
        <w:pStyle w:val="Koptekst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975D6" w:rsidRPr="00940EA5" w:rsidTr="00D10B1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975D6" w:rsidRPr="00E5193F" w:rsidRDefault="009975D6" w:rsidP="00D10B18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:rsidR="009975D6" w:rsidRPr="00E5193F" w:rsidRDefault="009975D6" w:rsidP="00D10B18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975D6" w:rsidRPr="00940EA5" w:rsidTr="00D10B1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795D21">
              <w:rPr>
                <w:szCs w:val="18"/>
              </w:rPr>
              <w:t>Overweegt u, gebaseerd op de informatie uit deze marktconsultatie, in te schrijven op de aanbesteding?</w:t>
            </w:r>
          </w:p>
          <w:p w:rsidR="009975D6" w:rsidRPr="00940EA5" w:rsidRDefault="009975D6" w:rsidP="00D10B18">
            <w:pPr>
              <w:autoSpaceDE w:val="0"/>
              <w:autoSpaceDN w:val="0"/>
              <w:adjustRightInd w:val="0"/>
            </w:pPr>
            <w:r>
              <w:rPr>
                <w:szCs w:val="18"/>
              </w:rPr>
              <w:t>-</w:t>
            </w:r>
            <w:r w:rsidRPr="00795D21">
              <w:rPr>
                <w:szCs w:val="18"/>
              </w:rPr>
              <w:t>Zo nee, waarom niet?</w:t>
            </w:r>
          </w:p>
        </w:tc>
      </w:tr>
      <w:tr w:rsidR="009975D6" w:rsidRPr="00940EA5" w:rsidTr="00834A09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D10B18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795D21" w:rsidRDefault="009975D6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rPr>
                <w:szCs w:val="18"/>
              </w:rPr>
            </w:pPr>
            <w:r w:rsidRPr="00795D21">
              <w:rPr>
                <w:szCs w:val="18"/>
              </w:rPr>
              <w:t xml:space="preserve">Heeft u ervaring met soortgelijke opdrachten </w:t>
            </w:r>
            <w:r>
              <w:rPr>
                <w:szCs w:val="18"/>
              </w:rPr>
              <w:t xml:space="preserve">qua omvang </w:t>
            </w:r>
            <w:r w:rsidRPr="00795D21">
              <w:rPr>
                <w:szCs w:val="18"/>
              </w:rPr>
              <w:t>waarbij u op basis van een traditioneel contract op basis van de UAV-2012 een opdracht uitvoert?</w:t>
            </w:r>
          </w:p>
        </w:tc>
      </w:tr>
      <w:tr w:rsidR="009975D6" w:rsidRPr="00940EA5" w:rsidTr="007930F5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795D21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rPr>
                <w:szCs w:val="18"/>
              </w:rPr>
            </w:pPr>
            <w:r w:rsidRPr="00795D21">
              <w:rPr>
                <w:szCs w:val="18"/>
              </w:rPr>
              <w:t>Wat zijn voor u afwegingen voor het wel of niet inschrijven op een overheidsopdracht als deze?</w:t>
            </w:r>
          </w:p>
        </w:tc>
      </w:tr>
      <w:tr w:rsidR="009975D6" w:rsidRPr="00940EA5" w:rsidTr="00CF37D6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795D21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6237" w:type="dxa"/>
          </w:tcPr>
          <w:p w:rsidR="009975D6" w:rsidRPr="00980036" w:rsidRDefault="009975D6" w:rsidP="00D10B18">
            <w:pPr>
              <w:rPr>
                <w:szCs w:val="18"/>
              </w:rPr>
            </w:pPr>
            <w:r w:rsidRPr="00980036">
              <w:rPr>
                <w:szCs w:val="18"/>
              </w:rPr>
              <w:t>Heeft u ervaring met het realiseren van dichtstofdichte v</w:t>
            </w:r>
            <w:r>
              <w:rPr>
                <w:szCs w:val="18"/>
              </w:rPr>
              <w:t>loeren op basis van AS SIKB 7702</w:t>
            </w:r>
            <w:r w:rsidRPr="00980036">
              <w:rPr>
                <w:szCs w:val="18"/>
              </w:rPr>
              <w:t>. Zo ja, heeft u dit zelf gerealiseerd of middels een onderaannemer?</w:t>
            </w:r>
          </w:p>
        </w:tc>
      </w:tr>
      <w:tr w:rsidR="009975D6" w:rsidRPr="00940EA5" w:rsidTr="006241CE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980036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rPr>
                <w:szCs w:val="18"/>
              </w:rPr>
            </w:pPr>
            <w:r w:rsidRPr="00795D21">
              <w:rPr>
                <w:szCs w:val="18"/>
              </w:rPr>
              <w:t>Heeft u ervaring van het realiseren van gelamineerde dwarsliggers?</w:t>
            </w:r>
          </w:p>
        </w:tc>
      </w:tr>
      <w:tr w:rsidR="009975D6" w:rsidRPr="00940EA5" w:rsidTr="007C291A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795D21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6237" w:type="dxa"/>
          </w:tcPr>
          <w:p w:rsidR="009975D6" w:rsidRPr="00980036" w:rsidRDefault="009975D6" w:rsidP="00D10B18">
            <w:pPr>
              <w:rPr>
                <w:szCs w:val="18"/>
              </w:rPr>
            </w:pPr>
            <w:r w:rsidRPr="00980036">
              <w:rPr>
                <w:szCs w:val="18"/>
              </w:rPr>
              <w:t>Heeft u ervaring met prefab bouwtechnieken?</w:t>
            </w:r>
          </w:p>
        </w:tc>
      </w:tr>
      <w:tr w:rsidR="009975D6" w:rsidRPr="00940EA5" w:rsidTr="006B7D21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980036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6237" w:type="dxa"/>
          </w:tcPr>
          <w:p w:rsidR="009975D6" w:rsidRDefault="009975D6" w:rsidP="00D10B18">
            <w:pPr>
              <w:rPr>
                <w:szCs w:val="18"/>
              </w:rPr>
            </w:pPr>
            <w:r w:rsidRPr="00795D21">
              <w:rPr>
                <w:szCs w:val="18"/>
              </w:rPr>
              <w:t>Acht u de termijn waarop de realisatie op locatie kan worden uitgevoerd realistisch? (april 2025 t/m sept</w:t>
            </w:r>
            <w:r>
              <w:rPr>
                <w:szCs w:val="18"/>
              </w:rPr>
              <w:t>.</w:t>
            </w:r>
            <w:r w:rsidRPr="00795D21">
              <w:rPr>
                <w:szCs w:val="18"/>
              </w:rPr>
              <w:t xml:space="preserve"> 2025). </w:t>
            </w:r>
          </w:p>
          <w:p w:rsidR="009975D6" w:rsidRPr="00795D21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-</w:t>
            </w:r>
            <w:r w:rsidRPr="00795D21">
              <w:rPr>
                <w:szCs w:val="18"/>
              </w:rPr>
              <w:t>Zo niet, kun u aangeven waarom niet?</w:t>
            </w:r>
          </w:p>
        </w:tc>
      </w:tr>
      <w:tr w:rsidR="009975D6" w:rsidRPr="00940EA5" w:rsidTr="00991A64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795D21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>8</w:t>
            </w:r>
          </w:p>
        </w:tc>
        <w:tc>
          <w:tcPr>
            <w:tcW w:w="6237" w:type="dxa"/>
          </w:tcPr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 xml:space="preserve">Acht u de voorbereidingsperiode vanaf aanvang contract tot aan de start van de realisatie op locatie voldoende (nov. 2024 t/m maart 2025, ca. 4 tot 5 maanden). </w:t>
            </w:r>
          </w:p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>-Zo niet, kun u aangeven waarom niet?</w:t>
            </w:r>
          </w:p>
        </w:tc>
      </w:tr>
      <w:tr w:rsidR="009975D6" w:rsidRPr="00940EA5" w:rsidTr="001352CA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9975D6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9975D6" w:rsidRPr="00F32368" w:rsidRDefault="009975D6" w:rsidP="00D10B18">
            <w:pPr>
              <w:rPr>
                <w:szCs w:val="18"/>
              </w:rPr>
            </w:pPr>
          </w:p>
        </w:tc>
      </w:tr>
    </w:tbl>
    <w:p w:rsidR="009975D6" w:rsidRDefault="009975D6" w:rsidP="009975D6"/>
    <w:p w:rsidR="009975D6" w:rsidRDefault="009975D6" w:rsidP="009975D6"/>
    <w:p w:rsidR="009975D6" w:rsidRDefault="009975D6" w:rsidP="009975D6"/>
    <w:p w:rsidR="009975D6" w:rsidRDefault="009975D6" w:rsidP="009975D6"/>
    <w:p w:rsidR="009975D6" w:rsidRDefault="009975D6" w:rsidP="009975D6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975D6" w:rsidRPr="00940EA5" w:rsidTr="00D10B18">
        <w:trPr>
          <w:trHeight w:val="448"/>
          <w:tblHeader/>
        </w:trPr>
        <w:tc>
          <w:tcPr>
            <w:tcW w:w="6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975D6" w:rsidRPr="00E5193F" w:rsidRDefault="009975D6" w:rsidP="00D10B18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lastRenderedPageBreak/>
              <w:t>Nr.</w:t>
            </w:r>
          </w:p>
        </w:tc>
        <w:tc>
          <w:tcPr>
            <w:tcW w:w="6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975D6" w:rsidRPr="00E5193F" w:rsidRDefault="009975D6" w:rsidP="00D10B18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975D6" w:rsidRPr="00940EA5" w:rsidTr="00D10B1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uw bedrijfsactiviteiten</w:t>
            </w: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:rsidR="009975D6" w:rsidRPr="00E47807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In de aanbestedingsdocumenten zullen geschiktheidseisen worden opgenomen (zie 2.4.1). Hoe kijkt u aan tegen deze eisen? </w:t>
            </w:r>
          </w:p>
        </w:tc>
      </w:tr>
      <w:tr w:rsidR="009975D6" w:rsidRPr="00940EA5" w:rsidTr="00577A46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rPr>
                <w:szCs w:val="18"/>
              </w:rPr>
            </w:pPr>
          </w:p>
          <w:p w:rsidR="009975D6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In de aanbestedingsdocumenten zullen selectiecriteria worden opgenomen (zie 2.4.2). Hoe kijkt u aan tegen deze criteria? </w:t>
            </w:r>
          </w:p>
        </w:tc>
      </w:tr>
      <w:tr w:rsidR="009975D6" w:rsidRPr="00940EA5" w:rsidTr="00DF1950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rPr>
                <w:szCs w:val="18"/>
              </w:rPr>
            </w:pPr>
          </w:p>
          <w:p w:rsidR="009975D6" w:rsidRDefault="009975D6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>3.</w:t>
            </w:r>
          </w:p>
        </w:tc>
        <w:tc>
          <w:tcPr>
            <w:tcW w:w="6237" w:type="dxa"/>
          </w:tcPr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>Welke procedure ziet u het liefst? kunt u dit toelichten?</w:t>
            </w:r>
          </w:p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 xml:space="preserve">-Openbare procedure (iedereen kan inschrijven) </w:t>
            </w:r>
          </w:p>
          <w:p w:rsidR="009975D6" w:rsidRPr="00F32368" w:rsidRDefault="009975D6" w:rsidP="00D10B18">
            <w:pPr>
              <w:rPr>
                <w:szCs w:val="18"/>
              </w:rPr>
            </w:pPr>
            <w:r w:rsidRPr="00F32368">
              <w:rPr>
                <w:szCs w:val="18"/>
              </w:rPr>
              <w:t>-Niet openbare (op basis van een voorselectie gaan er max. 5 partijen door naar de gunningsfase)</w:t>
            </w:r>
          </w:p>
        </w:tc>
      </w:tr>
      <w:tr w:rsidR="009975D6" w:rsidRPr="00940EA5" w:rsidTr="00CE631C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rPr>
                <w:szCs w:val="18"/>
              </w:rPr>
            </w:pPr>
          </w:p>
          <w:p w:rsidR="009975D6" w:rsidRPr="00F32368" w:rsidRDefault="009975D6" w:rsidP="00D10B18">
            <w:pPr>
              <w:rPr>
                <w:szCs w:val="18"/>
              </w:rPr>
            </w:pPr>
          </w:p>
        </w:tc>
      </w:tr>
    </w:tbl>
    <w:p w:rsidR="009975D6" w:rsidRDefault="009975D6" w:rsidP="009975D6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"/>
        <w:gridCol w:w="6237"/>
      </w:tblGrid>
      <w:tr w:rsidR="009975D6" w:rsidRPr="00940EA5" w:rsidTr="00D10B18">
        <w:trPr>
          <w:trHeight w:val="255"/>
        </w:trPr>
        <w:tc>
          <w:tcPr>
            <w:tcW w:w="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0B4050" w:rsidRDefault="009975D6" w:rsidP="00D10B18">
            <w:pPr>
              <w:rPr>
                <w:szCs w:val="18"/>
              </w:rPr>
            </w:pPr>
            <w:r w:rsidRPr="000B4050">
              <w:rPr>
                <w:szCs w:val="18"/>
              </w:rPr>
              <w:t>Nr.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975D6" w:rsidRPr="00E5193F" w:rsidRDefault="009975D6" w:rsidP="00D10B18">
            <w:pPr>
              <w:pStyle w:val="Lijstalinea"/>
              <w:ind w:hanging="360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975D6" w:rsidRPr="00940EA5" w:rsidTr="00D10B18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de beoogde opzet van de aanbesteding en type Overeenkomst</w:t>
            </w: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:rsidR="009975D6" w:rsidRPr="0085390E" w:rsidRDefault="009975D6" w:rsidP="0085390E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325186">
              <w:t>Welke aanbevelingen heeft u ten aanzien van de in deze marktconsultatie gepresenteerde aanbesteding?</w:t>
            </w:r>
            <w:bookmarkStart w:id="1" w:name="_GoBack"/>
            <w:bookmarkEnd w:id="1"/>
          </w:p>
        </w:tc>
      </w:tr>
      <w:tr w:rsidR="009975D6" w:rsidRPr="00940EA5" w:rsidTr="000E2B1F">
        <w:trPr>
          <w:trHeight w:val="255"/>
        </w:trPr>
        <w:tc>
          <w:tcPr>
            <w:tcW w:w="696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autoSpaceDE w:val="0"/>
              <w:autoSpaceDN w:val="0"/>
              <w:adjustRightInd w:val="0"/>
            </w:pPr>
          </w:p>
          <w:p w:rsidR="009975D6" w:rsidRPr="00325186" w:rsidRDefault="009975D6" w:rsidP="00D10B18">
            <w:pPr>
              <w:autoSpaceDE w:val="0"/>
              <w:autoSpaceDN w:val="0"/>
              <w:adjustRightInd w:val="0"/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:rsidR="009975D6" w:rsidRPr="0085390E" w:rsidRDefault="009975D6" w:rsidP="0085390E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t>Welke aanbevelingen/opmerkingen heeft u ten aanzien van de scope?</w:t>
            </w:r>
          </w:p>
        </w:tc>
      </w:tr>
      <w:tr w:rsidR="009975D6" w:rsidRPr="00940EA5" w:rsidTr="00AC3E3E">
        <w:trPr>
          <w:trHeight w:val="255"/>
        </w:trPr>
        <w:tc>
          <w:tcPr>
            <w:tcW w:w="696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222F15" w:rsidRDefault="009975D6" w:rsidP="009975D6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9975D6" w:rsidRDefault="009975D6" w:rsidP="00D10B18">
            <w:pPr>
              <w:autoSpaceDE w:val="0"/>
              <w:autoSpaceDN w:val="0"/>
              <w:adjustRightInd w:val="0"/>
            </w:pPr>
          </w:p>
          <w:p w:rsidR="009975D6" w:rsidRDefault="009975D6" w:rsidP="00D10B18">
            <w:pPr>
              <w:autoSpaceDE w:val="0"/>
              <w:autoSpaceDN w:val="0"/>
              <w:adjustRightInd w:val="0"/>
            </w:pPr>
          </w:p>
        </w:tc>
      </w:tr>
    </w:tbl>
    <w:p w:rsidR="009975D6" w:rsidRDefault="009975D6" w:rsidP="009975D6"/>
    <w:p w:rsidR="009975D6" w:rsidRPr="00940EA5" w:rsidRDefault="009975D6" w:rsidP="009975D6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975D6" w:rsidRPr="00940EA5" w:rsidTr="00D10B1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975D6" w:rsidRPr="00E5193F" w:rsidRDefault="009975D6" w:rsidP="00D10B18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:rsidR="009975D6" w:rsidRPr="00E5193F" w:rsidRDefault="009975D6" w:rsidP="00D10B18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975D6" w:rsidRPr="00940EA5" w:rsidTr="00D10B1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inhoudelijke eisen t.a.v. de vraagspecificatie en andere uitvoeringseisen</w:t>
            </w: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Opdrachtgever overweegt een bandbreedte van € 6.000.000,- en </w:t>
            </w:r>
          </w:p>
          <w:p w:rsidR="009975D6" w:rsidDel="0057728F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€ 7.000.000,-. Acht u deze bandbreedte reëel?</w:t>
            </w:r>
          </w:p>
        </w:tc>
      </w:tr>
      <w:tr w:rsidR="00222F15" w:rsidRPr="00940EA5" w:rsidTr="004C0FD0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975D6" w:rsidRPr="007A7C35" w:rsidRDefault="009975D6" w:rsidP="00D10B18">
            <w:pPr>
              <w:rPr>
                <w:szCs w:val="18"/>
              </w:rPr>
            </w:pPr>
            <w:r w:rsidRPr="007A7C35">
              <w:rPr>
                <w:szCs w:val="18"/>
              </w:rPr>
              <w:t>Welke risico’s en kansen ziet u in relatie tot de uitvoering van het werk?</w:t>
            </w:r>
          </w:p>
        </w:tc>
      </w:tr>
      <w:tr w:rsidR="00222F15" w:rsidRPr="00940EA5" w:rsidTr="007F30A2">
        <w:trPr>
          <w:trHeight w:val="255"/>
        </w:trPr>
        <w:tc>
          <w:tcPr>
            <w:tcW w:w="69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Pr="007A7C35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975D6" w:rsidRPr="007A7C35" w:rsidRDefault="009975D6" w:rsidP="00D10B18">
            <w:pPr>
              <w:rPr>
                <w:szCs w:val="18"/>
              </w:rPr>
            </w:pPr>
            <w:r w:rsidRPr="007A7C35">
              <w:rPr>
                <w:szCs w:val="18"/>
              </w:rPr>
              <w:t>Welke verdere adviezen zou u mee willen geven aan Opdrachtgever?</w:t>
            </w:r>
          </w:p>
        </w:tc>
      </w:tr>
      <w:tr w:rsidR="00222F15" w:rsidRPr="00940EA5" w:rsidTr="001D2EB2">
        <w:trPr>
          <w:trHeight w:val="255"/>
        </w:trPr>
        <w:tc>
          <w:tcPr>
            <w:tcW w:w="69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Pr="007A7C35" w:rsidRDefault="00222F15" w:rsidP="00D10B18">
            <w:pPr>
              <w:rPr>
                <w:szCs w:val="18"/>
              </w:rPr>
            </w:pPr>
          </w:p>
        </w:tc>
      </w:tr>
    </w:tbl>
    <w:p w:rsidR="009975D6" w:rsidRDefault="009975D6" w:rsidP="009975D6"/>
    <w:p w:rsidR="00222F15" w:rsidRDefault="00222F15" w:rsidP="009975D6"/>
    <w:p w:rsidR="00222F15" w:rsidRDefault="00222F15" w:rsidP="009975D6"/>
    <w:p w:rsidR="00222F15" w:rsidRDefault="00222F15" w:rsidP="009975D6"/>
    <w:p w:rsidR="00222F15" w:rsidRPr="00940EA5" w:rsidRDefault="00222F15" w:rsidP="009975D6"/>
    <w:p w:rsidR="009975D6" w:rsidRPr="00940EA5" w:rsidRDefault="009975D6" w:rsidP="009975D6">
      <w:pPr>
        <w:pStyle w:val="Koptekst"/>
        <w:tabs>
          <w:tab w:val="clear" w:pos="4536"/>
          <w:tab w:val="clear" w:pos="9072"/>
        </w:tabs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975D6" w:rsidRPr="00940EA5" w:rsidTr="00D10B1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975D6" w:rsidRPr="00E5193F" w:rsidRDefault="009975D6" w:rsidP="00D10B18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:rsidR="009975D6" w:rsidRPr="00E5193F" w:rsidRDefault="009975D6" w:rsidP="00D10B18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975D6" w:rsidRPr="00940EA5" w:rsidTr="00D10B1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Emissie arm</w:t>
            </w:r>
            <w:r w:rsidRPr="004927B6">
              <w:rPr>
                <w:b/>
                <w:bCs/>
                <w:szCs w:val="18"/>
              </w:rPr>
              <w:t xml:space="preserve"> Bouwen</w:t>
            </w: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</w:p>
        </w:tc>
        <w:tc>
          <w:tcPr>
            <w:tcW w:w="6237" w:type="dxa"/>
          </w:tcPr>
          <w:p w:rsidR="009975D6" w:rsidRDefault="009975D6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Het te bouwen steunpunt bevindt zich nabij een Natura-2000 gebied. Opdrachtgever heeft voorafgaand aan deze aanbesteding een berekening laten uitvoeren om de uitstoot van </w:t>
            </w:r>
            <w:proofErr w:type="spellStart"/>
            <w:r>
              <w:rPr>
                <w:szCs w:val="18"/>
              </w:rPr>
              <w:t>NOx</w:t>
            </w:r>
            <w:proofErr w:type="spellEnd"/>
            <w:r>
              <w:rPr>
                <w:szCs w:val="18"/>
              </w:rPr>
              <w:t xml:space="preserve"> en NH3 tijdens de bouw vast te stellen. Hierbij is uitgegaan van Stage IV en Stage V materieel en een </w:t>
            </w:r>
            <w:proofErr w:type="spellStart"/>
            <w:r>
              <w:rPr>
                <w:szCs w:val="18"/>
              </w:rPr>
              <w:t>AdBleu</w:t>
            </w:r>
            <w:proofErr w:type="spellEnd"/>
            <w:r>
              <w:rPr>
                <w:szCs w:val="18"/>
              </w:rPr>
              <w:t xml:space="preserve"> verbruik van 5%. </w:t>
            </w:r>
          </w:p>
          <w:p w:rsidR="009975D6" w:rsidRPr="00222F15" w:rsidRDefault="009975D6" w:rsidP="00222F15">
            <w:pPr>
              <w:rPr>
                <w:szCs w:val="18"/>
              </w:rPr>
            </w:pPr>
            <w:r w:rsidRPr="005C161A">
              <w:rPr>
                <w:szCs w:val="18"/>
              </w:rPr>
              <w:t xml:space="preserve">SEB convenant, </w:t>
            </w:r>
            <w:hyperlink r:id="rId7" w:history="1">
              <w:r w:rsidRPr="001634B9">
                <w:rPr>
                  <w:rStyle w:val="Hyperlink"/>
                  <w:szCs w:val="18"/>
                </w:rPr>
                <w:t>https://www.opwegnaarseb.nl/</w:t>
              </w:r>
            </w:hyperlink>
          </w:p>
        </w:tc>
      </w:tr>
      <w:tr w:rsidR="00222F15" w:rsidRPr="00940EA5" w:rsidTr="00BD78B9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:rsidR="00222F15" w:rsidRDefault="00222F15" w:rsidP="00D10B18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Pr="00940EA5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rPr>
                <w:szCs w:val="18"/>
              </w:rPr>
            </w:pPr>
            <w:r w:rsidRPr="00795D21">
              <w:rPr>
                <w:szCs w:val="18"/>
              </w:rPr>
              <w:t xml:space="preserve">Heeft u ervaring met </w:t>
            </w:r>
            <w:r>
              <w:rPr>
                <w:szCs w:val="18"/>
              </w:rPr>
              <w:t>emissie arm bouwen en wat waren uw ervaringe</w:t>
            </w:r>
            <w:r w:rsidR="00222F15">
              <w:rPr>
                <w:szCs w:val="18"/>
              </w:rPr>
              <w:t>n</w:t>
            </w:r>
            <w:r>
              <w:rPr>
                <w:szCs w:val="18"/>
              </w:rPr>
              <w:t>?</w:t>
            </w:r>
          </w:p>
        </w:tc>
      </w:tr>
      <w:tr w:rsidR="00222F15" w:rsidRPr="00940EA5" w:rsidTr="00C91003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Pr="00795D21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:rsidR="009975D6" w:rsidRPr="00795D21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Beschikt u over, of kunt u beschikken over, een machinepark dat minimaal aan de genoemde uitgangspunten voldoet? </w:t>
            </w:r>
          </w:p>
        </w:tc>
      </w:tr>
      <w:tr w:rsidR="00222F15" w:rsidRPr="00940EA5" w:rsidTr="00971941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6237" w:type="dxa"/>
          </w:tcPr>
          <w:p w:rsidR="009975D6" w:rsidRPr="0098003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Rijkswaterstaat heeft zich aangesloten bij het SEB convenant, bent u bekend met dit convenant?</w:t>
            </w:r>
          </w:p>
        </w:tc>
      </w:tr>
      <w:tr w:rsidR="00222F15" w:rsidRPr="00940EA5" w:rsidTr="00136870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4. </w:t>
            </w:r>
          </w:p>
        </w:tc>
        <w:tc>
          <w:tcPr>
            <w:tcW w:w="6237" w:type="dxa"/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Opdrachtgever overweegt om aanvullende eisen te stellen op het gebied van uitstoot. Bijvoorbeeld door een eis mee te geven over het p</w:t>
            </w:r>
            <w:r>
              <w:t xml:space="preserve">ercentage Zero </w:t>
            </w:r>
            <w:proofErr w:type="spellStart"/>
            <w:r>
              <w:t>Emision</w:t>
            </w:r>
            <w:proofErr w:type="spellEnd"/>
            <w:r>
              <w:t xml:space="preserve"> verricht arbeid in een project (draaiuren x vermogen). Hoe staat u hiertegenover?</w:t>
            </w:r>
          </w:p>
        </w:tc>
      </w:tr>
      <w:tr w:rsidR="00222F15" w:rsidRPr="00940EA5" w:rsidTr="00C35862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Default="00222F15" w:rsidP="00D10B18">
            <w:pPr>
              <w:rPr>
                <w:szCs w:val="18"/>
              </w:rPr>
            </w:pPr>
          </w:p>
        </w:tc>
      </w:tr>
      <w:tr w:rsidR="009975D6" w:rsidRPr="00940EA5" w:rsidTr="00D10B1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6237" w:type="dxa"/>
          </w:tcPr>
          <w:p w:rsidR="009975D6" w:rsidRDefault="009975D6" w:rsidP="00D10B18">
            <w:pPr>
              <w:rPr>
                <w:szCs w:val="18"/>
              </w:rPr>
            </w:pPr>
            <w:r>
              <w:rPr>
                <w:szCs w:val="18"/>
              </w:rPr>
              <w:t xml:space="preserve">Heeft u andere ideeën waarop de emissie beperkt kan worden tijdens de bouw? </w:t>
            </w:r>
          </w:p>
        </w:tc>
      </w:tr>
      <w:tr w:rsidR="00222F15" w:rsidRPr="00940EA5" w:rsidTr="006141E7">
        <w:trPr>
          <w:trHeight w:val="255"/>
        </w:trPr>
        <w:tc>
          <w:tcPr>
            <w:tcW w:w="6963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2F15" w:rsidRPr="00222F15" w:rsidRDefault="00222F15" w:rsidP="00222F15">
            <w:pPr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222F15">
              <w:rPr>
                <w:b/>
                <w:szCs w:val="18"/>
              </w:rPr>
              <w:t>Antwoord:</w:t>
            </w:r>
          </w:p>
          <w:p w:rsidR="00222F15" w:rsidRDefault="00222F15" w:rsidP="00D10B18">
            <w:pPr>
              <w:rPr>
                <w:szCs w:val="18"/>
              </w:rPr>
            </w:pPr>
          </w:p>
          <w:p w:rsidR="00222F15" w:rsidRDefault="00222F15" w:rsidP="00D10B18">
            <w:pPr>
              <w:rPr>
                <w:szCs w:val="18"/>
              </w:rPr>
            </w:pP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D6" w:rsidRDefault="009975D6" w:rsidP="0088501B">
      <w:r>
        <w:separator/>
      </w:r>
    </w:p>
  </w:endnote>
  <w:endnote w:type="continuationSeparator" w:id="0">
    <w:p w:rsidR="009975D6" w:rsidRDefault="009975D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D6" w:rsidRDefault="009975D6" w:rsidP="0088501B">
      <w:r>
        <w:separator/>
      </w:r>
    </w:p>
  </w:footnote>
  <w:footnote w:type="continuationSeparator" w:id="0">
    <w:p w:rsidR="009975D6" w:rsidRDefault="009975D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D6"/>
    <w:rsid w:val="00043163"/>
    <w:rsid w:val="00056D70"/>
    <w:rsid w:val="000B3F94"/>
    <w:rsid w:val="000E1F3B"/>
    <w:rsid w:val="00173156"/>
    <w:rsid w:val="001D6F03"/>
    <w:rsid w:val="00222F15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5390E"/>
    <w:rsid w:val="0088386A"/>
    <w:rsid w:val="0088501B"/>
    <w:rsid w:val="008D2753"/>
    <w:rsid w:val="008E3581"/>
    <w:rsid w:val="00905289"/>
    <w:rsid w:val="009975D6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62636"/>
  <w15:chartTrackingRefBased/>
  <w15:docId w15:val="{1442DA3B-31CE-4B26-BD34-8006B349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5D6"/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9975D6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9975D6"/>
    <w:pPr>
      <w:pageBreakBefore/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9975D6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9975D6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9975D6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opwegnaarseb.n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Henk de (RWS CD)</dc:creator>
  <cp:keywords/>
  <dc:description/>
  <cp:lastModifiedBy>Vries, Henk de (RWS CD)</cp:lastModifiedBy>
  <cp:revision>3</cp:revision>
  <dcterms:created xsi:type="dcterms:W3CDTF">2024-01-29T15:43:00Z</dcterms:created>
  <dcterms:modified xsi:type="dcterms:W3CDTF">2024-01-29T15:57:00Z</dcterms:modified>
</cp:coreProperties>
</file>