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EA8A3" w14:textId="7CF7E551" w:rsidR="00D932F4" w:rsidRDefault="00064E9B" w:rsidP="00B96408">
      <w:pPr>
        <w:pStyle w:val="BijlageInhKop"/>
        <w:rPr>
          <w:rFonts w:ascii="Verdana" w:hAnsi="Verdana" w:cs="Arial"/>
          <w:sz w:val="26"/>
          <w:szCs w:val="26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noProof/>
        </w:rPr>
        <w:drawing>
          <wp:anchor distT="0" distB="0" distL="114300" distR="114300" simplePos="0" relativeHeight="251659264" behindDoc="0" locked="0" layoutInCell="1" allowOverlap="1" wp14:anchorId="54AEDE90" wp14:editId="3B376E12">
            <wp:simplePos x="0" y="0"/>
            <wp:positionH relativeFrom="column">
              <wp:posOffset>4038600</wp:posOffset>
            </wp:positionH>
            <wp:positionV relativeFrom="paragraph">
              <wp:posOffset>-743585</wp:posOffset>
            </wp:positionV>
            <wp:extent cx="1765300" cy="916305"/>
            <wp:effectExtent l="0" t="0" r="635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AD3" w:rsidRPr="00D932F4">
        <w:rPr>
          <w:rFonts w:ascii="Verdana" w:hAnsi="Verdana" w:cs="Arial"/>
          <w:sz w:val="26"/>
          <w:szCs w:val="26"/>
        </w:rPr>
        <w:t>Bijlage 5</w:t>
      </w:r>
      <w:r w:rsidR="004B014C">
        <w:rPr>
          <w:rFonts w:ascii="Verdana" w:hAnsi="Verdana" w:cs="Arial"/>
          <w:sz w:val="26"/>
          <w:szCs w:val="26"/>
        </w:rPr>
        <w:t>a</w:t>
      </w:r>
    </w:p>
    <w:p w14:paraId="591750B2" w14:textId="56B65243" w:rsidR="00EA32D3" w:rsidRPr="00D932F4" w:rsidRDefault="00EA32D3" w:rsidP="00B96408">
      <w:pPr>
        <w:pStyle w:val="BijlageInhKop"/>
        <w:rPr>
          <w:rFonts w:ascii="Verdana" w:hAnsi="Verdana" w:cs="Arial"/>
          <w:sz w:val="26"/>
          <w:szCs w:val="26"/>
        </w:rPr>
      </w:pPr>
      <w:r w:rsidRPr="00D932F4">
        <w:rPr>
          <w:rFonts w:ascii="Verdana" w:hAnsi="Verdana" w:cs="Arial"/>
          <w:sz w:val="26"/>
          <w:szCs w:val="26"/>
        </w:rPr>
        <w:t>Verklaring aanvaarding hoofdelijk</w:t>
      </w:r>
      <w:r w:rsidR="00D932F4">
        <w:rPr>
          <w:rFonts w:ascii="Verdana" w:hAnsi="Verdana" w:cs="Arial"/>
          <w:sz w:val="26"/>
          <w:szCs w:val="26"/>
        </w:rPr>
        <w:t xml:space="preserve"> </w:t>
      </w:r>
      <w:r w:rsidRPr="00D932F4">
        <w:rPr>
          <w:rFonts w:ascii="Verdana" w:hAnsi="Verdana" w:cs="Arial"/>
          <w:sz w:val="26"/>
          <w:szCs w:val="26"/>
        </w:rPr>
        <w:t>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755F07" w:rsidRDefault="00620EEA" w:rsidP="00B96408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755F07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Pr="00755F07" w:rsidRDefault="00873ACB" w:rsidP="00E85CC6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  <w:r w:rsidR="00E85CC6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Pr="00755F07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wel/niet </w:t>
            </w:r>
            <w:r w:rsidRPr="00755F07">
              <w:rPr>
                <w:rStyle w:val="Voetnootmarkering"/>
                <w:rFonts w:ascii="Verdana" w:hAnsi="Verdana" w:cs="Arial"/>
                <w:b/>
                <w:sz w:val="20"/>
                <w:szCs w:val="20"/>
              </w:rPr>
              <w:footnoteReference w:id="1"/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onderdeel uit van een moedermaatschappij/holding;</w:t>
            </w:r>
          </w:p>
          <w:p w14:paraId="1B9948F4" w14:textId="77777777" w:rsidR="00E85CC6" w:rsidRPr="00755F07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en </w:t>
            </w:r>
            <w:r w:rsidR="00E85CC6" w:rsidRPr="00755F07">
              <w:rPr>
                <w:rFonts w:ascii="Verdana" w:hAnsi="Verdana" w:cs="Arial"/>
                <w:b/>
                <w:sz w:val="20"/>
                <w:szCs w:val="20"/>
              </w:rPr>
              <w:t>beroept zich wel/niet</w:t>
            </w:r>
            <w:r w:rsidR="00E85CC6" w:rsidRPr="00755F07">
              <w:rPr>
                <w:rStyle w:val="Voetnootmarkering"/>
                <w:rFonts w:ascii="Verdana" w:hAnsi="Verdana" w:cs="Arial"/>
                <w:b/>
                <w:sz w:val="20"/>
                <w:szCs w:val="20"/>
              </w:rPr>
              <w:footnoteReference w:id="2"/>
            </w:r>
            <w:r w:rsidR="00E85CC6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755F07" w:rsidRDefault="00E85CC6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Uitsluitend indien </w:t>
            </w:r>
            <w:r w:rsidR="00416E5D" w:rsidRPr="00755F07">
              <w:rPr>
                <w:rFonts w:ascii="Verdana" w:hAnsi="Verdana" w:cs="Arial"/>
                <w:b/>
                <w:sz w:val="20"/>
                <w:szCs w:val="20"/>
              </w:rPr>
              <w:t>i</w:t>
            </w:r>
            <w:r w:rsidR="00873ACB" w:rsidRPr="00755F07">
              <w:rPr>
                <w:rFonts w:ascii="Verdana" w:hAnsi="Verdana" w:cs="Arial"/>
                <w:b/>
                <w:sz w:val="20"/>
                <w:szCs w:val="20"/>
              </w:rPr>
              <w:t>nschrijver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én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én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zich beroept op de moedermaatschappij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/holding 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dient dit formulier door </w:t>
            </w:r>
            <w:r w:rsidR="00B60DC8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een statutaire tekenbevoegde bestuurder van 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de moedermaatschappij</w:t>
            </w:r>
            <w:r w:rsidR="001F4FE3" w:rsidRPr="00755F07">
              <w:rPr>
                <w:rFonts w:ascii="Verdana" w:hAnsi="Verdana" w:cs="Arial"/>
                <w:b/>
                <w:sz w:val="20"/>
                <w:szCs w:val="20"/>
              </w:rPr>
              <w:t>/holding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te worden ingevuld. </w:t>
            </w:r>
          </w:p>
          <w:p w14:paraId="5B2AAEFC" w14:textId="77777777" w:rsidR="00862B9E" w:rsidRPr="00755F07" w:rsidRDefault="00147B9E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In alle andere gevallen</w:t>
            </w:r>
            <w:r w:rsidR="00700EBF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 xml:space="preserve"> van inschrijver</w:t>
            </w:r>
            <w:r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!</w:t>
            </w:r>
            <w:r w:rsidR="00700EBF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58D2D51B" w14:textId="3C792A77" w:rsidR="00E85CC6" w:rsidRPr="00755F07" w:rsidRDefault="00700EBF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!</w:t>
            </w:r>
          </w:p>
          <w:p w14:paraId="42841ACE" w14:textId="77777777" w:rsidR="00620EEA" w:rsidRPr="00755F07" w:rsidRDefault="00873ACB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  <w:r w:rsidR="00620EEA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van deze verklaring kan </w:t>
            </w:r>
            <w:r w:rsidR="00620EEA" w:rsidRPr="00755F07">
              <w:rPr>
                <w:rFonts w:ascii="Verdana" w:hAnsi="Verdana" w:cs="Arial"/>
                <w:b/>
                <w:sz w:val="20"/>
                <w:szCs w:val="20"/>
              </w:rPr>
              <w:t>een 403 verklaring worden toegevoegd.</w:t>
            </w:r>
          </w:p>
          <w:p w14:paraId="1C7CD4F5" w14:textId="77777777" w:rsidR="00620EEA" w:rsidRPr="00755F07" w:rsidRDefault="00620EEA" w:rsidP="003556BE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Indien </w:t>
            </w:r>
            <w:r w:rsidR="00CF3D09" w:rsidRPr="00755F07">
              <w:rPr>
                <w:rFonts w:ascii="Verdana" w:hAnsi="Verdana" w:cs="Arial"/>
                <w:b/>
                <w:sz w:val="20"/>
                <w:szCs w:val="20"/>
              </w:rPr>
              <w:t>er sprake is van een</w:t>
            </w:r>
            <w:r w:rsidR="00295EB1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c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ombinatie</w:t>
            </w:r>
            <w:r w:rsidR="00CF3D09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dient deze verklaring </w:t>
            </w:r>
            <w:r w:rsidR="00D61936" w:rsidRPr="00755F07">
              <w:rPr>
                <w:rFonts w:ascii="Verdana" w:hAnsi="Verdana" w:cs="Arial"/>
                <w:b/>
                <w:sz w:val="20"/>
                <w:szCs w:val="20"/>
              </w:rPr>
              <w:t>d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oor </w:t>
            </w:r>
            <w:r w:rsidRPr="00755F07">
              <w:rPr>
                <w:rFonts w:ascii="Verdana" w:hAnsi="Verdana" w:cs="Arial"/>
                <w:b/>
                <w:sz w:val="20"/>
                <w:szCs w:val="20"/>
                <w:u w:val="single"/>
              </w:rPr>
              <w:t>elke</w:t>
            </w:r>
            <w:r w:rsidR="00295EB1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 w:rsidRPr="00755F07">
              <w:rPr>
                <w:rFonts w:ascii="Verdana" w:hAnsi="Verdana" w:cs="Arial"/>
                <w:b/>
                <w:sz w:val="20"/>
                <w:szCs w:val="20"/>
              </w:rPr>
              <w:t>c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ombinant</w:t>
            </w:r>
            <w:proofErr w:type="spellEnd"/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ingevuld en recht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sgeldig ondertekend te </w:t>
            </w:r>
            <w:r w:rsidR="00295EB1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 w:rsidRPr="00755F07">
              <w:rPr>
                <w:rFonts w:ascii="Verdana" w:hAnsi="Verdana" w:cs="Arial"/>
                <w:b/>
                <w:sz w:val="20"/>
                <w:szCs w:val="20"/>
              </w:rPr>
              <w:t>c</w:t>
            </w:r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>ombinant</w:t>
            </w:r>
            <w:proofErr w:type="spellEnd"/>
            <w:r w:rsidR="00147B9E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755F07" w:rsidRDefault="00620EEA" w:rsidP="00620EE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692D4C9" w14:textId="77777777" w:rsidR="00620EEA" w:rsidRPr="00755F07" w:rsidRDefault="00620EEA" w:rsidP="00B96408">
      <w:pPr>
        <w:rPr>
          <w:rFonts w:ascii="Verdana" w:hAnsi="Verdana" w:cs="Arial"/>
          <w:sz w:val="20"/>
          <w:szCs w:val="20"/>
        </w:rPr>
      </w:pPr>
    </w:p>
    <w:p w14:paraId="39F9F7B0" w14:textId="0011D7D6" w:rsidR="00B13ECD" w:rsidRPr="00755F07" w:rsidRDefault="00620EEA" w:rsidP="003556BE">
      <w:pPr>
        <w:rPr>
          <w:rFonts w:ascii="Verdana" w:hAnsi="Verdana" w:cs="Arial"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t>Ondergetekende verklaart</w:t>
      </w:r>
      <w:r w:rsidR="004C5D70" w:rsidRPr="00755F07">
        <w:rPr>
          <w:rFonts w:ascii="Verdana" w:hAnsi="Verdana" w:cs="Arial"/>
          <w:sz w:val="20"/>
          <w:szCs w:val="20"/>
        </w:rPr>
        <w:t xml:space="preserve"> inzake de o</w:t>
      </w:r>
      <w:r w:rsidR="00B13ECD" w:rsidRPr="00755F07">
        <w:rPr>
          <w:rFonts w:ascii="Verdana" w:hAnsi="Verdana" w:cs="Arial"/>
          <w:sz w:val="20"/>
          <w:szCs w:val="20"/>
        </w:rPr>
        <w:t xml:space="preserve">pdracht behorende bij </w:t>
      </w:r>
      <w:r w:rsidR="003556BE" w:rsidRPr="00755F07">
        <w:rPr>
          <w:rFonts w:ascii="Verdana" w:hAnsi="Verdana" w:cs="Arial"/>
          <w:sz w:val="20"/>
          <w:szCs w:val="20"/>
        </w:rPr>
        <w:t>“</w:t>
      </w:r>
      <w:r w:rsidR="00064E9B">
        <w:rPr>
          <w:rFonts w:ascii="Verdana" w:hAnsi="Verdana" w:cs="Arial"/>
          <w:sz w:val="20"/>
          <w:szCs w:val="20"/>
        </w:rPr>
        <w:t>Raamovereenkomst</w:t>
      </w:r>
      <w:r w:rsidR="0008795E">
        <w:rPr>
          <w:rFonts w:ascii="Verdana" w:hAnsi="Verdana" w:cs="Arial"/>
          <w:sz w:val="20"/>
          <w:szCs w:val="20"/>
        </w:rPr>
        <w:t xml:space="preserve"> </w:t>
      </w:r>
      <w:r w:rsidR="00064E9B">
        <w:rPr>
          <w:rFonts w:ascii="Verdana" w:hAnsi="Verdana" w:cs="Arial"/>
          <w:sz w:val="20"/>
          <w:szCs w:val="20"/>
        </w:rPr>
        <w:t xml:space="preserve"> levering </w:t>
      </w:r>
      <w:r w:rsidR="0008795E">
        <w:rPr>
          <w:rFonts w:ascii="Verdana" w:hAnsi="Verdana" w:cs="Arial"/>
          <w:sz w:val="20"/>
          <w:szCs w:val="20"/>
        </w:rPr>
        <w:t>verkeers- en straatnaamorden incl. toebehoren</w:t>
      </w:r>
      <w:r w:rsidR="00064E9B">
        <w:rPr>
          <w:rFonts w:ascii="Verdana" w:hAnsi="Verdana" w:cs="Arial"/>
          <w:sz w:val="20"/>
          <w:szCs w:val="20"/>
        </w:rPr>
        <w:t>’</w:t>
      </w:r>
      <w:r w:rsidR="003A28E0">
        <w:rPr>
          <w:rFonts w:ascii="Verdana" w:hAnsi="Verdana" w:cs="Arial"/>
          <w:sz w:val="20"/>
          <w:szCs w:val="20"/>
        </w:rPr>
        <w:t xml:space="preserve"> </w:t>
      </w:r>
      <w:r w:rsidR="00B13ECD" w:rsidRPr="00755F07">
        <w:rPr>
          <w:rFonts w:ascii="Verdana" w:hAnsi="Verdana" w:cs="Arial"/>
          <w:sz w:val="20"/>
          <w:szCs w:val="20"/>
        </w:rPr>
        <w:t>dat:</w:t>
      </w:r>
    </w:p>
    <w:p w14:paraId="459FFE84" w14:textId="3463B0F0" w:rsidR="00620EEA" w:rsidRPr="00755F07" w:rsidRDefault="00873ACB" w:rsidP="007B1E4A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t xml:space="preserve">Deze </w:t>
      </w:r>
      <w:r w:rsidR="004C5D70" w:rsidRPr="00755F07">
        <w:rPr>
          <w:rFonts w:ascii="Verdana" w:hAnsi="Verdana" w:cs="Arial"/>
          <w:sz w:val="20"/>
          <w:szCs w:val="20"/>
        </w:rPr>
        <w:t>zich namens de i</w:t>
      </w:r>
      <w:r w:rsidRPr="00755F07">
        <w:rPr>
          <w:rFonts w:ascii="Verdana" w:hAnsi="Verdana" w:cs="Arial"/>
          <w:sz w:val="20"/>
          <w:szCs w:val="20"/>
        </w:rPr>
        <w:t>nschrijver</w:t>
      </w:r>
      <w:r w:rsidR="00620EEA" w:rsidRPr="00755F07">
        <w:rPr>
          <w:rFonts w:ascii="Verdana" w:hAnsi="Verdana" w:cs="Arial"/>
          <w:sz w:val="20"/>
          <w:szCs w:val="20"/>
        </w:rPr>
        <w:t xml:space="preserve"> bij gunning van de </w:t>
      </w:r>
      <w:r w:rsidR="004C5D70" w:rsidRPr="00755F07">
        <w:rPr>
          <w:rFonts w:ascii="Verdana" w:hAnsi="Verdana" w:cs="Arial"/>
          <w:sz w:val="20"/>
          <w:szCs w:val="20"/>
        </w:rPr>
        <w:t>o</w:t>
      </w:r>
      <w:r w:rsidR="003556BE" w:rsidRPr="00755F07">
        <w:rPr>
          <w:rFonts w:ascii="Verdana" w:hAnsi="Verdana" w:cs="Arial"/>
          <w:sz w:val="20"/>
          <w:szCs w:val="20"/>
        </w:rPr>
        <w:t xml:space="preserve">pdracht </w:t>
      </w:r>
      <w:r w:rsidR="00620EEA" w:rsidRPr="00755F07">
        <w:rPr>
          <w:rFonts w:ascii="Verdana" w:hAnsi="Verdana" w:cs="Arial"/>
          <w:sz w:val="20"/>
          <w:szCs w:val="20"/>
        </w:rPr>
        <w:t xml:space="preserve">tegenover </w:t>
      </w:r>
      <w:r w:rsidR="00CF7E0F" w:rsidRPr="00755F07">
        <w:rPr>
          <w:rFonts w:ascii="Verdana" w:hAnsi="Verdana" w:cs="Arial"/>
          <w:sz w:val="20"/>
          <w:szCs w:val="20"/>
        </w:rPr>
        <w:t xml:space="preserve">de </w:t>
      </w:r>
      <w:r w:rsidR="004C5D70" w:rsidRPr="00755F07">
        <w:rPr>
          <w:rFonts w:ascii="Verdana" w:hAnsi="Verdana" w:cs="Arial"/>
          <w:sz w:val="20"/>
          <w:szCs w:val="20"/>
        </w:rPr>
        <w:t>opdrachtgever</w:t>
      </w:r>
      <w:r w:rsidR="00620EEA" w:rsidRPr="00755F07">
        <w:rPr>
          <w:rFonts w:ascii="Verdana" w:hAnsi="Verdana" w:cs="Arial"/>
          <w:b/>
          <w:color w:val="FF0000"/>
          <w:sz w:val="20"/>
          <w:szCs w:val="20"/>
        </w:rPr>
        <w:t xml:space="preserve"> </w:t>
      </w:r>
      <w:r w:rsidR="00620EEA" w:rsidRPr="00755F07">
        <w:rPr>
          <w:rFonts w:ascii="Verdana" w:hAnsi="Verdana" w:cs="Arial"/>
          <w:sz w:val="20"/>
          <w:szCs w:val="20"/>
        </w:rPr>
        <w:t>volledig en onvoorwaardelijk garant stelt (hoofdelijk aansprakelijk) voor de nakoming van de verplichtinge</w:t>
      </w:r>
      <w:r w:rsidR="004C5D70" w:rsidRPr="00755F07">
        <w:rPr>
          <w:rFonts w:ascii="Verdana" w:hAnsi="Verdana" w:cs="Arial"/>
          <w:sz w:val="20"/>
          <w:szCs w:val="20"/>
        </w:rPr>
        <w:t>n die uit of in verband met de o</w:t>
      </w:r>
      <w:r w:rsidR="00620EEA" w:rsidRPr="00755F07">
        <w:rPr>
          <w:rFonts w:ascii="Verdana" w:hAnsi="Verdana" w:cs="Arial"/>
          <w:sz w:val="20"/>
          <w:szCs w:val="20"/>
        </w:rPr>
        <w:t>pdracht</w:t>
      </w:r>
      <w:r w:rsidR="000C2313" w:rsidRPr="00755F07">
        <w:rPr>
          <w:rFonts w:ascii="Verdana" w:hAnsi="Verdana" w:cs="Arial"/>
          <w:sz w:val="20"/>
          <w:szCs w:val="20"/>
        </w:rPr>
        <w:t xml:space="preserve"> </w:t>
      </w:r>
      <w:r w:rsidR="00620EEA" w:rsidRPr="00755F07">
        <w:rPr>
          <w:rFonts w:ascii="Verdana" w:hAnsi="Verdana" w:cs="Arial"/>
          <w:sz w:val="20"/>
          <w:szCs w:val="20"/>
        </w:rPr>
        <w:t>die uit de aanbesteding kan/kunnen voortkomen.</w:t>
      </w:r>
      <w:r w:rsidR="00E20051" w:rsidRPr="00755F07">
        <w:rPr>
          <w:rStyle w:val="Voetnootmarkering"/>
          <w:rFonts w:ascii="Verdana" w:hAnsi="Verdana" w:cs="Arial"/>
          <w:b/>
          <w:sz w:val="20"/>
          <w:szCs w:val="20"/>
        </w:rPr>
        <w:t xml:space="preserve"> </w:t>
      </w:r>
      <w:r w:rsidR="00E20051" w:rsidRPr="00755F07">
        <w:rPr>
          <w:rFonts w:ascii="Verdana" w:hAnsi="Verdana" w:cs="Arial"/>
          <w:b/>
          <w:sz w:val="20"/>
          <w:szCs w:val="20"/>
        </w:rPr>
        <w:t>*</w:t>
      </w:r>
    </w:p>
    <w:p w14:paraId="31737033" w14:textId="520D7AC4" w:rsidR="00E20051" w:rsidRPr="00755F07" w:rsidRDefault="00E20051" w:rsidP="00E20051">
      <w:pPr>
        <w:spacing w:line="240" w:lineRule="atLeast"/>
        <w:ind w:left="360"/>
        <w:rPr>
          <w:rFonts w:ascii="Verdana" w:hAnsi="Verdana" w:cs="Arial"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t>OF</w:t>
      </w:r>
    </w:p>
    <w:p w14:paraId="5F059822" w14:textId="429E0267" w:rsidR="00E20051" w:rsidRPr="00755F07" w:rsidRDefault="00E20051" w:rsidP="00E20051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t>Inschrijver bij gunning van de opdracht tegenover de opdrachtgever</w:t>
      </w:r>
      <w:r w:rsidRPr="00755F07">
        <w:rPr>
          <w:rFonts w:ascii="Verdana" w:hAnsi="Verdana" w:cs="Arial"/>
          <w:b/>
          <w:color w:val="FF0000"/>
          <w:sz w:val="20"/>
          <w:szCs w:val="20"/>
        </w:rPr>
        <w:t xml:space="preserve"> </w:t>
      </w:r>
      <w:r w:rsidRPr="00755F07">
        <w:rPr>
          <w:rFonts w:ascii="Verdana" w:hAnsi="Verdana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755F07">
        <w:rPr>
          <w:rStyle w:val="Voetnootmarkering"/>
          <w:rFonts w:ascii="Verdana" w:hAnsi="Verdana" w:cs="Arial"/>
          <w:b/>
          <w:sz w:val="20"/>
          <w:szCs w:val="20"/>
        </w:rPr>
        <w:t xml:space="preserve"> </w:t>
      </w:r>
      <w:r w:rsidRPr="00755F07">
        <w:rPr>
          <w:rFonts w:ascii="Verdana" w:hAnsi="Verdana" w:cs="Arial"/>
          <w:b/>
          <w:sz w:val="20"/>
          <w:szCs w:val="20"/>
        </w:rPr>
        <w:t>*</w:t>
      </w:r>
    </w:p>
    <w:p w14:paraId="42CEF193" w14:textId="351835F4" w:rsidR="00E20051" w:rsidRDefault="00E20051" w:rsidP="00E20051">
      <w:pPr>
        <w:spacing w:line="240" w:lineRule="atLeast"/>
        <w:rPr>
          <w:rFonts w:ascii="Verdana" w:hAnsi="Verdana" w:cs="Arial"/>
          <w:b/>
          <w:sz w:val="20"/>
          <w:szCs w:val="20"/>
        </w:rPr>
      </w:pPr>
    </w:p>
    <w:p w14:paraId="7CDAA914" w14:textId="77777777" w:rsidR="00D932F4" w:rsidRPr="00755F07" w:rsidRDefault="00D932F4" w:rsidP="00E20051">
      <w:pPr>
        <w:spacing w:line="240" w:lineRule="atLeast"/>
        <w:rPr>
          <w:rFonts w:ascii="Verdana" w:hAnsi="Verdana" w:cs="Arial"/>
          <w:b/>
          <w:sz w:val="20"/>
          <w:szCs w:val="20"/>
        </w:rPr>
      </w:pPr>
    </w:p>
    <w:p w14:paraId="5E62FAF2" w14:textId="77777777" w:rsidR="00E20051" w:rsidRPr="00755F07" w:rsidRDefault="00E20051" w:rsidP="00862B9E">
      <w:pPr>
        <w:widowControl w:val="0"/>
        <w:adjustRightInd w:val="0"/>
        <w:ind w:left="426"/>
        <w:textAlignment w:val="baseline"/>
        <w:rPr>
          <w:rFonts w:ascii="Verdana" w:hAnsi="Verdana" w:cs="Arial"/>
          <w:b/>
          <w:bCs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lastRenderedPageBreak/>
        <w:t>*</w:t>
      </w:r>
      <w:r w:rsidRPr="00755F07">
        <w:rPr>
          <w:rFonts w:ascii="Verdana" w:hAnsi="Verdana" w:cs="Arial"/>
          <w:b/>
          <w:bCs/>
          <w:sz w:val="20"/>
          <w:szCs w:val="20"/>
        </w:rPr>
        <w:t>verwijder hetgeen niet van toepassing is, dus:</w:t>
      </w:r>
    </w:p>
    <w:p w14:paraId="4DD5044C" w14:textId="2ADC24CC" w:rsidR="00E20051" w:rsidRPr="00755F07" w:rsidRDefault="00E20051" w:rsidP="00862B9E">
      <w:pPr>
        <w:widowControl w:val="0"/>
        <w:adjustRightInd w:val="0"/>
        <w:ind w:left="709"/>
        <w:textAlignment w:val="baseline"/>
        <w:rPr>
          <w:rFonts w:ascii="Verdana" w:hAnsi="Verdana" w:cs="Arial"/>
          <w:b/>
          <w:bCs/>
          <w:sz w:val="20"/>
          <w:szCs w:val="20"/>
        </w:rPr>
      </w:pPr>
      <w:r w:rsidRPr="00755F07">
        <w:rPr>
          <w:rFonts w:ascii="Verdana" w:hAnsi="Verdana" w:cs="Arial"/>
          <w:b/>
          <w:bCs/>
          <w:sz w:val="20"/>
          <w:szCs w:val="20"/>
        </w:rPr>
        <w:t xml:space="preserve">- eerste </w:t>
      </w:r>
      <w:proofErr w:type="spellStart"/>
      <w:r w:rsidRPr="00755F07">
        <w:rPr>
          <w:rFonts w:ascii="Verdana" w:hAnsi="Verdana" w:cs="Arial"/>
          <w:b/>
          <w:bCs/>
          <w:sz w:val="20"/>
          <w:szCs w:val="20"/>
        </w:rPr>
        <w:t>bullet</w:t>
      </w:r>
      <w:proofErr w:type="spellEnd"/>
      <w:r w:rsidRPr="00755F07">
        <w:rPr>
          <w:rFonts w:ascii="Verdana" w:hAnsi="Verdana" w:cs="Arial"/>
          <w:b/>
          <w:bCs/>
          <w:sz w:val="20"/>
          <w:szCs w:val="20"/>
        </w:rPr>
        <w:t xml:space="preserve"> bij GEEN onderdeel van een moedermaatschappij/holding en</w:t>
      </w:r>
      <w:r w:rsidR="00862B9E" w:rsidRPr="00755F07">
        <w:rPr>
          <w:rFonts w:ascii="Verdana" w:hAnsi="Verdana" w:cs="Arial"/>
          <w:b/>
          <w:bCs/>
          <w:sz w:val="20"/>
          <w:szCs w:val="20"/>
        </w:rPr>
        <w:t>/of</w:t>
      </w:r>
      <w:r w:rsidRPr="00755F07">
        <w:rPr>
          <w:rFonts w:ascii="Verdana" w:hAnsi="Verdana" w:cs="Arial"/>
          <w:b/>
          <w:bCs/>
          <w:sz w:val="20"/>
          <w:szCs w:val="20"/>
        </w:rPr>
        <w:t xml:space="preserve"> GEEN beroep </w:t>
      </w:r>
      <w:r w:rsidR="00862B9E" w:rsidRPr="00755F07">
        <w:rPr>
          <w:rFonts w:ascii="Verdana" w:hAnsi="Verdana" w:cs="Arial"/>
          <w:b/>
          <w:bCs/>
          <w:sz w:val="20"/>
          <w:szCs w:val="20"/>
        </w:rPr>
        <w:t xml:space="preserve">op </w:t>
      </w:r>
      <w:r w:rsidRPr="00755F07">
        <w:rPr>
          <w:rFonts w:ascii="Verdana" w:hAnsi="Verdana" w:cs="Arial"/>
          <w:b/>
          <w:bCs/>
          <w:sz w:val="20"/>
          <w:szCs w:val="20"/>
        </w:rPr>
        <w:t>de moedermaatschappij/holding</w:t>
      </w:r>
      <w:r w:rsidR="00862B9E" w:rsidRPr="00755F07">
        <w:rPr>
          <w:rFonts w:ascii="Verdana" w:hAnsi="Verdana" w:cs="Arial"/>
          <w:b/>
          <w:bCs/>
          <w:sz w:val="20"/>
          <w:szCs w:val="20"/>
        </w:rPr>
        <w:t>;</w:t>
      </w:r>
    </w:p>
    <w:p w14:paraId="379E7442" w14:textId="6AF33D1D" w:rsidR="00E20051" w:rsidRPr="00755F07" w:rsidRDefault="00E20051" w:rsidP="00862B9E">
      <w:pPr>
        <w:widowControl w:val="0"/>
        <w:adjustRightInd w:val="0"/>
        <w:ind w:left="709"/>
        <w:textAlignment w:val="baseline"/>
        <w:rPr>
          <w:rFonts w:ascii="Verdana" w:hAnsi="Verdana" w:cs="Arial"/>
          <w:b/>
          <w:bCs/>
          <w:sz w:val="20"/>
          <w:szCs w:val="20"/>
        </w:rPr>
      </w:pPr>
      <w:r w:rsidRPr="00755F07">
        <w:rPr>
          <w:rFonts w:ascii="Verdana" w:hAnsi="Verdana" w:cs="Arial"/>
          <w:b/>
          <w:bCs/>
          <w:sz w:val="20"/>
          <w:szCs w:val="20"/>
        </w:rPr>
        <w:t xml:space="preserve">- tweede </w:t>
      </w:r>
      <w:proofErr w:type="spellStart"/>
      <w:r w:rsidRPr="00755F07">
        <w:rPr>
          <w:rFonts w:ascii="Verdana" w:hAnsi="Verdana" w:cs="Arial"/>
          <w:b/>
          <w:bCs/>
          <w:sz w:val="20"/>
          <w:szCs w:val="20"/>
        </w:rPr>
        <w:t>bullet</w:t>
      </w:r>
      <w:proofErr w:type="spellEnd"/>
      <w:r w:rsidRPr="00755F0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862B9E" w:rsidRPr="00755F07">
        <w:rPr>
          <w:rFonts w:ascii="Verdana" w:hAnsi="Verdana" w:cs="Arial"/>
          <w:b/>
          <w:bCs/>
          <w:sz w:val="20"/>
          <w:szCs w:val="20"/>
        </w:rPr>
        <w:t xml:space="preserve">bij </w:t>
      </w:r>
      <w:r w:rsidRPr="00755F07">
        <w:rPr>
          <w:rFonts w:ascii="Verdana" w:hAnsi="Verdana" w:cs="Arial"/>
          <w:b/>
          <w:bCs/>
          <w:sz w:val="20"/>
          <w:szCs w:val="20"/>
        </w:rPr>
        <w:t>WEL onderdeel van een moedermaatschappij/holding en WEL beroep op de moedermaatschappij/holding</w:t>
      </w:r>
    </w:p>
    <w:p w14:paraId="6618E0D8" w14:textId="77777777" w:rsidR="00E20051" w:rsidRPr="00755F07" w:rsidRDefault="00E20051" w:rsidP="00E20051">
      <w:pPr>
        <w:spacing w:line="240" w:lineRule="atLeast"/>
        <w:rPr>
          <w:rFonts w:ascii="Verdana" w:hAnsi="Verdana" w:cs="Arial"/>
          <w:sz w:val="20"/>
          <w:szCs w:val="20"/>
        </w:rPr>
      </w:pPr>
    </w:p>
    <w:p w14:paraId="25F3F728" w14:textId="77777777" w:rsidR="00620EEA" w:rsidRPr="00755F07" w:rsidRDefault="004C5D70" w:rsidP="00620EEA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t>De aansprakelijkheid van o</w:t>
      </w:r>
      <w:r w:rsidR="00620EEA" w:rsidRPr="00755F07">
        <w:rPr>
          <w:rFonts w:ascii="Verdana" w:hAnsi="Verdana" w:cs="Arial"/>
          <w:sz w:val="20"/>
          <w:szCs w:val="20"/>
        </w:rPr>
        <w:t>ndergetekende niet verder reikt dan</w:t>
      </w:r>
      <w:r w:rsidRPr="00755F07">
        <w:rPr>
          <w:rFonts w:ascii="Verdana" w:hAnsi="Verdana" w:cs="Arial"/>
          <w:sz w:val="20"/>
          <w:szCs w:val="20"/>
        </w:rPr>
        <w:t xml:space="preserve"> de verplichtingen die voor de opdrachtnemer uit de o</w:t>
      </w:r>
      <w:r w:rsidR="00620EEA" w:rsidRPr="00755F07">
        <w:rPr>
          <w:rFonts w:ascii="Verdana" w:hAnsi="Verdana" w:cs="Arial"/>
          <w:sz w:val="20"/>
          <w:szCs w:val="20"/>
        </w:rPr>
        <w:t>pdracht voortvloeien.</w:t>
      </w:r>
    </w:p>
    <w:p w14:paraId="1B5D6DE9" w14:textId="77777777" w:rsidR="00E85CC6" w:rsidRPr="00755F07" w:rsidRDefault="00620EEA" w:rsidP="00B96408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755F07">
        <w:rPr>
          <w:rFonts w:ascii="Verdana" w:hAnsi="Verdana" w:cs="Arial"/>
          <w:sz w:val="20"/>
          <w:szCs w:val="20"/>
        </w:rPr>
        <w:t>De aanvaarding van hoo</w:t>
      </w:r>
      <w:r w:rsidR="004C5D70" w:rsidRPr="00755F07">
        <w:rPr>
          <w:rFonts w:ascii="Verdana" w:hAnsi="Verdana" w:cs="Arial"/>
          <w:sz w:val="20"/>
          <w:szCs w:val="20"/>
        </w:rPr>
        <w:t>fdelijke aansprakelijkheid van o</w:t>
      </w:r>
      <w:r w:rsidRPr="00755F07">
        <w:rPr>
          <w:rFonts w:ascii="Verdana" w:hAnsi="Verdana" w:cs="Arial"/>
          <w:sz w:val="20"/>
          <w:szCs w:val="20"/>
        </w:rPr>
        <w:t>ndergetekende vervalt</w:t>
      </w:r>
      <w:r w:rsidR="004C5D70" w:rsidRPr="00755F07">
        <w:rPr>
          <w:rFonts w:ascii="Verdana" w:hAnsi="Verdana" w:cs="Arial"/>
          <w:sz w:val="20"/>
          <w:szCs w:val="20"/>
        </w:rPr>
        <w:t>,</w:t>
      </w:r>
      <w:r w:rsidRPr="00755F07">
        <w:rPr>
          <w:rFonts w:ascii="Verdana" w:hAnsi="Verdana" w:cs="Arial"/>
          <w:sz w:val="20"/>
          <w:szCs w:val="20"/>
        </w:rPr>
        <w:t xml:space="preserve"> </w:t>
      </w:r>
      <w:r w:rsidR="00CF7E0F" w:rsidRPr="00755F07">
        <w:rPr>
          <w:rFonts w:ascii="Verdana" w:hAnsi="Verdana" w:cs="Arial"/>
          <w:sz w:val="20"/>
          <w:szCs w:val="20"/>
        </w:rPr>
        <w:t>indien</w:t>
      </w:r>
      <w:r w:rsidR="00AD6963" w:rsidRPr="00755F07">
        <w:rPr>
          <w:rFonts w:ascii="Verdana" w:hAnsi="Verdana" w:cs="Arial"/>
          <w:sz w:val="20"/>
          <w:szCs w:val="20"/>
        </w:rPr>
        <w:t xml:space="preserve"> de </w:t>
      </w:r>
      <w:r w:rsidR="004C5D70" w:rsidRPr="00755F07">
        <w:rPr>
          <w:rFonts w:ascii="Verdana" w:hAnsi="Verdana" w:cs="Arial"/>
          <w:sz w:val="20"/>
          <w:szCs w:val="20"/>
        </w:rPr>
        <w:t>aanbestedende dienst de o</w:t>
      </w:r>
      <w:r w:rsidRPr="00755F07">
        <w:rPr>
          <w:rFonts w:ascii="Verdana" w:hAnsi="Verdana" w:cs="Arial"/>
          <w:sz w:val="20"/>
          <w:szCs w:val="20"/>
        </w:rPr>
        <w:t xml:space="preserve">pdracht niet aan </w:t>
      </w:r>
      <w:r w:rsidR="00416E5D" w:rsidRPr="00755F07">
        <w:rPr>
          <w:rFonts w:ascii="Verdana" w:hAnsi="Verdana" w:cs="Arial"/>
          <w:sz w:val="20"/>
          <w:szCs w:val="20"/>
        </w:rPr>
        <w:t>i</w:t>
      </w:r>
      <w:r w:rsidR="00CF7E0F" w:rsidRPr="00755F07">
        <w:rPr>
          <w:rFonts w:ascii="Verdana" w:hAnsi="Verdana" w:cs="Arial"/>
          <w:sz w:val="20"/>
          <w:szCs w:val="20"/>
        </w:rPr>
        <w:t>nschrijver</w:t>
      </w:r>
      <w:r w:rsidR="00D61936" w:rsidRPr="00755F07">
        <w:rPr>
          <w:rFonts w:ascii="Verdana" w:hAnsi="Verdana" w:cs="Arial"/>
          <w:sz w:val="20"/>
          <w:szCs w:val="20"/>
        </w:rPr>
        <w:t xml:space="preserve"> </w:t>
      </w:r>
      <w:r w:rsidRPr="00755F07">
        <w:rPr>
          <w:rFonts w:ascii="Verdana" w:hAnsi="Verdana" w:cs="Arial"/>
          <w:sz w:val="20"/>
          <w:szCs w:val="20"/>
        </w:rPr>
        <w:t>gunt.</w:t>
      </w:r>
    </w:p>
    <w:p w14:paraId="6A4E35D8" w14:textId="26F0FA85" w:rsidR="00B67653" w:rsidRPr="00755F07" w:rsidRDefault="003A28E0" w:rsidP="00B96408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Gemeente </w:t>
      </w:r>
      <w:r w:rsidR="00751AB7">
        <w:rPr>
          <w:rFonts w:ascii="Verdana" w:hAnsi="Verdana" w:cs="Arial"/>
          <w:sz w:val="20"/>
          <w:szCs w:val="20"/>
        </w:rPr>
        <w:t>Maasdriel</w:t>
      </w:r>
      <w:r w:rsidR="00620EEA" w:rsidRPr="00755F07">
        <w:rPr>
          <w:rFonts w:ascii="Verdana" w:hAnsi="Verdana" w:cs="Arial"/>
          <w:sz w:val="20"/>
          <w:szCs w:val="20"/>
        </w:rPr>
        <w:t xml:space="preserve"> haar rechten uit hoofde van deze aanvaarding van </w:t>
      </w:r>
      <w:r w:rsidR="00E20051" w:rsidRPr="00755F07">
        <w:rPr>
          <w:rFonts w:ascii="Verdana" w:hAnsi="Verdana" w:cs="Arial"/>
          <w:sz w:val="20"/>
          <w:szCs w:val="20"/>
        </w:rPr>
        <w:t>(</w:t>
      </w:r>
      <w:r w:rsidR="00620EEA" w:rsidRPr="00755F07">
        <w:rPr>
          <w:rFonts w:ascii="Verdana" w:hAnsi="Verdana" w:cs="Arial"/>
          <w:sz w:val="20"/>
          <w:szCs w:val="20"/>
        </w:rPr>
        <w:t>hoofdelijke</w:t>
      </w:r>
      <w:r w:rsidR="00E20051" w:rsidRPr="00755F07">
        <w:rPr>
          <w:rFonts w:ascii="Verdana" w:hAnsi="Verdana" w:cs="Arial"/>
          <w:sz w:val="20"/>
          <w:szCs w:val="20"/>
        </w:rPr>
        <w:t>)</w:t>
      </w:r>
      <w:r w:rsidR="00620EEA" w:rsidRPr="00755F07">
        <w:rPr>
          <w:rFonts w:ascii="Verdana" w:hAnsi="Verdana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 w:rsidRPr="00755F07">
        <w:rPr>
          <w:rFonts w:ascii="Verdana" w:hAnsi="Verdana" w:cs="Arial"/>
          <w:sz w:val="20"/>
          <w:szCs w:val="20"/>
        </w:rPr>
        <w:t>d</w:t>
      </w:r>
      <w:r w:rsidR="00620EEA" w:rsidRPr="00755F07">
        <w:rPr>
          <w:rFonts w:ascii="Verdana" w:hAnsi="Verdana" w:cs="Arial"/>
          <w:sz w:val="20"/>
          <w:szCs w:val="20"/>
        </w:rPr>
        <w:t>erde</w:t>
      </w:r>
      <w:r w:rsidR="000C2313" w:rsidRPr="00755F07">
        <w:rPr>
          <w:rFonts w:ascii="Verdana" w:hAnsi="Verdana" w:cs="Arial"/>
          <w:sz w:val="20"/>
          <w:szCs w:val="20"/>
        </w:rPr>
        <w:t>(</w:t>
      </w:r>
      <w:r w:rsidR="00620EEA" w:rsidRPr="00755F07">
        <w:rPr>
          <w:rFonts w:ascii="Verdana" w:hAnsi="Verdana" w:cs="Arial"/>
          <w:sz w:val="20"/>
          <w:szCs w:val="20"/>
        </w:rPr>
        <w:t>n</w:t>
      </w:r>
      <w:r w:rsidR="000C2313" w:rsidRPr="00755F07">
        <w:rPr>
          <w:rFonts w:ascii="Verdana" w:hAnsi="Verdana" w:cs="Arial"/>
          <w:sz w:val="20"/>
          <w:szCs w:val="20"/>
        </w:rPr>
        <w:t>)</w:t>
      </w:r>
      <w:r w:rsidR="00620EEA" w:rsidRPr="00755F07">
        <w:rPr>
          <w:rFonts w:ascii="Verdana" w:hAnsi="Verdana" w:cs="Arial"/>
          <w:sz w:val="20"/>
          <w:szCs w:val="20"/>
        </w:rPr>
        <w:t xml:space="preserve"> kan overdragen. </w:t>
      </w:r>
    </w:p>
    <w:p w14:paraId="555E748D" w14:textId="77777777" w:rsidR="00D10149" w:rsidRPr="00755F07" w:rsidRDefault="00D10149" w:rsidP="00E177F9">
      <w:pPr>
        <w:spacing w:line="240" w:lineRule="atLeast"/>
        <w:ind w:left="360"/>
        <w:rPr>
          <w:rFonts w:ascii="Verdana" w:hAnsi="Verdana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755F07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755F07" w:rsidRDefault="00B67653" w:rsidP="00620EEA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Naam </w:t>
            </w:r>
            <w:r w:rsidR="004C5D70" w:rsidRPr="00755F07">
              <w:rPr>
                <w:rFonts w:ascii="Verdana" w:hAnsi="Verdana" w:cs="Arial"/>
                <w:b/>
                <w:sz w:val="20"/>
                <w:szCs w:val="20"/>
              </w:rPr>
              <w:t>o</w:t>
            </w:r>
            <w:r w:rsidR="00620EEA" w:rsidRPr="00755F07">
              <w:rPr>
                <w:rFonts w:ascii="Verdana" w:hAnsi="Verdana" w:cs="Arial"/>
                <w:b/>
                <w:sz w:val="20"/>
                <w:szCs w:val="20"/>
              </w:rPr>
              <w:t>rganisatie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755F07" w:rsidRDefault="00B67653" w:rsidP="00854509">
            <w:pPr>
              <w:pStyle w:val="Tekstzonderopmaak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20EEA" w:rsidRPr="00755F07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755F07" w:rsidRDefault="00620EEA" w:rsidP="003920A2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>Positie</w:t>
            </w:r>
            <w:r w:rsidR="00CF3D09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t.o.v. </w:t>
            </w:r>
            <w:r w:rsidR="00D61936" w:rsidRPr="00755F07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  <w:r w:rsidR="00E20051" w:rsidRPr="00755F07">
              <w:rPr>
                <w:rStyle w:val="Voetnootmarkering"/>
                <w:rFonts w:ascii="Verdana" w:hAnsi="Verdana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755F07" w:rsidRDefault="00B96408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755F07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755F07" w:rsidRDefault="007D160C" w:rsidP="007D160C">
                  <w:pPr>
                    <w:ind w:left="720" w:hanging="720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 xml:space="preserve">□           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755F07" w:rsidRDefault="007D160C" w:rsidP="007D160C">
                  <w:pPr>
                    <w:ind w:left="720" w:hanging="720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>□</w:t>
                  </w:r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 xml:space="preserve"> deel uitmaakt</w:t>
                  </w:r>
                </w:p>
                <w:p w14:paraId="4C4162B3" w14:textId="77777777" w:rsidR="007D160C" w:rsidRPr="00755F07" w:rsidRDefault="007D160C" w:rsidP="007D160C">
                  <w:pPr>
                    <w:pStyle w:val="Tekstzonderopmaak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>□</w:t>
                  </w:r>
                  <w:r w:rsidRPr="00755F07">
                    <w:rPr>
                      <w:rFonts w:ascii="Verdana" w:hAnsi="Verdana" w:cs="Arial"/>
                      <w:sz w:val="20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755F07" w:rsidRDefault="00236B44" w:rsidP="00236B44">
            <w:pPr>
              <w:pStyle w:val="Tekstzonderopmaak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7653" w:rsidRPr="00755F07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755F07" w:rsidRDefault="00B67653" w:rsidP="00854509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755F07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755F07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7653" w:rsidRPr="00755F07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Pr="00755F07" w:rsidRDefault="00B67653" w:rsidP="00B96408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>Naam statutaire tekenbevoegde bestuurder</w:t>
            </w:r>
            <w:r w:rsidR="00236B44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755F07" w:rsidRDefault="00236B44" w:rsidP="003556BE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>Naam tekenbevoegde (wanneer geen beroep w</w:t>
            </w:r>
            <w:r w:rsidR="00BD764D" w:rsidRPr="00755F07">
              <w:rPr>
                <w:rFonts w:ascii="Verdana" w:hAnsi="Verdana" w:cs="Arial"/>
                <w:b/>
                <w:sz w:val="20"/>
                <w:szCs w:val="20"/>
              </w:rPr>
              <w:t>ordt gedaan op moedermaatschappij/holding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755F07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7653" w:rsidRPr="00755F07" w14:paraId="0CF3CCA0" w14:textId="77777777" w:rsidTr="003556BE">
        <w:tc>
          <w:tcPr>
            <w:tcW w:w="3430" w:type="dxa"/>
            <w:shd w:val="clear" w:color="auto" w:fill="D9D9D9"/>
          </w:tcPr>
          <w:p w14:paraId="1F525540" w14:textId="2B7317AF" w:rsidR="00B67653" w:rsidRPr="00755F07" w:rsidRDefault="00B67653" w:rsidP="00396ECD">
            <w:pPr>
              <w:pStyle w:val="Tekstzonderopmaak"/>
              <w:rPr>
                <w:rFonts w:ascii="Verdana" w:hAnsi="Verdana" w:cs="Arial"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Functie: </w:t>
            </w:r>
          </w:p>
        </w:tc>
        <w:tc>
          <w:tcPr>
            <w:tcW w:w="5075" w:type="dxa"/>
          </w:tcPr>
          <w:p w14:paraId="349D2DD3" w14:textId="77777777" w:rsidR="00B67653" w:rsidRPr="00755F07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7653" w:rsidRPr="00755F07" w14:paraId="689A71BB" w14:textId="77777777" w:rsidTr="003556BE">
        <w:tc>
          <w:tcPr>
            <w:tcW w:w="3430" w:type="dxa"/>
            <w:shd w:val="clear" w:color="auto" w:fill="D9D9D9"/>
          </w:tcPr>
          <w:p w14:paraId="4F1465E1" w14:textId="4EFA57A1" w:rsidR="00B67653" w:rsidRPr="00755F07" w:rsidRDefault="00B67653" w:rsidP="00396ECD">
            <w:pPr>
              <w:pStyle w:val="Tekstzonderopmaak"/>
              <w:rPr>
                <w:rFonts w:ascii="Verdana" w:hAnsi="Verdana" w:cs="Arial"/>
                <w:sz w:val="20"/>
                <w:szCs w:val="20"/>
              </w:rPr>
            </w:pPr>
            <w:r w:rsidRPr="00755F07">
              <w:rPr>
                <w:rFonts w:ascii="Verdana" w:hAnsi="Verdana" w:cs="Arial"/>
                <w:b/>
                <w:sz w:val="20"/>
                <w:szCs w:val="20"/>
              </w:rPr>
              <w:t>Handtekening</w:t>
            </w:r>
            <w:r w:rsidR="006805E0" w:rsidRPr="00755F07">
              <w:rPr>
                <w:rFonts w:ascii="Verdana" w:hAnsi="Verdana" w:cs="Arial"/>
                <w:b/>
                <w:sz w:val="20"/>
                <w:szCs w:val="20"/>
              </w:rPr>
              <w:t xml:space="preserve"> tekeningsbevoegde</w:t>
            </w:r>
            <w:r w:rsidRPr="00755F07">
              <w:rPr>
                <w:rFonts w:ascii="Verdana" w:hAnsi="Verdana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5C955994" w14:textId="77777777" w:rsidR="00B67653" w:rsidRPr="00755F07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80A1384" w14:textId="77777777" w:rsidR="00B67653" w:rsidRPr="00755F07" w:rsidRDefault="00B67653" w:rsidP="00B96408">
      <w:pPr>
        <w:rPr>
          <w:rFonts w:ascii="Verdana" w:hAnsi="Verdana" w:cs="Arial"/>
          <w:sz w:val="20"/>
          <w:szCs w:val="20"/>
        </w:rPr>
      </w:pPr>
    </w:p>
    <w:sectPr w:rsidR="00B67653" w:rsidRPr="00755F07" w:rsidSect="00B9640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4600A" w14:textId="77777777" w:rsidR="003C43CA" w:rsidRDefault="003C43CA">
      <w:r>
        <w:separator/>
      </w:r>
    </w:p>
  </w:endnote>
  <w:endnote w:type="continuationSeparator" w:id="0">
    <w:p w14:paraId="05F40504" w14:textId="77777777" w:rsidR="003C43CA" w:rsidRDefault="003C4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DCAF0" w14:textId="77777777" w:rsidR="0008795E" w:rsidRDefault="000879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5CED5A94" w:rsidR="00B96408" w:rsidRPr="005B4772" w:rsidRDefault="0008795E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Bijlage 5a   Verklaring hoofdelijke aansprakelijkheid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5D7DD" w14:textId="77777777" w:rsidR="0008795E" w:rsidRDefault="000879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D51F0" w14:textId="77777777" w:rsidR="003C43CA" w:rsidRDefault="003C43CA">
      <w:r>
        <w:separator/>
      </w:r>
    </w:p>
  </w:footnote>
  <w:footnote w:type="continuationSeparator" w:id="0">
    <w:p w14:paraId="525D95FD" w14:textId="77777777" w:rsidR="003C43CA" w:rsidRDefault="003C43CA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1DA6A" w14:textId="77777777" w:rsidR="0008795E" w:rsidRDefault="0008795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2DE43" w14:textId="77777777" w:rsidR="0008795E" w:rsidRDefault="0008795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77396" w14:textId="77777777" w:rsidR="0008795E" w:rsidRDefault="0008795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4888436">
    <w:abstractNumId w:val="23"/>
  </w:num>
  <w:num w:numId="2" w16cid:durableId="1509058799">
    <w:abstractNumId w:val="18"/>
  </w:num>
  <w:num w:numId="3" w16cid:durableId="1037508390">
    <w:abstractNumId w:val="17"/>
  </w:num>
  <w:num w:numId="4" w16cid:durableId="2062902416">
    <w:abstractNumId w:val="5"/>
  </w:num>
  <w:num w:numId="5" w16cid:durableId="245848225">
    <w:abstractNumId w:val="21"/>
  </w:num>
  <w:num w:numId="6" w16cid:durableId="31195690">
    <w:abstractNumId w:val="16"/>
  </w:num>
  <w:num w:numId="7" w16cid:durableId="1214272701">
    <w:abstractNumId w:val="8"/>
  </w:num>
  <w:num w:numId="8" w16cid:durableId="590312697">
    <w:abstractNumId w:val="19"/>
  </w:num>
  <w:num w:numId="9" w16cid:durableId="314069533">
    <w:abstractNumId w:val="6"/>
  </w:num>
  <w:num w:numId="10" w16cid:durableId="1871335249">
    <w:abstractNumId w:val="26"/>
  </w:num>
  <w:num w:numId="11" w16cid:durableId="1687631827">
    <w:abstractNumId w:val="7"/>
  </w:num>
  <w:num w:numId="12" w16cid:durableId="1103379568">
    <w:abstractNumId w:val="15"/>
  </w:num>
  <w:num w:numId="13" w16cid:durableId="847259394">
    <w:abstractNumId w:val="13"/>
  </w:num>
  <w:num w:numId="14" w16cid:durableId="1442649059">
    <w:abstractNumId w:val="24"/>
  </w:num>
  <w:num w:numId="15" w16cid:durableId="824975923">
    <w:abstractNumId w:val="4"/>
  </w:num>
  <w:num w:numId="16" w16cid:durableId="956520114">
    <w:abstractNumId w:val="11"/>
  </w:num>
  <w:num w:numId="17" w16cid:durableId="177163096">
    <w:abstractNumId w:val="12"/>
  </w:num>
  <w:num w:numId="18" w16cid:durableId="1032193242">
    <w:abstractNumId w:val="3"/>
  </w:num>
  <w:num w:numId="19" w16cid:durableId="1373580877">
    <w:abstractNumId w:val="22"/>
  </w:num>
  <w:num w:numId="20" w16cid:durableId="139201809">
    <w:abstractNumId w:val="10"/>
  </w:num>
  <w:num w:numId="21" w16cid:durableId="731852218">
    <w:abstractNumId w:val="0"/>
  </w:num>
  <w:num w:numId="22" w16cid:durableId="745617543">
    <w:abstractNumId w:val="20"/>
  </w:num>
  <w:num w:numId="23" w16cid:durableId="978919304">
    <w:abstractNumId w:val="1"/>
  </w:num>
  <w:num w:numId="24" w16cid:durableId="1803890389">
    <w:abstractNumId w:val="14"/>
  </w:num>
  <w:num w:numId="25" w16cid:durableId="1434981105">
    <w:abstractNumId w:val="9"/>
  </w:num>
  <w:num w:numId="26" w16cid:durableId="1705787198">
    <w:abstractNumId w:val="2"/>
  </w:num>
  <w:num w:numId="27" w16cid:durableId="93790968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044B"/>
    <w:rsid w:val="00056AF6"/>
    <w:rsid w:val="00064E9B"/>
    <w:rsid w:val="0008795E"/>
    <w:rsid w:val="000C2313"/>
    <w:rsid w:val="000C490C"/>
    <w:rsid w:val="000F2E5B"/>
    <w:rsid w:val="000F7C0A"/>
    <w:rsid w:val="00106D0F"/>
    <w:rsid w:val="0013159E"/>
    <w:rsid w:val="00142841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E13D4"/>
    <w:rsid w:val="001F4FE3"/>
    <w:rsid w:val="00236B44"/>
    <w:rsid w:val="0025371B"/>
    <w:rsid w:val="002571BB"/>
    <w:rsid w:val="00295EB1"/>
    <w:rsid w:val="002A65B6"/>
    <w:rsid w:val="002C3A1E"/>
    <w:rsid w:val="002F7526"/>
    <w:rsid w:val="003112D0"/>
    <w:rsid w:val="00314F31"/>
    <w:rsid w:val="0032580B"/>
    <w:rsid w:val="003375F5"/>
    <w:rsid w:val="00345DCE"/>
    <w:rsid w:val="003556BE"/>
    <w:rsid w:val="0037747A"/>
    <w:rsid w:val="003920A2"/>
    <w:rsid w:val="00396ECD"/>
    <w:rsid w:val="003A28E0"/>
    <w:rsid w:val="003C43CA"/>
    <w:rsid w:val="00405EE2"/>
    <w:rsid w:val="00416E5D"/>
    <w:rsid w:val="0045016A"/>
    <w:rsid w:val="00485245"/>
    <w:rsid w:val="004B014C"/>
    <w:rsid w:val="004C1C55"/>
    <w:rsid w:val="004C5D70"/>
    <w:rsid w:val="004D2104"/>
    <w:rsid w:val="004F68AA"/>
    <w:rsid w:val="00534AB0"/>
    <w:rsid w:val="00537165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25397"/>
    <w:rsid w:val="00630AAE"/>
    <w:rsid w:val="006412E0"/>
    <w:rsid w:val="00666782"/>
    <w:rsid w:val="006805E0"/>
    <w:rsid w:val="00683C1C"/>
    <w:rsid w:val="006B0E1A"/>
    <w:rsid w:val="006B6F1B"/>
    <w:rsid w:val="006C3289"/>
    <w:rsid w:val="006D0213"/>
    <w:rsid w:val="006E4BB1"/>
    <w:rsid w:val="006E4E87"/>
    <w:rsid w:val="00700E4E"/>
    <w:rsid w:val="00700EBF"/>
    <w:rsid w:val="00751AB7"/>
    <w:rsid w:val="00755F07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AD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149"/>
    <w:rsid w:val="00D10A1E"/>
    <w:rsid w:val="00D2575A"/>
    <w:rsid w:val="00D35585"/>
    <w:rsid w:val="00D35D77"/>
    <w:rsid w:val="00D61936"/>
    <w:rsid w:val="00D64BB4"/>
    <w:rsid w:val="00D660C2"/>
    <w:rsid w:val="00D932F4"/>
    <w:rsid w:val="00DA09CC"/>
    <w:rsid w:val="00DC4313"/>
    <w:rsid w:val="00DD3F36"/>
    <w:rsid w:val="00DD5C8C"/>
    <w:rsid w:val="00DE2199"/>
    <w:rsid w:val="00DE26C8"/>
    <w:rsid w:val="00DF00CB"/>
    <w:rsid w:val="00E177F9"/>
    <w:rsid w:val="00E20051"/>
    <w:rsid w:val="00E52E33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E305B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08795E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08795E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08795E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Create a new document." ma:contentTypeScope="" ma:versionID="55080b75747b50b72b12c87b94257463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9df12afb8cf338c6a2ada1cec62d5ed5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8A81A6-574F-4F51-BBFB-430E24DF2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458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Aschwin Popelier</cp:lastModifiedBy>
  <cp:revision>24</cp:revision>
  <cp:lastPrinted>2021-03-23T13:23:00Z</cp:lastPrinted>
  <dcterms:created xsi:type="dcterms:W3CDTF">2020-11-10T18:05:00Z</dcterms:created>
  <dcterms:modified xsi:type="dcterms:W3CDTF">2023-09-15T11:18:00Z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