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4F729" w14:textId="09F02DB1"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19293EE1" w14:textId="7238C2F5" w:rsidR="003D6285" w:rsidRDefault="003D6285" w:rsidP="003D6285">
      <w:pPr>
        <w:pStyle w:val="Koptekst"/>
        <w:tabs>
          <w:tab w:val="clear" w:pos="4536"/>
          <w:tab w:val="clear" w:pos="9072"/>
          <w:tab w:val="left" w:pos="851"/>
        </w:tabs>
        <w:spacing w:line="240" w:lineRule="atLeast"/>
        <w:rPr>
          <w:rFonts w:ascii="Arial" w:hAnsi="Arial" w:cs="Arial"/>
          <w:b/>
        </w:rPr>
      </w:pPr>
      <w:r w:rsidRPr="006C060B">
        <w:rPr>
          <w:rFonts w:ascii="Arial" w:hAnsi="Arial" w:cs="Arial"/>
          <w:b/>
        </w:rPr>
        <w:t xml:space="preserve">AAN: </w:t>
      </w:r>
      <w:r w:rsidRPr="006C060B">
        <w:rPr>
          <w:rFonts w:ascii="Arial" w:hAnsi="Arial" w:cs="Arial"/>
          <w:b/>
        </w:rPr>
        <w:tab/>
      </w:r>
      <w:r w:rsidR="0008216B">
        <w:rPr>
          <w:rFonts w:ascii="Arial" w:hAnsi="Arial" w:cs="Arial"/>
          <w:b/>
        </w:rPr>
        <w:t>Belangstellenden</w:t>
      </w:r>
      <w:r w:rsidR="00B903FD">
        <w:rPr>
          <w:rFonts w:ascii="Arial" w:hAnsi="Arial" w:cs="Arial"/>
          <w:b/>
        </w:rPr>
        <w:t xml:space="preserve"> </w:t>
      </w:r>
      <w:r w:rsidR="005B793B">
        <w:rPr>
          <w:rFonts w:ascii="Arial" w:hAnsi="Arial" w:cs="Arial"/>
          <w:b/>
        </w:rPr>
        <w:t>aanbesteding</w:t>
      </w:r>
    </w:p>
    <w:p w14:paraId="5E5DF9E7" w14:textId="1EEDA979" w:rsidR="003D6285" w:rsidRPr="006C060B" w:rsidRDefault="005B793B" w:rsidP="003D6285">
      <w:pPr>
        <w:pStyle w:val="Koptekst"/>
        <w:tabs>
          <w:tab w:val="clear" w:pos="4536"/>
          <w:tab w:val="clear" w:pos="9072"/>
          <w:tab w:val="left" w:pos="851"/>
        </w:tabs>
        <w:spacing w:line="240" w:lineRule="atLeast"/>
        <w:rPr>
          <w:rFonts w:ascii="Arial" w:hAnsi="Arial" w:cs="Arial"/>
          <w:b/>
        </w:rPr>
      </w:pPr>
      <w:r>
        <w:rPr>
          <w:rFonts w:ascii="Arial" w:hAnsi="Arial" w:cs="Arial"/>
          <w:b/>
        </w:rPr>
        <w:tab/>
        <w:t>“</w:t>
      </w:r>
      <w:r w:rsidR="0008216B">
        <w:rPr>
          <w:rFonts w:ascii="Arial" w:hAnsi="Arial" w:cs="Arial"/>
          <w:b/>
        </w:rPr>
        <w:t>MF Schoolgebouw</w:t>
      </w:r>
      <w:r>
        <w:rPr>
          <w:rFonts w:ascii="Arial" w:hAnsi="Arial" w:cs="Arial"/>
          <w:b/>
        </w:rPr>
        <w:t>”</w:t>
      </w:r>
    </w:p>
    <w:p w14:paraId="41C62F3C" w14:textId="77777777" w:rsidR="0070551D" w:rsidRDefault="0070551D" w:rsidP="00964EEA">
      <w:pPr>
        <w:pStyle w:val="Koptekst"/>
        <w:tabs>
          <w:tab w:val="clear" w:pos="4536"/>
          <w:tab w:val="clear" w:pos="9072"/>
          <w:tab w:val="left" w:pos="851"/>
        </w:tabs>
        <w:spacing w:line="240" w:lineRule="atLeast"/>
        <w:rPr>
          <w:rFonts w:ascii="Arial" w:hAnsi="Arial" w:cs="Arial"/>
          <w:b/>
        </w:rPr>
      </w:pPr>
    </w:p>
    <w:p w14:paraId="14C26B24" w14:textId="77777777" w:rsidR="000404E1" w:rsidRPr="006C060B" w:rsidRDefault="001421FF" w:rsidP="00964EEA">
      <w:pPr>
        <w:pStyle w:val="Koptekst"/>
        <w:tabs>
          <w:tab w:val="clear" w:pos="4536"/>
          <w:tab w:val="clear" w:pos="9072"/>
          <w:tab w:val="left" w:pos="851"/>
        </w:tabs>
        <w:spacing w:line="240" w:lineRule="atLeast"/>
        <w:rPr>
          <w:rFonts w:ascii="Arial" w:hAnsi="Arial" w:cs="Arial"/>
          <w:b/>
        </w:rPr>
      </w:pPr>
      <w:r w:rsidRPr="006C060B">
        <w:rPr>
          <w:rFonts w:ascii="Arial" w:hAnsi="Arial" w:cs="Arial"/>
          <w:b/>
        </w:rPr>
        <w:tab/>
      </w: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4D8F16F0"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D32E87">
        <w:rPr>
          <w:rFonts w:ascii="Arial" w:hAnsi="Arial" w:cs="Arial"/>
          <w:b/>
        </w:rPr>
        <w:t>P(eter) C. Bakker</w:t>
      </w:r>
    </w:p>
    <w:p w14:paraId="4FF0A68C" w14:textId="77777777" w:rsidR="000404E1" w:rsidRPr="006C060B"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w:t>
      </w:r>
      <w:proofErr w:type="spellStart"/>
      <w:r w:rsidR="00855E26" w:rsidRPr="006C060B">
        <w:rPr>
          <w:rFonts w:ascii="Arial" w:hAnsi="Arial" w:cs="Arial"/>
          <w:b/>
        </w:rPr>
        <w:t>FAB</w:t>
      </w:r>
      <w:proofErr w:type="spellEnd"/>
      <w:r w:rsidR="00855E26" w:rsidRPr="006C060B">
        <w:rPr>
          <w:rFonts w:ascii="Arial" w:hAnsi="Arial" w:cs="Arial"/>
          <w:b/>
        </w:rPr>
        <w:t>)</w:t>
      </w:r>
    </w:p>
    <w:p w14:paraId="5E322ADD" w14:textId="4777DB41" w:rsidR="000404E1" w:rsidRDefault="000404E1" w:rsidP="000015F0">
      <w:pPr>
        <w:pStyle w:val="Koptekst"/>
        <w:tabs>
          <w:tab w:val="clear" w:pos="4536"/>
          <w:tab w:val="clear" w:pos="9072"/>
          <w:tab w:val="left" w:pos="1985"/>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7E0265">
        <w:rPr>
          <w:rFonts w:ascii="Arial" w:hAnsi="Arial" w:cs="Arial"/>
          <w:b/>
        </w:rPr>
        <w:t>, Veiligheid</w:t>
      </w:r>
      <w:r w:rsidR="00CD2683">
        <w:rPr>
          <w:rFonts w:ascii="Arial" w:hAnsi="Arial" w:cs="Arial"/>
          <w:b/>
        </w:rPr>
        <w:t xml:space="preserve"> en Inkoop (</w:t>
      </w:r>
      <w:proofErr w:type="spellStart"/>
      <w:r w:rsidR="00CD2683">
        <w:rPr>
          <w:rFonts w:ascii="Arial" w:hAnsi="Arial" w:cs="Arial"/>
          <w:b/>
        </w:rPr>
        <w:t>JV</w:t>
      </w:r>
      <w:r w:rsidR="001C1610">
        <w:rPr>
          <w:rFonts w:ascii="Arial" w:hAnsi="Arial" w:cs="Arial"/>
          <w:b/>
        </w:rPr>
        <w:t>I</w:t>
      </w:r>
      <w:proofErr w:type="spellEnd"/>
      <w:r w:rsidR="00855E26" w:rsidRPr="006C060B">
        <w:rPr>
          <w:rFonts w:ascii="Arial" w:hAnsi="Arial" w:cs="Arial"/>
          <w:b/>
        </w:rPr>
        <w:t>)</w:t>
      </w:r>
    </w:p>
    <w:p w14:paraId="41D8727B" w14:textId="3FA76EDC" w:rsidR="007E0265" w:rsidRPr="006C060B" w:rsidRDefault="007E0265" w:rsidP="000015F0">
      <w:pPr>
        <w:pStyle w:val="Koptekst"/>
        <w:tabs>
          <w:tab w:val="clear" w:pos="4536"/>
          <w:tab w:val="clear" w:pos="9072"/>
          <w:tab w:val="left" w:pos="1985"/>
        </w:tabs>
        <w:spacing w:before="40" w:after="40" w:line="240" w:lineRule="atLeast"/>
        <w:rPr>
          <w:rFonts w:ascii="Arial" w:hAnsi="Arial" w:cs="Arial"/>
          <w:b/>
        </w:rPr>
      </w:pPr>
      <w:r>
        <w:rPr>
          <w:rFonts w:ascii="Arial" w:hAnsi="Arial" w:cs="Arial"/>
          <w:b/>
        </w:rPr>
        <w:t>Cluster</w:t>
      </w:r>
      <w:r>
        <w:rPr>
          <w:rFonts w:ascii="Arial" w:hAnsi="Arial" w:cs="Arial"/>
          <w:b/>
        </w:rPr>
        <w:tab/>
        <w:t>: KennisCentrum Inkoop (KCI)</w:t>
      </w:r>
    </w:p>
    <w:p w14:paraId="25580880" w14:textId="14787267" w:rsidR="000404E1" w:rsidRPr="00686F87" w:rsidRDefault="00E60DCA" w:rsidP="000015F0">
      <w:pPr>
        <w:pStyle w:val="Koptekst"/>
        <w:tabs>
          <w:tab w:val="clear" w:pos="4536"/>
          <w:tab w:val="clear" w:pos="9072"/>
          <w:tab w:val="left" w:pos="1985"/>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EB77C8">
        <w:rPr>
          <w:rFonts w:ascii="Arial" w:hAnsi="Arial" w:cs="Arial"/>
          <w:b/>
        </w:rPr>
        <w:t>11</w:t>
      </w:r>
      <w:r w:rsidR="00DF22A4">
        <w:rPr>
          <w:rFonts w:ascii="Arial" w:hAnsi="Arial" w:cs="Arial"/>
          <w:b/>
        </w:rPr>
        <w:t xml:space="preserve"> september</w:t>
      </w:r>
      <w:r w:rsidR="0008216B">
        <w:rPr>
          <w:rFonts w:ascii="Arial" w:hAnsi="Arial" w:cs="Arial"/>
          <w:b/>
        </w:rPr>
        <w:t xml:space="preserve"> 2019</w:t>
      </w:r>
    </w:p>
    <w:p w14:paraId="7E7D75AC" w14:textId="68D597B2" w:rsidR="004C1392" w:rsidRDefault="000404E1" w:rsidP="006D036B">
      <w:pPr>
        <w:tabs>
          <w:tab w:val="left" w:pos="1985"/>
        </w:tabs>
        <w:spacing w:before="40" w:after="40" w:line="240" w:lineRule="atLeast"/>
        <w:rPr>
          <w:rFonts w:ascii="Arial" w:hAnsi="Arial" w:cs="Arial"/>
          <w:b/>
        </w:rPr>
      </w:pPr>
      <w:r w:rsidRPr="006C060B">
        <w:rPr>
          <w:rFonts w:ascii="Arial" w:hAnsi="Arial" w:cs="Arial"/>
          <w:b/>
        </w:rPr>
        <w:t>Onderwerp</w:t>
      </w:r>
      <w:r w:rsidR="004B37F6" w:rsidRPr="006C060B">
        <w:rPr>
          <w:rFonts w:ascii="Arial" w:hAnsi="Arial" w:cs="Arial"/>
          <w:b/>
        </w:rPr>
        <w:tab/>
      </w:r>
      <w:r w:rsidRPr="006C060B">
        <w:rPr>
          <w:rFonts w:ascii="Arial" w:hAnsi="Arial" w:cs="Arial"/>
          <w:b/>
        </w:rPr>
        <w:t>:</w:t>
      </w:r>
      <w:r w:rsidR="00340C8B" w:rsidRPr="006C060B">
        <w:rPr>
          <w:rFonts w:ascii="Arial" w:hAnsi="Arial" w:cs="Arial"/>
          <w:b/>
        </w:rPr>
        <w:t xml:space="preserve"> </w:t>
      </w:r>
      <w:r w:rsidR="006D036B">
        <w:rPr>
          <w:rFonts w:ascii="Arial" w:hAnsi="Arial" w:cs="Arial"/>
          <w:b/>
        </w:rPr>
        <w:tab/>
        <w:t>T</w:t>
      </w:r>
      <w:r w:rsidR="004C1392">
        <w:rPr>
          <w:rFonts w:ascii="Arial" w:hAnsi="Arial" w:cs="Arial"/>
          <w:b/>
        </w:rPr>
        <w:t>enderNed-kenmerk</w:t>
      </w:r>
      <w:r w:rsidR="00B903FD">
        <w:rPr>
          <w:rFonts w:ascii="Arial" w:hAnsi="Arial" w:cs="Arial"/>
          <w:b/>
        </w:rPr>
        <w:t xml:space="preserve"> </w:t>
      </w:r>
      <w:r w:rsidR="0008216B">
        <w:rPr>
          <w:rFonts w:ascii="Arial" w:hAnsi="Arial" w:cs="Arial"/>
          <w:b/>
        </w:rPr>
        <w:t>232474</w:t>
      </w:r>
    </w:p>
    <w:p w14:paraId="3D4AE733" w14:textId="2FBE8CE3" w:rsidR="00BB16D1" w:rsidRPr="006C060B" w:rsidRDefault="001D412E" w:rsidP="00BB16D1">
      <w:pPr>
        <w:tabs>
          <w:tab w:val="left" w:pos="1985"/>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1557D4">
        <w:rPr>
          <w:rFonts w:ascii="Arial" w:hAnsi="Arial" w:cs="Arial"/>
          <w:b/>
        </w:rPr>
        <w:t xml:space="preserve">Nota van Inlichtingen versie </w:t>
      </w:r>
      <w:r w:rsidR="00EB77C8">
        <w:rPr>
          <w:rFonts w:ascii="Arial" w:hAnsi="Arial" w:cs="Arial"/>
          <w:b/>
        </w:rPr>
        <w:t>11</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1E2EFC8B" w14:textId="0E615022" w:rsidR="009229CC" w:rsidRDefault="004E7318" w:rsidP="0070551D">
      <w:pPr>
        <w:tabs>
          <w:tab w:val="left" w:pos="2268"/>
        </w:tabs>
        <w:spacing w:before="120" w:after="120" w:line="240" w:lineRule="atLeast"/>
        <w:jc w:val="both"/>
        <w:rPr>
          <w:rFonts w:ascii="Arial" w:hAnsi="Arial" w:cs="Arial"/>
        </w:rPr>
      </w:pPr>
      <w:r>
        <w:rPr>
          <w:rFonts w:ascii="Arial" w:hAnsi="Arial" w:cs="Arial"/>
        </w:rPr>
        <w:t xml:space="preserve">Bijgaand publiceren wij de Nota van Inlichtingen versie </w:t>
      </w:r>
      <w:r w:rsidR="00EB77C8">
        <w:rPr>
          <w:rFonts w:ascii="Arial" w:hAnsi="Arial" w:cs="Arial"/>
        </w:rPr>
        <w:t>11</w:t>
      </w:r>
      <w:r>
        <w:rPr>
          <w:rFonts w:ascii="Arial" w:hAnsi="Arial" w:cs="Arial"/>
        </w:rPr>
        <w:t xml:space="preserve"> met hierin opgenomen </w:t>
      </w:r>
      <w:r w:rsidR="00726C1F">
        <w:rPr>
          <w:rFonts w:ascii="Arial" w:hAnsi="Arial" w:cs="Arial"/>
        </w:rPr>
        <w:t xml:space="preserve">alle tot nu toe </w:t>
      </w:r>
      <w:r>
        <w:rPr>
          <w:rFonts w:ascii="Arial" w:hAnsi="Arial" w:cs="Arial"/>
        </w:rPr>
        <w:t>gestelde vragen e</w:t>
      </w:r>
      <w:r w:rsidR="006F14A0">
        <w:rPr>
          <w:rFonts w:ascii="Arial" w:hAnsi="Arial" w:cs="Arial"/>
        </w:rPr>
        <w:t xml:space="preserve">n verstrekte antwoorden. </w:t>
      </w:r>
    </w:p>
    <w:p w14:paraId="35D7565E" w14:textId="1826969B" w:rsidR="000B65F3" w:rsidRDefault="00EB77C8" w:rsidP="0070551D">
      <w:pPr>
        <w:tabs>
          <w:tab w:val="left" w:pos="2268"/>
        </w:tabs>
        <w:spacing w:before="120" w:after="120" w:line="240" w:lineRule="atLeast"/>
        <w:jc w:val="both"/>
        <w:rPr>
          <w:rFonts w:ascii="Arial" w:hAnsi="Arial" w:cs="Arial"/>
        </w:rPr>
      </w:pPr>
      <w:r>
        <w:rPr>
          <w:rFonts w:ascii="Arial" w:hAnsi="Arial" w:cs="Arial"/>
        </w:rPr>
        <w:t>Graag attenderen wij u op de</w:t>
      </w:r>
      <w:r w:rsidR="000B65F3">
        <w:rPr>
          <w:rFonts w:ascii="Arial" w:hAnsi="Arial" w:cs="Arial"/>
        </w:rPr>
        <w:t xml:space="preserve"> </w:t>
      </w:r>
      <w:r>
        <w:rPr>
          <w:rFonts w:ascii="Arial" w:hAnsi="Arial" w:cs="Arial"/>
        </w:rPr>
        <w:t>gewijzigde antwoorden op vragen 27 en 28.</w:t>
      </w:r>
    </w:p>
    <w:p w14:paraId="0D97D1D3" w14:textId="3475C220" w:rsidR="004E7318" w:rsidRDefault="004E7318" w:rsidP="0070551D">
      <w:pPr>
        <w:tabs>
          <w:tab w:val="left" w:pos="2268"/>
        </w:tabs>
        <w:spacing w:before="120" w:after="120" w:line="240" w:lineRule="atLeast"/>
        <w:jc w:val="both"/>
        <w:rPr>
          <w:rFonts w:ascii="Arial" w:hAnsi="Arial" w:cs="Arial"/>
        </w:rPr>
      </w:pPr>
      <w:r>
        <w:rPr>
          <w:rFonts w:ascii="Arial" w:hAnsi="Arial" w:cs="Arial"/>
        </w:rPr>
        <w:t>Mocht een vraag niet of niet volledig zijn opgenomen dan verzoeken wij u ons dit per omgaande te melden.</w:t>
      </w:r>
    </w:p>
    <w:p w14:paraId="7EDA0772" w14:textId="2A4D25BC" w:rsidR="00EB77C8" w:rsidRDefault="00EB77C8" w:rsidP="0070551D">
      <w:pPr>
        <w:tabs>
          <w:tab w:val="left" w:pos="2268"/>
        </w:tabs>
        <w:spacing w:before="120" w:after="120" w:line="240" w:lineRule="atLeast"/>
        <w:jc w:val="both"/>
        <w:rPr>
          <w:rFonts w:ascii="Arial" w:hAnsi="Arial" w:cs="Arial"/>
        </w:rPr>
      </w:pPr>
      <w:r>
        <w:rPr>
          <w:rFonts w:ascii="Arial" w:hAnsi="Arial" w:cs="Arial"/>
        </w:rPr>
        <w:t>Zoals in de Selectieleidraad is neergelegd mogen er geen nieuwe vragen meer worden gesteld. Het is alleen nog toegestaan om over de in deze Nota van Inlichtingen nieuw versterkte antwoorden nog</w:t>
      </w:r>
      <w:bookmarkStart w:id="0" w:name="_GoBack"/>
      <w:bookmarkEnd w:id="0"/>
      <w:r>
        <w:rPr>
          <w:rFonts w:ascii="Arial" w:hAnsi="Arial" w:cs="Arial"/>
        </w:rPr>
        <w:t xml:space="preserve"> verduidelijkingsvragen te stellen. </w:t>
      </w:r>
    </w:p>
    <w:p w14:paraId="789C5400" w14:textId="269524F2" w:rsidR="004E7318" w:rsidRDefault="004E7318" w:rsidP="0070551D">
      <w:pPr>
        <w:tabs>
          <w:tab w:val="left" w:pos="2268"/>
        </w:tabs>
        <w:spacing w:before="120" w:after="120" w:line="240" w:lineRule="atLeast"/>
        <w:jc w:val="both"/>
        <w:rPr>
          <w:rFonts w:ascii="Arial" w:hAnsi="Arial" w:cs="Arial"/>
        </w:rPr>
      </w:pPr>
      <w:r>
        <w:rPr>
          <w:rFonts w:ascii="Arial" w:hAnsi="Arial" w:cs="Arial"/>
        </w:rPr>
        <w:t>Deze Nota van Inlichtingen maakt onderdeel uit van de aanbestedingsstukken.</w:t>
      </w:r>
    </w:p>
    <w:p w14:paraId="6DC2388B" w14:textId="77777777" w:rsidR="004E7318" w:rsidRDefault="004E7318"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6B8BF85B" w14:textId="77777777" w:rsidR="008764D1" w:rsidRDefault="008764D1" w:rsidP="0070551D">
      <w:pPr>
        <w:spacing w:before="120" w:after="120" w:line="240" w:lineRule="atLeast"/>
        <w:jc w:val="both"/>
        <w:rPr>
          <w:rFonts w:ascii="Arial" w:hAnsi="Arial" w:cs="Arial"/>
          <w:b/>
        </w:rPr>
      </w:pPr>
      <w:r w:rsidRPr="000B2B38">
        <w:rPr>
          <w:rFonts w:ascii="Arial" w:hAnsi="Arial" w:cs="Arial"/>
          <w:b/>
        </w:rPr>
        <w:t>P(eter) C. Bakker</w:t>
      </w:r>
    </w:p>
    <w:p w14:paraId="6F55F9BE" w14:textId="08BA43D5" w:rsidR="008764D1" w:rsidRDefault="008764D1" w:rsidP="0070551D">
      <w:pPr>
        <w:spacing w:before="120" w:after="120" w:line="240" w:lineRule="atLeast"/>
        <w:jc w:val="both"/>
        <w:rPr>
          <w:rFonts w:ascii="Arial" w:hAnsi="Arial" w:cs="Arial"/>
        </w:rPr>
      </w:pPr>
      <w:r w:rsidRPr="003B5748">
        <w:rPr>
          <w:rFonts w:ascii="Arial" w:hAnsi="Arial" w:cs="Arial"/>
          <w:b/>
        </w:rPr>
        <w:t>Inkoopcoach Gemeente Lelystad</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1E"/>
    <w:rsid w:val="000015F0"/>
    <w:rsid w:val="00011783"/>
    <w:rsid w:val="000404E1"/>
    <w:rsid w:val="00050F75"/>
    <w:rsid w:val="00057465"/>
    <w:rsid w:val="00057E29"/>
    <w:rsid w:val="00063C76"/>
    <w:rsid w:val="00072F2F"/>
    <w:rsid w:val="0008216B"/>
    <w:rsid w:val="0008487D"/>
    <w:rsid w:val="00087375"/>
    <w:rsid w:val="000A1A16"/>
    <w:rsid w:val="000A2537"/>
    <w:rsid w:val="000B05E6"/>
    <w:rsid w:val="000B0A87"/>
    <w:rsid w:val="000B65F3"/>
    <w:rsid w:val="000B7B85"/>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2F7F9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1B4B"/>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0A21"/>
    <w:rsid w:val="006B2111"/>
    <w:rsid w:val="006B5D49"/>
    <w:rsid w:val="006C060B"/>
    <w:rsid w:val="006D036B"/>
    <w:rsid w:val="006D61D0"/>
    <w:rsid w:val="006E0EDF"/>
    <w:rsid w:val="006F052A"/>
    <w:rsid w:val="006F14A0"/>
    <w:rsid w:val="00701F24"/>
    <w:rsid w:val="0070551D"/>
    <w:rsid w:val="007135C2"/>
    <w:rsid w:val="00721AC3"/>
    <w:rsid w:val="007233A0"/>
    <w:rsid w:val="00726C1F"/>
    <w:rsid w:val="00743A0B"/>
    <w:rsid w:val="00763BF2"/>
    <w:rsid w:val="00776AB1"/>
    <w:rsid w:val="007864CF"/>
    <w:rsid w:val="00791BA4"/>
    <w:rsid w:val="007A57B8"/>
    <w:rsid w:val="007A5EA7"/>
    <w:rsid w:val="007C0B09"/>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B73E9"/>
    <w:rsid w:val="008C4292"/>
    <w:rsid w:val="008F5BAA"/>
    <w:rsid w:val="008F6736"/>
    <w:rsid w:val="0090515E"/>
    <w:rsid w:val="00907181"/>
    <w:rsid w:val="00922983"/>
    <w:rsid w:val="009229CC"/>
    <w:rsid w:val="00925375"/>
    <w:rsid w:val="009254E2"/>
    <w:rsid w:val="009345F5"/>
    <w:rsid w:val="00963E26"/>
    <w:rsid w:val="00964EEA"/>
    <w:rsid w:val="009661D0"/>
    <w:rsid w:val="00973903"/>
    <w:rsid w:val="00973BAB"/>
    <w:rsid w:val="009842C9"/>
    <w:rsid w:val="00995E5A"/>
    <w:rsid w:val="00996575"/>
    <w:rsid w:val="009A2872"/>
    <w:rsid w:val="009A717F"/>
    <w:rsid w:val="009A7F11"/>
    <w:rsid w:val="009C1A49"/>
    <w:rsid w:val="009E1DAE"/>
    <w:rsid w:val="00A023E3"/>
    <w:rsid w:val="00A0421B"/>
    <w:rsid w:val="00A11965"/>
    <w:rsid w:val="00A20914"/>
    <w:rsid w:val="00A23C88"/>
    <w:rsid w:val="00A24218"/>
    <w:rsid w:val="00A556C2"/>
    <w:rsid w:val="00A6649D"/>
    <w:rsid w:val="00A723F9"/>
    <w:rsid w:val="00A8008A"/>
    <w:rsid w:val="00A82136"/>
    <w:rsid w:val="00A83C2C"/>
    <w:rsid w:val="00A903D0"/>
    <w:rsid w:val="00A91DD6"/>
    <w:rsid w:val="00A942A7"/>
    <w:rsid w:val="00AA3B50"/>
    <w:rsid w:val="00AA624A"/>
    <w:rsid w:val="00AC5B82"/>
    <w:rsid w:val="00AD66CC"/>
    <w:rsid w:val="00AF4AD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C56BB"/>
    <w:rsid w:val="00DD136F"/>
    <w:rsid w:val="00DE1E00"/>
    <w:rsid w:val="00DE2682"/>
    <w:rsid w:val="00DF22A4"/>
    <w:rsid w:val="00DF5998"/>
    <w:rsid w:val="00E05DC2"/>
    <w:rsid w:val="00E14B9B"/>
    <w:rsid w:val="00E20F7C"/>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B77C8"/>
    <w:rsid w:val="00EC2978"/>
    <w:rsid w:val="00EC2996"/>
    <w:rsid w:val="00EC3453"/>
    <w:rsid w:val="00EF2448"/>
    <w:rsid w:val="00EF41EF"/>
    <w:rsid w:val="00EF5464"/>
    <w:rsid w:val="00EF5DCF"/>
    <w:rsid w:val="00F00CA2"/>
    <w:rsid w:val="00F02AAB"/>
    <w:rsid w:val="00F05F16"/>
    <w:rsid w:val="00F07EB8"/>
    <w:rsid w:val="00F3073F"/>
    <w:rsid w:val="00F3244D"/>
    <w:rsid w:val="00F50EC7"/>
    <w:rsid w:val="00F6366C"/>
    <w:rsid w:val="00F7505C"/>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13C26-8962-4B9E-8EF9-EEC0F695C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2019-09-12T05:49:00Z</dcterms:created>
  <dcterms:modified xsi:type="dcterms:W3CDTF">2019-09-12T05:49:00Z</dcterms:modified>
</cp:coreProperties>
</file>