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7238C2F5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08216B">
        <w:rPr>
          <w:rFonts w:ascii="Arial" w:hAnsi="Arial" w:cs="Arial"/>
          <w:b/>
        </w:rPr>
        <w:t>Belangstellenden</w:t>
      </w:r>
      <w:r w:rsidR="00B903FD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EEDA979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08216B">
        <w:rPr>
          <w:rFonts w:ascii="Arial" w:hAnsi="Arial" w:cs="Arial"/>
          <w:b/>
        </w:rPr>
        <w:t>MF Schoolgebouw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4777DB4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</w:t>
      </w:r>
      <w:proofErr w:type="spellStart"/>
      <w:r w:rsidR="00CD2683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750CC40F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AF4ADC">
        <w:rPr>
          <w:rFonts w:ascii="Arial" w:hAnsi="Arial" w:cs="Arial"/>
          <w:b/>
        </w:rPr>
        <w:t>10</w:t>
      </w:r>
      <w:r w:rsidR="00DF22A4">
        <w:rPr>
          <w:rFonts w:ascii="Arial" w:hAnsi="Arial" w:cs="Arial"/>
          <w:b/>
        </w:rPr>
        <w:t xml:space="preserve"> september</w:t>
      </w:r>
      <w:r w:rsidR="0008216B">
        <w:rPr>
          <w:rFonts w:ascii="Arial" w:hAnsi="Arial" w:cs="Arial"/>
          <w:b/>
        </w:rPr>
        <w:t xml:space="preserve"> 2019</w:t>
      </w:r>
    </w:p>
    <w:p w14:paraId="7E7D75AC" w14:textId="68D597B2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08216B">
        <w:rPr>
          <w:rFonts w:ascii="Arial" w:hAnsi="Arial" w:cs="Arial"/>
          <w:b/>
        </w:rPr>
        <w:t>232474</w:t>
      </w:r>
    </w:p>
    <w:p w14:paraId="3D4AE733" w14:textId="386725DE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0B65F3">
        <w:rPr>
          <w:rFonts w:ascii="Arial" w:hAnsi="Arial" w:cs="Arial"/>
          <w:b/>
        </w:rPr>
        <w:t>10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1E2EFC8B" w14:textId="5A34C786" w:rsidR="009229CC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0B65F3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35D7565E" w14:textId="44E1B1B3" w:rsidR="000B65F3" w:rsidRDefault="000B65F3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Graag att</w:t>
      </w:r>
      <w:bookmarkStart w:id="0" w:name="_GoBack"/>
      <w:bookmarkEnd w:id="0"/>
      <w:r>
        <w:rPr>
          <w:rFonts w:ascii="Arial" w:hAnsi="Arial" w:cs="Arial"/>
        </w:rPr>
        <w:t>enderen wij u op het gewijzigde antwoord op vraag 32.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465"/>
    <w:rsid w:val="00057E29"/>
    <w:rsid w:val="00063C76"/>
    <w:rsid w:val="00072F2F"/>
    <w:rsid w:val="0008216B"/>
    <w:rsid w:val="0008487D"/>
    <w:rsid w:val="00087375"/>
    <w:rsid w:val="000A1A16"/>
    <w:rsid w:val="000A2537"/>
    <w:rsid w:val="000B05E6"/>
    <w:rsid w:val="000B0A87"/>
    <w:rsid w:val="000B65F3"/>
    <w:rsid w:val="000B7B85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2F7F9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1B4B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0A21"/>
    <w:rsid w:val="006B2111"/>
    <w:rsid w:val="006B5D49"/>
    <w:rsid w:val="006C060B"/>
    <w:rsid w:val="006D036B"/>
    <w:rsid w:val="006D61D0"/>
    <w:rsid w:val="006E0EDF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0B09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B73E9"/>
    <w:rsid w:val="008C4292"/>
    <w:rsid w:val="008F5BAA"/>
    <w:rsid w:val="008F6736"/>
    <w:rsid w:val="0090515E"/>
    <w:rsid w:val="00907181"/>
    <w:rsid w:val="00922983"/>
    <w:rsid w:val="009229CC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96575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3B50"/>
    <w:rsid w:val="00AA624A"/>
    <w:rsid w:val="00AC5B82"/>
    <w:rsid w:val="00AD66CC"/>
    <w:rsid w:val="00AF4AD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C56BB"/>
    <w:rsid w:val="00DD136F"/>
    <w:rsid w:val="00DE1E00"/>
    <w:rsid w:val="00DE2682"/>
    <w:rsid w:val="00DF22A4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8B4D9-91EE-4DF3-A8B3-F8E7865E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2019-09-10T15:01:00Z</dcterms:created>
  <dcterms:modified xsi:type="dcterms:W3CDTF">2019-09-10T15:01:00Z</dcterms:modified>
</cp:coreProperties>
</file>