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59A54FFE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7D6693">
        <w:rPr>
          <w:rFonts w:ascii="Arial" w:hAnsi="Arial" w:cs="Arial"/>
          <w:b/>
        </w:rPr>
        <w:t>Inschrijvers</w:t>
      </w:r>
      <w:r w:rsidR="00B903FD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4AB1EF14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2A483F">
        <w:rPr>
          <w:rFonts w:ascii="Arial" w:hAnsi="Arial" w:cs="Arial"/>
          <w:b/>
        </w:rPr>
        <w:t>MF Schoolgebouw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4777DB4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</w:t>
      </w:r>
      <w:proofErr w:type="spellStart"/>
      <w:r w:rsidR="00CD2683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46F4E388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164F08">
        <w:rPr>
          <w:rFonts w:ascii="Arial" w:hAnsi="Arial" w:cs="Arial"/>
          <w:b/>
        </w:rPr>
        <w:t>02 september</w:t>
      </w:r>
      <w:r w:rsidR="002A483F">
        <w:rPr>
          <w:rFonts w:ascii="Arial" w:hAnsi="Arial" w:cs="Arial"/>
          <w:b/>
        </w:rPr>
        <w:t xml:space="preserve"> 2</w:t>
      </w:r>
      <w:r w:rsidR="00CD2683">
        <w:rPr>
          <w:rFonts w:ascii="Arial" w:hAnsi="Arial" w:cs="Arial"/>
          <w:b/>
        </w:rPr>
        <w:t>019</w:t>
      </w:r>
    </w:p>
    <w:p w14:paraId="7E7D75AC" w14:textId="3B16E173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2A483F">
        <w:rPr>
          <w:rFonts w:ascii="Arial" w:hAnsi="Arial" w:cs="Arial"/>
          <w:b/>
        </w:rPr>
        <w:t>232474</w:t>
      </w:r>
    </w:p>
    <w:p w14:paraId="3D4AE733" w14:textId="1AE3ABFA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64F08">
        <w:rPr>
          <w:rFonts w:ascii="Arial" w:hAnsi="Arial" w:cs="Arial"/>
          <w:b/>
        </w:rPr>
        <w:t xml:space="preserve">Gewijzigde locatie </w:t>
      </w:r>
      <w:r w:rsidR="000A0BB2">
        <w:rPr>
          <w:rFonts w:ascii="Arial" w:hAnsi="Arial" w:cs="Arial"/>
          <w:b/>
        </w:rPr>
        <w:t>Informatiebijeenkomst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6E83E0D6" w14:textId="77777777" w:rsidR="000A0BB2" w:rsidRP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0A0BB2">
        <w:rPr>
          <w:rFonts w:ascii="Arial" w:hAnsi="Arial" w:cs="Arial"/>
        </w:rPr>
        <w:t>Geachte dame, heer,</w:t>
      </w:r>
    </w:p>
    <w:p w14:paraId="54556D39" w14:textId="6DD408EB" w:rsidR="000A0BB2" w:rsidRPr="000A0BB2" w:rsidRDefault="002A483F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 de Selectie</w:t>
      </w:r>
      <w:r w:rsidR="000A0BB2" w:rsidRPr="000A0BB2">
        <w:rPr>
          <w:rFonts w:ascii="Arial" w:hAnsi="Arial" w:cs="Arial"/>
        </w:rPr>
        <w:t xml:space="preserve">leidraad is neergelegd dat er in het kader van </w:t>
      </w:r>
      <w:r>
        <w:rPr>
          <w:rFonts w:ascii="Arial" w:hAnsi="Arial" w:cs="Arial"/>
        </w:rPr>
        <w:t>bovenstaande aanbesteding</w:t>
      </w:r>
      <w:r w:rsidR="000A0BB2" w:rsidRPr="000A0BB2">
        <w:rPr>
          <w:rFonts w:ascii="Arial" w:hAnsi="Arial" w:cs="Arial"/>
        </w:rPr>
        <w:t xml:space="preserve"> een informatiebijeenkomst inzake de inhoud van de aanbesteding georganiseerd kan worden. </w:t>
      </w:r>
      <w:r w:rsidR="00164F08">
        <w:rPr>
          <w:rFonts w:ascii="Arial" w:hAnsi="Arial" w:cs="Arial"/>
        </w:rPr>
        <w:t>In een eerder schrijven hebben wij u geïnformeerd over tijdstip en locatie van deze bijeenkomst.</w:t>
      </w:r>
      <w:r w:rsidR="000A0BB2" w:rsidRPr="000A0BB2">
        <w:rPr>
          <w:rFonts w:ascii="Arial" w:hAnsi="Arial" w:cs="Arial"/>
        </w:rPr>
        <w:t xml:space="preserve"> </w:t>
      </w:r>
    </w:p>
    <w:p w14:paraId="6C4C0ABB" w14:textId="15321A16" w:rsidR="000A0BB2" w:rsidRPr="000A0BB2" w:rsidRDefault="00164F08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Gelet op het grote aantal aanmeldingen moeten wij uitwijken naar een andere locatie. De datum en het tijdstip blijven ongewijzigd</w:t>
      </w:r>
      <w:bookmarkStart w:id="0" w:name="_GoBack"/>
      <w:bookmarkEnd w:id="0"/>
      <w:r>
        <w:rPr>
          <w:rFonts w:ascii="Arial" w:hAnsi="Arial" w:cs="Arial"/>
        </w:rPr>
        <w:t xml:space="preserve">. </w:t>
      </w:r>
      <w:r w:rsidR="000A0BB2" w:rsidRPr="000A0BB2">
        <w:rPr>
          <w:rFonts w:ascii="Arial" w:hAnsi="Arial" w:cs="Arial"/>
        </w:rPr>
        <w:t xml:space="preserve"> </w:t>
      </w:r>
    </w:p>
    <w:p w14:paraId="3C449EC5" w14:textId="5A8ED202" w:rsidR="000A0BB2" w:rsidRPr="000A0BB2" w:rsidRDefault="002A483F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0A0BB2" w:rsidRPr="000A0BB2">
        <w:rPr>
          <w:rFonts w:ascii="Arial" w:hAnsi="Arial" w:cs="Arial"/>
        </w:rPr>
        <w:t xml:space="preserve">bijeenkomst is gepland </w:t>
      </w:r>
      <w:r w:rsidR="000A0BB2">
        <w:rPr>
          <w:rFonts w:ascii="Arial" w:hAnsi="Arial" w:cs="Arial"/>
        </w:rPr>
        <w:t xml:space="preserve">op </w:t>
      </w:r>
      <w:r>
        <w:rPr>
          <w:rFonts w:ascii="Arial" w:hAnsi="Arial" w:cs="Arial"/>
          <w:b/>
        </w:rPr>
        <w:t xml:space="preserve">donderdag 05 september 2019 van 09:30 tot uiterlijk 11:00 uur </w:t>
      </w:r>
      <w:r w:rsidR="000A0BB2" w:rsidRPr="000A0BB2">
        <w:rPr>
          <w:rFonts w:ascii="Arial" w:hAnsi="Arial" w:cs="Arial"/>
        </w:rPr>
        <w:t xml:space="preserve">in </w:t>
      </w:r>
      <w:r w:rsidR="00164F08">
        <w:rPr>
          <w:rFonts w:ascii="Arial" w:hAnsi="Arial" w:cs="Arial"/>
        </w:rPr>
        <w:t xml:space="preserve">gebouw </w:t>
      </w:r>
      <w:r w:rsidR="00164F08" w:rsidRPr="00164F08">
        <w:rPr>
          <w:rFonts w:ascii="Arial" w:hAnsi="Arial" w:cs="Arial"/>
          <w:b/>
        </w:rPr>
        <w:t>Hanzeborg, Koningsbergenstra</w:t>
      </w:r>
      <w:r w:rsidR="00164F08">
        <w:rPr>
          <w:rFonts w:ascii="Arial" w:hAnsi="Arial" w:cs="Arial"/>
          <w:b/>
        </w:rPr>
        <w:t>at 201A te 8232 DC  Lelystad.</w:t>
      </w:r>
    </w:p>
    <w:p w14:paraId="216620D1" w14:textId="044B8BC6" w:rsidR="002A483F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0A0BB2">
        <w:rPr>
          <w:rFonts w:ascii="Arial" w:hAnsi="Arial" w:cs="Arial"/>
        </w:rPr>
        <w:t xml:space="preserve">U kunt zich voor genoemd tijdstip melden bij de </w:t>
      </w:r>
      <w:r w:rsidR="00164F08">
        <w:rPr>
          <w:rFonts w:ascii="Arial" w:hAnsi="Arial" w:cs="Arial"/>
        </w:rPr>
        <w:t>receptie van gebouw Hanzeborg en vragen naar ondergetekende.</w:t>
      </w:r>
    </w:p>
    <w:p w14:paraId="2F8BC8B4" w14:textId="6605BA4E" w:rsidR="000A0BB2" w:rsidRP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0A0BB2">
        <w:rPr>
          <w:rFonts w:ascii="Arial" w:hAnsi="Arial" w:cs="Arial"/>
        </w:rPr>
        <w:t>Mocht u zich nog niet hebben  aangemeld</w:t>
      </w:r>
      <w:r>
        <w:rPr>
          <w:rFonts w:ascii="Arial" w:hAnsi="Arial" w:cs="Arial"/>
        </w:rPr>
        <w:t xml:space="preserve"> voor deze bijeenkomst</w:t>
      </w:r>
      <w:r w:rsidRPr="000A0BB2">
        <w:rPr>
          <w:rFonts w:ascii="Arial" w:hAnsi="Arial" w:cs="Arial"/>
        </w:rPr>
        <w:t xml:space="preserve"> dan verzoeken wij u dit alsnog te doen. Dit in verband met het reserveren van de benodigde ruimte.</w:t>
      </w:r>
    </w:p>
    <w:p w14:paraId="209F72C4" w14:textId="2C53CAE4" w:rsid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0A0BB2">
        <w:rPr>
          <w:rFonts w:ascii="Arial" w:hAnsi="Arial" w:cs="Arial"/>
        </w:rPr>
        <w:t xml:space="preserve">Parkeermogelijkheden kunt u vinden op onze site, </w:t>
      </w:r>
      <w:hyperlink r:id="rId9" w:history="1">
        <w:r w:rsidRPr="00E4053F">
          <w:rPr>
            <w:rStyle w:val="Hyperlink"/>
            <w:rFonts w:ascii="Arial" w:hAnsi="Arial" w:cs="Arial"/>
          </w:rPr>
          <w:t>http://www.lelystad.nl/4/Parkeren/Lelystad-Parkeergarages.html</w:t>
        </w:r>
      </w:hyperlink>
    </w:p>
    <w:p w14:paraId="200286B9" w14:textId="77777777" w:rsidR="000A0BB2" w:rsidRP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1BF71F8E" w14:textId="77777777" w:rsidR="000A0BB2" w:rsidRP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0A0BB2">
        <w:rPr>
          <w:rFonts w:ascii="Arial" w:hAnsi="Arial" w:cs="Arial"/>
        </w:rPr>
        <w:t xml:space="preserve">Met vriendelijke groet, </w:t>
      </w:r>
    </w:p>
    <w:p w14:paraId="728254D6" w14:textId="622A69F4" w:rsid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P(eter) C. Bakker</w:t>
      </w:r>
    </w:p>
    <w:p w14:paraId="0C2A2D27" w14:textId="4912DE33" w:rsidR="000A0BB2" w:rsidRPr="000A0BB2" w:rsidRDefault="000A0BB2" w:rsidP="000A0BB2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Inkoopcoach Gemeente Lelystad</w:t>
      </w:r>
    </w:p>
    <w:sectPr w:rsidR="000A0BB2" w:rsidRPr="000A0BB2" w:rsidSect="005B793B">
      <w:head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0BB2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4F08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A483F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B73E9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3B50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lystad.nl/4/Parkeren/Lelystad-Parkeergarages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9CE75-2E1C-41D4-B270-B6F51A66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2019-09-02T14:16:00Z</dcterms:created>
  <dcterms:modified xsi:type="dcterms:W3CDTF">2019-09-02T14:16:00Z</dcterms:modified>
</cp:coreProperties>
</file>