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7238C2F5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08216B">
        <w:rPr>
          <w:rFonts w:ascii="Arial" w:hAnsi="Arial" w:cs="Arial"/>
          <w:b/>
        </w:rPr>
        <w:t>Belangstellenden</w:t>
      </w:r>
      <w:r w:rsidR="00B903FD">
        <w:rPr>
          <w:rFonts w:ascii="Arial" w:hAnsi="Arial" w:cs="Arial"/>
          <w:b/>
        </w:rPr>
        <w:t xml:space="preserve"> </w:t>
      </w:r>
      <w:r w:rsidR="005B793B">
        <w:rPr>
          <w:rFonts w:ascii="Arial" w:hAnsi="Arial" w:cs="Arial"/>
          <w:b/>
        </w:rPr>
        <w:t>aanbesteding</w:t>
      </w:r>
    </w:p>
    <w:p w14:paraId="5E5DF9E7" w14:textId="1EEDA97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8216B">
        <w:rPr>
          <w:rFonts w:ascii="Arial" w:hAnsi="Arial" w:cs="Arial"/>
          <w:b/>
        </w:rPr>
        <w:t>MF Schoolgebouw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4777DB41" w:rsidR="000404E1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</w:t>
      </w:r>
      <w:proofErr w:type="spellStart"/>
      <w:r w:rsidR="00CD2683">
        <w:rPr>
          <w:rFonts w:ascii="Arial" w:hAnsi="Arial" w:cs="Arial"/>
          <w:b/>
        </w:rPr>
        <w:t>JV</w:t>
      </w:r>
      <w:r w:rsidR="001C1610">
        <w:rPr>
          <w:rFonts w:ascii="Arial" w:hAnsi="Arial" w:cs="Arial"/>
          <w:b/>
        </w:rPr>
        <w:t>I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25580880" w14:textId="13EB50B3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0B05E6">
        <w:rPr>
          <w:rFonts w:ascii="Arial" w:hAnsi="Arial" w:cs="Arial"/>
          <w:b/>
        </w:rPr>
        <w:t>30</w:t>
      </w:r>
      <w:r w:rsidR="0008216B">
        <w:rPr>
          <w:rFonts w:ascii="Arial" w:hAnsi="Arial" w:cs="Arial"/>
          <w:b/>
        </w:rPr>
        <w:t xml:space="preserve"> augustus 2019</w:t>
      </w:r>
    </w:p>
    <w:p w14:paraId="7E7D75AC" w14:textId="68D597B2" w:rsidR="004C1392" w:rsidRDefault="000404E1" w:rsidP="006D036B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6D036B">
        <w:rPr>
          <w:rFonts w:ascii="Arial" w:hAnsi="Arial" w:cs="Arial"/>
          <w:b/>
        </w:rPr>
        <w:tab/>
        <w:t>T</w:t>
      </w:r>
      <w:r w:rsidR="004C1392">
        <w:rPr>
          <w:rFonts w:ascii="Arial" w:hAnsi="Arial" w:cs="Arial"/>
          <w:b/>
        </w:rPr>
        <w:t>enderNed-kenmerk</w:t>
      </w:r>
      <w:r w:rsidR="00B903FD">
        <w:rPr>
          <w:rFonts w:ascii="Arial" w:hAnsi="Arial" w:cs="Arial"/>
          <w:b/>
        </w:rPr>
        <w:t xml:space="preserve"> </w:t>
      </w:r>
      <w:r w:rsidR="0008216B">
        <w:rPr>
          <w:rFonts w:ascii="Arial" w:hAnsi="Arial" w:cs="Arial"/>
          <w:b/>
        </w:rPr>
        <w:t>232474</w:t>
      </w:r>
    </w:p>
    <w:p w14:paraId="3D4AE733" w14:textId="65D551A7" w:rsidR="00BB16D1" w:rsidRPr="006C060B" w:rsidRDefault="001D412E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versie </w:t>
      </w:r>
      <w:r w:rsidR="000B05E6">
        <w:rPr>
          <w:rFonts w:ascii="Arial" w:hAnsi="Arial" w:cs="Arial"/>
          <w:b/>
        </w:rPr>
        <w:t>7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1E2EFC8B" w14:textId="792CB1B8" w:rsidR="009229CC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versie </w:t>
      </w:r>
      <w:r w:rsidR="000B05E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404E1"/>
    <w:rsid w:val="00050F75"/>
    <w:rsid w:val="00057465"/>
    <w:rsid w:val="00057E29"/>
    <w:rsid w:val="00063C76"/>
    <w:rsid w:val="00072F2F"/>
    <w:rsid w:val="0008216B"/>
    <w:rsid w:val="0008487D"/>
    <w:rsid w:val="00087375"/>
    <w:rsid w:val="000A1A16"/>
    <w:rsid w:val="000A2537"/>
    <w:rsid w:val="000B05E6"/>
    <w:rsid w:val="000B0A87"/>
    <w:rsid w:val="000B7B85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2F7F9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1B4B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0A21"/>
    <w:rsid w:val="006B2111"/>
    <w:rsid w:val="006B5D49"/>
    <w:rsid w:val="006C060B"/>
    <w:rsid w:val="006D036B"/>
    <w:rsid w:val="006D61D0"/>
    <w:rsid w:val="006E0EDF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0B09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73E9"/>
    <w:rsid w:val="008C4292"/>
    <w:rsid w:val="008F5BAA"/>
    <w:rsid w:val="008F6736"/>
    <w:rsid w:val="0090515E"/>
    <w:rsid w:val="00907181"/>
    <w:rsid w:val="00922983"/>
    <w:rsid w:val="009229CC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96575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3B50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C56BB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6C46C-8EB5-4D29-BE82-CAAC2694F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2019-08-30T05:47:00Z</dcterms:created>
  <dcterms:modified xsi:type="dcterms:W3CDTF">2019-08-30T05:47:00Z</dcterms:modified>
</cp:coreProperties>
</file>