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4F729" w14:textId="09F02DB1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9293EE1" w14:textId="7238C2F5" w:rsidR="003D6285" w:rsidRDefault="003D6285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 xml:space="preserve">AAN: </w:t>
      </w:r>
      <w:r w:rsidRPr="006C060B">
        <w:rPr>
          <w:rFonts w:ascii="Arial" w:hAnsi="Arial" w:cs="Arial"/>
          <w:b/>
        </w:rPr>
        <w:tab/>
      </w:r>
      <w:r w:rsidR="0008216B">
        <w:rPr>
          <w:rFonts w:ascii="Arial" w:hAnsi="Arial" w:cs="Arial"/>
          <w:b/>
        </w:rPr>
        <w:t>Belangstellenden</w:t>
      </w:r>
      <w:r w:rsidR="00B903FD">
        <w:rPr>
          <w:rFonts w:ascii="Arial" w:hAnsi="Arial" w:cs="Arial"/>
          <w:b/>
        </w:rPr>
        <w:t xml:space="preserve"> </w:t>
      </w:r>
      <w:r w:rsidR="005B793B">
        <w:rPr>
          <w:rFonts w:ascii="Arial" w:hAnsi="Arial" w:cs="Arial"/>
          <w:b/>
        </w:rPr>
        <w:t>aanbesteding</w:t>
      </w:r>
    </w:p>
    <w:p w14:paraId="5E5DF9E7" w14:textId="1EEDA979" w:rsidR="003D6285" w:rsidRPr="006C060B" w:rsidRDefault="005B793B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“</w:t>
      </w:r>
      <w:r w:rsidR="0008216B">
        <w:rPr>
          <w:rFonts w:ascii="Arial" w:hAnsi="Arial" w:cs="Arial"/>
          <w:b/>
        </w:rPr>
        <w:t>MF Schoolgebouw</w:t>
      </w:r>
      <w:r>
        <w:rPr>
          <w:rFonts w:ascii="Arial" w:hAnsi="Arial" w:cs="Arial"/>
          <w:b/>
        </w:rPr>
        <w:t>”</w:t>
      </w:r>
    </w:p>
    <w:p w14:paraId="41C62F3C" w14:textId="77777777" w:rsidR="0070551D" w:rsidRDefault="0070551D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4C26B24" w14:textId="77777777" w:rsidR="000404E1" w:rsidRPr="006C060B" w:rsidRDefault="001421FF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ab/>
      </w: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</w:t>
      </w:r>
      <w:proofErr w:type="spellStart"/>
      <w:r w:rsidR="00855E26" w:rsidRPr="006C060B">
        <w:rPr>
          <w:rFonts w:ascii="Arial" w:hAnsi="Arial" w:cs="Arial"/>
          <w:b/>
        </w:rPr>
        <w:t>FAB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5E322ADD" w14:textId="4777DB41" w:rsidR="000404E1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1C1610">
        <w:rPr>
          <w:rFonts w:ascii="Arial" w:hAnsi="Arial" w:cs="Arial"/>
          <w:b/>
        </w:rPr>
        <w:t xml:space="preserve"> Juridische Zaken</w:t>
      </w:r>
      <w:r w:rsidR="007E0265">
        <w:rPr>
          <w:rFonts w:ascii="Arial" w:hAnsi="Arial" w:cs="Arial"/>
          <w:b/>
        </w:rPr>
        <w:t>, Veiligheid</w:t>
      </w:r>
      <w:r w:rsidR="00CD2683">
        <w:rPr>
          <w:rFonts w:ascii="Arial" w:hAnsi="Arial" w:cs="Arial"/>
          <w:b/>
        </w:rPr>
        <w:t xml:space="preserve"> en Inkoop (</w:t>
      </w:r>
      <w:proofErr w:type="spellStart"/>
      <w:r w:rsidR="00CD2683">
        <w:rPr>
          <w:rFonts w:ascii="Arial" w:hAnsi="Arial" w:cs="Arial"/>
          <w:b/>
        </w:rPr>
        <w:t>JV</w:t>
      </w:r>
      <w:r w:rsidR="001C1610">
        <w:rPr>
          <w:rFonts w:ascii="Arial" w:hAnsi="Arial" w:cs="Arial"/>
          <w:b/>
        </w:rPr>
        <w:t>I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41D8727B" w14:textId="3FA76EDC" w:rsidR="007E0265" w:rsidRPr="006C060B" w:rsidRDefault="007E0265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Cluster</w:t>
      </w:r>
      <w:r>
        <w:rPr>
          <w:rFonts w:ascii="Arial" w:hAnsi="Arial" w:cs="Arial"/>
          <w:b/>
        </w:rPr>
        <w:tab/>
        <w:t>: KennisCentrum Inkoop (KCI)</w:t>
      </w:r>
    </w:p>
    <w:p w14:paraId="25580880" w14:textId="3FFE01BA" w:rsidR="000404E1" w:rsidRPr="00686F87" w:rsidRDefault="00E60DCA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6E0EDF">
        <w:rPr>
          <w:rFonts w:ascii="Arial" w:hAnsi="Arial" w:cs="Arial"/>
          <w:b/>
        </w:rPr>
        <w:t>15</w:t>
      </w:r>
      <w:r w:rsidR="0008216B">
        <w:rPr>
          <w:rFonts w:ascii="Arial" w:hAnsi="Arial" w:cs="Arial"/>
          <w:b/>
        </w:rPr>
        <w:t xml:space="preserve"> augustus 2019</w:t>
      </w:r>
    </w:p>
    <w:p w14:paraId="7E7D75AC" w14:textId="68D597B2" w:rsidR="004C1392" w:rsidRDefault="000404E1" w:rsidP="006D036B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Onderwerp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340C8B" w:rsidRPr="006C060B">
        <w:rPr>
          <w:rFonts w:ascii="Arial" w:hAnsi="Arial" w:cs="Arial"/>
          <w:b/>
        </w:rPr>
        <w:t xml:space="preserve"> </w:t>
      </w:r>
      <w:r w:rsidR="006D036B">
        <w:rPr>
          <w:rFonts w:ascii="Arial" w:hAnsi="Arial" w:cs="Arial"/>
          <w:b/>
        </w:rPr>
        <w:tab/>
        <w:t>T</w:t>
      </w:r>
      <w:r w:rsidR="004C1392">
        <w:rPr>
          <w:rFonts w:ascii="Arial" w:hAnsi="Arial" w:cs="Arial"/>
          <w:b/>
        </w:rPr>
        <w:t>enderNed-kenmerk</w:t>
      </w:r>
      <w:r w:rsidR="00B903FD">
        <w:rPr>
          <w:rFonts w:ascii="Arial" w:hAnsi="Arial" w:cs="Arial"/>
          <w:b/>
        </w:rPr>
        <w:t xml:space="preserve"> </w:t>
      </w:r>
      <w:r w:rsidR="0008216B">
        <w:rPr>
          <w:rFonts w:ascii="Arial" w:hAnsi="Arial" w:cs="Arial"/>
          <w:b/>
        </w:rPr>
        <w:t>232474</w:t>
      </w:r>
    </w:p>
    <w:p w14:paraId="3D4AE733" w14:textId="07645903" w:rsidR="00BB16D1" w:rsidRPr="006C060B" w:rsidRDefault="001D412E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Betreft</w:t>
      </w:r>
      <w:r>
        <w:rPr>
          <w:rFonts w:ascii="Arial" w:hAnsi="Arial" w:cs="Arial"/>
          <w:b/>
        </w:rPr>
        <w:tab/>
        <w:t xml:space="preserve">: </w:t>
      </w:r>
      <w:r w:rsidR="001557D4">
        <w:rPr>
          <w:rFonts w:ascii="Arial" w:hAnsi="Arial" w:cs="Arial"/>
          <w:b/>
        </w:rPr>
        <w:t xml:space="preserve">Nota van Inlichtingen versie </w:t>
      </w:r>
      <w:r w:rsidR="006E0EDF">
        <w:rPr>
          <w:rFonts w:ascii="Arial" w:hAnsi="Arial" w:cs="Arial"/>
          <w:b/>
        </w:rPr>
        <w:t>4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1E2EFC8B" w14:textId="2B5684DD" w:rsidR="009229CC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versie </w:t>
      </w:r>
      <w:r w:rsidR="00996575">
        <w:rPr>
          <w:rFonts w:ascii="Arial" w:hAnsi="Arial" w:cs="Arial"/>
        </w:rPr>
        <w:t>4</w:t>
      </w:r>
      <w:bookmarkStart w:id="0" w:name="_GoBack"/>
      <w:bookmarkEnd w:id="0"/>
      <w:r>
        <w:rPr>
          <w:rFonts w:ascii="Arial" w:hAnsi="Arial" w:cs="Arial"/>
        </w:rPr>
        <w:t xml:space="preserve"> 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1E"/>
    <w:rsid w:val="000015F0"/>
    <w:rsid w:val="00011783"/>
    <w:rsid w:val="000404E1"/>
    <w:rsid w:val="00050F75"/>
    <w:rsid w:val="00057465"/>
    <w:rsid w:val="00057E29"/>
    <w:rsid w:val="00063C76"/>
    <w:rsid w:val="00072F2F"/>
    <w:rsid w:val="0008216B"/>
    <w:rsid w:val="0008487D"/>
    <w:rsid w:val="00087375"/>
    <w:rsid w:val="000A1A16"/>
    <w:rsid w:val="000A2537"/>
    <w:rsid w:val="000B0A87"/>
    <w:rsid w:val="000B7B85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2F7F9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D036B"/>
    <w:rsid w:val="006D61D0"/>
    <w:rsid w:val="006E0EDF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1BA4"/>
    <w:rsid w:val="007A57B8"/>
    <w:rsid w:val="007A5EA7"/>
    <w:rsid w:val="007C0B09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B73E9"/>
    <w:rsid w:val="008C4292"/>
    <w:rsid w:val="008F5BAA"/>
    <w:rsid w:val="008F6736"/>
    <w:rsid w:val="0090515E"/>
    <w:rsid w:val="00907181"/>
    <w:rsid w:val="00922983"/>
    <w:rsid w:val="009229CC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96575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3B50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C56BB"/>
    <w:rsid w:val="00DD136F"/>
    <w:rsid w:val="00DE1E00"/>
    <w:rsid w:val="00DE2682"/>
    <w:rsid w:val="00DF5998"/>
    <w:rsid w:val="00E05DC2"/>
    <w:rsid w:val="00E14B9B"/>
    <w:rsid w:val="00E20F7C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6366C"/>
    <w:rsid w:val="00F7505C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BCA80-8F1B-4A91-8410-0EA827D7C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3</cp:revision>
  <cp:lastPrinted>2012-10-29T10:47:00Z</cp:lastPrinted>
  <dcterms:created xsi:type="dcterms:W3CDTF">2019-08-15T14:09:00Z</dcterms:created>
  <dcterms:modified xsi:type="dcterms:W3CDTF">2019-08-15T14:09:00Z</dcterms:modified>
</cp:coreProperties>
</file>