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4F729" w14:textId="09F02DB1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9293EE1" w14:textId="7238C2F5" w:rsidR="003D6285" w:rsidRDefault="003D6285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 xml:space="preserve">AAN: </w:t>
      </w:r>
      <w:r w:rsidRPr="006C060B">
        <w:rPr>
          <w:rFonts w:ascii="Arial" w:hAnsi="Arial" w:cs="Arial"/>
          <w:b/>
        </w:rPr>
        <w:tab/>
      </w:r>
      <w:r w:rsidR="0008216B">
        <w:rPr>
          <w:rFonts w:ascii="Arial" w:hAnsi="Arial" w:cs="Arial"/>
          <w:b/>
        </w:rPr>
        <w:t>Belangstellenden</w:t>
      </w:r>
      <w:r w:rsidR="00B903FD">
        <w:rPr>
          <w:rFonts w:ascii="Arial" w:hAnsi="Arial" w:cs="Arial"/>
          <w:b/>
        </w:rPr>
        <w:t xml:space="preserve"> </w:t>
      </w:r>
      <w:r w:rsidR="005B793B">
        <w:rPr>
          <w:rFonts w:ascii="Arial" w:hAnsi="Arial" w:cs="Arial"/>
          <w:b/>
        </w:rPr>
        <w:t>aanbesteding</w:t>
      </w:r>
    </w:p>
    <w:p w14:paraId="5E5DF9E7" w14:textId="1EEDA979" w:rsidR="003D6285" w:rsidRPr="006C060B" w:rsidRDefault="005B793B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“</w:t>
      </w:r>
      <w:r w:rsidR="0008216B">
        <w:rPr>
          <w:rFonts w:ascii="Arial" w:hAnsi="Arial" w:cs="Arial"/>
          <w:b/>
        </w:rPr>
        <w:t>MF Schoolgebouw</w:t>
      </w:r>
      <w:r>
        <w:rPr>
          <w:rFonts w:ascii="Arial" w:hAnsi="Arial" w:cs="Arial"/>
          <w:b/>
        </w:rPr>
        <w:t>”</w:t>
      </w:r>
    </w:p>
    <w:p w14:paraId="41C62F3C" w14:textId="77777777" w:rsidR="0070551D" w:rsidRDefault="0070551D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4C26B24" w14:textId="77777777" w:rsidR="000404E1" w:rsidRPr="006C060B" w:rsidRDefault="001421FF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ab/>
      </w: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</w:t>
      </w:r>
      <w:proofErr w:type="spellStart"/>
      <w:r w:rsidR="00855E26" w:rsidRPr="006C060B">
        <w:rPr>
          <w:rFonts w:ascii="Arial" w:hAnsi="Arial" w:cs="Arial"/>
          <w:b/>
        </w:rPr>
        <w:t>FAB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5E322ADD" w14:textId="4777DB41" w:rsidR="000404E1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</w:t>
      </w:r>
      <w:proofErr w:type="spellStart"/>
      <w:r w:rsidR="00CD2683">
        <w:rPr>
          <w:rFonts w:ascii="Arial" w:hAnsi="Arial" w:cs="Arial"/>
          <w:b/>
        </w:rPr>
        <w:t>JV</w:t>
      </w:r>
      <w:r w:rsidR="001C1610">
        <w:rPr>
          <w:rFonts w:ascii="Arial" w:hAnsi="Arial" w:cs="Arial"/>
          <w:b/>
        </w:rPr>
        <w:t>I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25580880" w14:textId="32636941" w:rsidR="000404E1" w:rsidRPr="00686F87" w:rsidRDefault="00E60DCA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0B7B85">
        <w:rPr>
          <w:rFonts w:ascii="Arial" w:hAnsi="Arial" w:cs="Arial"/>
          <w:b/>
        </w:rPr>
        <w:t>13</w:t>
      </w:r>
      <w:bookmarkStart w:id="0" w:name="_GoBack"/>
      <w:bookmarkEnd w:id="0"/>
      <w:r w:rsidR="0008216B">
        <w:rPr>
          <w:rFonts w:ascii="Arial" w:hAnsi="Arial" w:cs="Arial"/>
          <w:b/>
        </w:rPr>
        <w:t xml:space="preserve"> augustus 2019</w:t>
      </w:r>
    </w:p>
    <w:p w14:paraId="7E7D75AC" w14:textId="68D597B2" w:rsidR="004C1392" w:rsidRDefault="000404E1" w:rsidP="006D036B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Onderwerp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340C8B" w:rsidRPr="006C060B">
        <w:rPr>
          <w:rFonts w:ascii="Arial" w:hAnsi="Arial" w:cs="Arial"/>
          <w:b/>
        </w:rPr>
        <w:t xml:space="preserve"> </w:t>
      </w:r>
      <w:r w:rsidR="006D036B">
        <w:rPr>
          <w:rFonts w:ascii="Arial" w:hAnsi="Arial" w:cs="Arial"/>
          <w:b/>
        </w:rPr>
        <w:tab/>
        <w:t>T</w:t>
      </w:r>
      <w:r w:rsidR="004C1392">
        <w:rPr>
          <w:rFonts w:ascii="Arial" w:hAnsi="Arial" w:cs="Arial"/>
          <w:b/>
        </w:rPr>
        <w:t>enderNed-kenmerk</w:t>
      </w:r>
      <w:r w:rsidR="00B903FD">
        <w:rPr>
          <w:rFonts w:ascii="Arial" w:hAnsi="Arial" w:cs="Arial"/>
          <w:b/>
        </w:rPr>
        <w:t xml:space="preserve"> </w:t>
      </w:r>
      <w:r w:rsidR="0008216B">
        <w:rPr>
          <w:rFonts w:ascii="Arial" w:hAnsi="Arial" w:cs="Arial"/>
          <w:b/>
        </w:rPr>
        <w:t>232474</w:t>
      </w:r>
    </w:p>
    <w:p w14:paraId="3D4AE733" w14:textId="0019FD62" w:rsidR="00BB16D1" w:rsidRPr="006C060B" w:rsidRDefault="001D412E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versie </w:t>
      </w:r>
      <w:r w:rsidR="000B7B85">
        <w:rPr>
          <w:rFonts w:ascii="Arial" w:hAnsi="Arial" w:cs="Arial"/>
          <w:b/>
        </w:rPr>
        <w:t>3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1E2EFC8B" w14:textId="0B2A9559" w:rsidR="009229CC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0B7B85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1E"/>
    <w:rsid w:val="000015F0"/>
    <w:rsid w:val="00011783"/>
    <w:rsid w:val="000404E1"/>
    <w:rsid w:val="00050F75"/>
    <w:rsid w:val="00057465"/>
    <w:rsid w:val="00057E29"/>
    <w:rsid w:val="00063C76"/>
    <w:rsid w:val="00072F2F"/>
    <w:rsid w:val="0008216B"/>
    <w:rsid w:val="0008487D"/>
    <w:rsid w:val="00087375"/>
    <w:rsid w:val="000A1A16"/>
    <w:rsid w:val="000A2537"/>
    <w:rsid w:val="000B0A87"/>
    <w:rsid w:val="000B7B85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2F7F9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61D0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1BA4"/>
    <w:rsid w:val="007A57B8"/>
    <w:rsid w:val="007A5EA7"/>
    <w:rsid w:val="007C0B09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73E9"/>
    <w:rsid w:val="008C4292"/>
    <w:rsid w:val="008F5BAA"/>
    <w:rsid w:val="008F6736"/>
    <w:rsid w:val="0090515E"/>
    <w:rsid w:val="00907181"/>
    <w:rsid w:val="00922983"/>
    <w:rsid w:val="009229CC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3B50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C56BB"/>
    <w:rsid w:val="00DD136F"/>
    <w:rsid w:val="00DE1E00"/>
    <w:rsid w:val="00DE2682"/>
    <w:rsid w:val="00DF5998"/>
    <w:rsid w:val="00E05DC2"/>
    <w:rsid w:val="00E14B9B"/>
    <w:rsid w:val="00E20F7C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E07CF-39CC-4465-9FB9-0FBB8A657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2019-08-13T11:59:00Z</dcterms:created>
  <dcterms:modified xsi:type="dcterms:W3CDTF">2019-08-13T11:59:00Z</dcterms:modified>
</cp:coreProperties>
</file>