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8FF19D8" w14:textId="5D0109A2" w:rsidR="002C3234" w:rsidRPr="002C3234" w:rsidRDefault="002C3234" w:rsidP="002C3234">
      <w:bookmarkStart w:id="0" w:name="_Hlk59019676"/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540D8A">
        <w:t>Meubilair stadhuis</w:t>
      </w:r>
      <w:r w:rsidR="00FA05EC" w:rsidRPr="00FA05EC">
        <w:t xml:space="preserve"> te Hoorn.</w:t>
      </w:r>
      <w: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6F3F4943" w14:textId="77777777" w:rsidR="000C2887" w:rsidRDefault="000C2887" w:rsidP="007C6965"/>
    <w:p w14:paraId="4733A0F4" w14:textId="3275B030" w:rsidR="000C2887" w:rsidRDefault="000C2887" w:rsidP="007C6965">
      <w:r w:rsidRPr="00B83F61">
        <w:t>Kerncompetentie 1</w:t>
      </w:r>
      <w:r w:rsidR="00A75B25" w:rsidRPr="00B83F61">
        <w:t xml:space="preserve"> </w:t>
      </w:r>
      <w:r w:rsidR="00B83F61">
        <w:t>H</w:t>
      </w:r>
      <w:r w:rsidR="00BB090A" w:rsidRPr="00B83F61">
        <w:t>et leveren en inrichten van 200 werkplekken bij een overheidsinstelling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FA05EC">
        <w:trPr>
          <w:trHeight w:val="414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0B3B8B29" w:rsidR="007C6965" w:rsidRPr="00201D48" w:rsidRDefault="007C6965" w:rsidP="00FA05EC">
            <w:pPr>
              <w:pStyle w:val="Tabeltekst"/>
              <w:jc w:val="both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sectPr w:rsidR="4B326A26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F8F73" w14:textId="77777777" w:rsidR="00883263" w:rsidRDefault="00883263" w:rsidP="00C13F97">
      <w:pPr>
        <w:spacing w:line="240" w:lineRule="auto"/>
      </w:pPr>
      <w:r>
        <w:separator/>
      </w:r>
    </w:p>
  </w:endnote>
  <w:endnote w:type="continuationSeparator" w:id="0">
    <w:p w14:paraId="4AF88435" w14:textId="77777777" w:rsidR="00883263" w:rsidRDefault="00883263" w:rsidP="00C13F97">
      <w:pPr>
        <w:spacing w:line="240" w:lineRule="auto"/>
      </w:pPr>
      <w:r>
        <w:continuationSeparator/>
      </w:r>
    </w:p>
  </w:endnote>
  <w:endnote w:type="continuationNotice" w:id="1">
    <w:p w14:paraId="5CEBCF84" w14:textId="77777777" w:rsidR="00883263" w:rsidRDefault="008832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4280B79D" w:rsidR="00B03A4C" w:rsidRPr="00BC115D" w:rsidRDefault="0076294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F51057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76294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3B2AD20B" w:rsidR="00B03A4C" w:rsidRPr="00BC115D" w:rsidRDefault="0076294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B83F61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F904B" w14:textId="77777777" w:rsidR="00883263" w:rsidRDefault="00883263" w:rsidP="00C13F97">
      <w:pPr>
        <w:spacing w:line="240" w:lineRule="auto"/>
      </w:pPr>
      <w:r>
        <w:separator/>
      </w:r>
    </w:p>
  </w:footnote>
  <w:footnote w:type="continuationSeparator" w:id="0">
    <w:p w14:paraId="5BA7B112" w14:textId="77777777" w:rsidR="00883263" w:rsidRDefault="00883263" w:rsidP="00C13F97">
      <w:pPr>
        <w:spacing w:line="240" w:lineRule="auto"/>
      </w:pPr>
      <w:r>
        <w:continuationSeparator/>
      </w:r>
    </w:p>
  </w:footnote>
  <w:footnote w:type="continuationNotice" w:id="1">
    <w:p w14:paraId="11B511DA" w14:textId="77777777" w:rsidR="00883263" w:rsidRDefault="0088326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042052952">
    <w:abstractNumId w:val="2"/>
  </w:num>
  <w:num w:numId="2" w16cid:durableId="1878736428">
    <w:abstractNumId w:val="0"/>
  </w:num>
  <w:num w:numId="3" w16cid:durableId="1340742822">
    <w:abstractNumId w:val="8"/>
  </w:num>
  <w:num w:numId="4" w16cid:durableId="262763560">
    <w:abstractNumId w:val="4"/>
  </w:num>
  <w:num w:numId="5" w16cid:durableId="348335860">
    <w:abstractNumId w:val="6"/>
  </w:num>
  <w:num w:numId="6" w16cid:durableId="1301494803">
    <w:abstractNumId w:val="4"/>
    <w:lvlOverride w:ilvl="0">
      <w:startOverride w:val="1"/>
    </w:lvlOverride>
  </w:num>
  <w:num w:numId="7" w16cid:durableId="2037464638">
    <w:abstractNumId w:val="3"/>
  </w:num>
  <w:num w:numId="8" w16cid:durableId="624972525">
    <w:abstractNumId w:val="5"/>
  </w:num>
  <w:num w:numId="9" w16cid:durableId="676224895">
    <w:abstractNumId w:val="4"/>
    <w:lvlOverride w:ilvl="0">
      <w:startOverride w:val="1"/>
    </w:lvlOverride>
  </w:num>
  <w:num w:numId="10" w16cid:durableId="873075243">
    <w:abstractNumId w:val="4"/>
    <w:lvlOverride w:ilvl="0">
      <w:startOverride w:val="1"/>
    </w:lvlOverride>
  </w:num>
  <w:num w:numId="11" w16cid:durableId="1864174406">
    <w:abstractNumId w:val="1"/>
  </w:num>
  <w:num w:numId="12" w16cid:durableId="1142238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8668C"/>
    <w:rsid w:val="000B0456"/>
    <w:rsid w:val="000B0D35"/>
    <w:rsid w:val="000B6ECA"/>
    <w:rsid w:val="000C2887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11FA1"/>
    <w:rsid w:val="00447C23"/>
    <w:rsid w:val="00447D85"/>
    <w:rsid w:val="004825C3"/>
    <w:rsid w:val="004B4499"/>
    <w:rsid w:val="00521523"/>
    <w:rsid w:val="00540D8A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62946"/>
    <w:rsid w:val="007702A5"/>
    <w:rsid w:val="007C6965"/>
    <w:rsid w:val="00816483"/>
    <w:rsid w:val="0086078F"/>
    <w:rsid w:val="00883263"/>
    <w:rsid w:val="0089540E"/>
    <w:rsid w:val="008A0375"/>
    <w:rsid w:val="008B05BE"/>
    <w:rsid w:val="008E485D"/>
    <w:rsid w:val="00920953"/>
    <w:rsid w:val="00923C23"/>
    <w:rsid w:val="0093722B"/>
    <w:rsid w:val="00953D92"/>
    <w:rsid w:val="00977493"/>
    <w:rsid w:val="00983213"/>
    <w:rsid w:val="00986BDB"/>
    <w:rsid w:val="00991926"/>
    <w:rsid w:val="009A1B7B"/>
    <w:rsid w:val="009B761F"/>
    <w:rsid w:val="00A179A1"/>
    <w:rsid w:val="00A369DF"/>
    <w:rsid w:val="00A75B25"/>
    <w:rsid w:val="00AF2EB9"/>
    <w:rsid w:val="00AF73BB"/>
    <w:rsid w:val="00B039A0"/>
    <w:rsid w:val="00B03A4C"/>
    <w:rsid w:val="00B236C7"/>
    <w:rsid w:val="00B83F61"/>
    <w:rsid w:val="00BA3571"/>
    <w:rsid w:val="00BB090A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B70FF"/>
    <w:rsid w:val="00CD163E"/>
    <w:rsid w:val="00CF0CE3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A2B24"/>
    <w:rsid w:val="00EC3152"/>
    <w:rsid w:val="00ED4F2F"/>
    <w:rsid w:val="00EF7722"/>
    <w:rsid w:val="00F47C65"/>
    <w:rsid w:val="00F51057"/>
    <w:rsid w:val="00F76425"/>
    <w:rsid w:val="00F91860"/>
    <w:rsid w:val="00FA0037"/>
    <w:rsid w:val="00FA05EC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9" ma:contentTypeDescription="Een nieuw document maken." ma:contentTypeScope="" ma:versionID="32fc39aa07319459dcdf54f00bcc2106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b54b0a458be4c7712d3def175087655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397B4E-4163-423B-ABA3-232D2DD3F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Wilco van Schagen</cp:lastModifiedBy>
  <cp:revision>11</cp:revision>
  <cp:lastPrinted>2017-09-06T08:56:00Z</cp:lastPrinted>
  <dcterms:created xsi:type="dcterms:W3CDTF">2022-06-30T07:45:00Z</dcterms:created>
  <dcterms:modified xsi:type="dcterms:W3CDTF">2023-10-17T09:39:00Z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