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F362" w14:textId="5C31D35F" w:rsidR="002908B2" w:rsidRPr="002908B2" w:rsidRDefault="002908B2" w:rsidP="002834CA">
      <w:pPr>
        <w:rPr>
          <w:b/>
          <w:bCs/>
          <w:sz w:val="40"/>
          <w:szCs w:val="40"/>
        </w:rPr>
      </w:pPr>
      <w:r w:rsidRPr="002908B2">
        <w:rPr>
          <w:b/>
          <w:bCs/>
          <w:sz w:val="40"/>
          <w:szCs w:val="40"/>
        </w:rPr>
        <w:t xml:space="preserve">Bijlage </w:t>
      </w:r>
      <w:r w:rsidR="002B5EAF">
        <w:rPr>
          <w:b/>
          <w:bCs/>
          <w:sz w:val="40"/>
          <w:szCs w:val="40"/>
        </w:rPr>
        <w:t>C</w:t>
      </w:r>
    </w:p>
    <w:p w14:paraId="599B3564" w14:textId="77777777" w:rsidR="002908B2" w:rsidRDefault="002908B2" w:rsidP="002834CA">
      <w:pPr>
        <w:rPr>
          <w:b/>
          <w:bCs/>
        </w:rPr>
      </w:pPr>
    </w:p>
    <w:p w14:paraId="05991003" w14:textId="1F043971" w:rsidR="00263401" w:rsidRPr="002834CA" w:rsidRDefault="002834CA" w:rsidP="002834CA">
      <w:pPr>
        <w:rPr>
          <w:b/>
          <w:bCs/>
        </w:rPr>
      </w:pPr>
      <w:r w:rsidRPr="002834CA">
        <w:rPr>
          <w:b/>
          <w:bCs/>
        </w:rPr>
        <w:t>I</w:t>
      </w:r>
      <w:r w:rsidR="00D361F7">
        <w:rPr>
          <w:b/>
          <w:bCs/>
        </w:rPr>
        <w:t>NSCHRIJVINGSSTAAT</w:t>
      </w:r>
      <w:r w:rsidRPr="002834CA">
        <w:rPr>
          <w:b/>
          <w:bCs/>
        </w:rPr>
        <w:t xml:space="preserve"> behorende bij Renovatie drukriolering 202</w:t>
      </w:r>
      <w:r w:rsidR="002908B2">
        <w:rPr>
          <w:b/>
          <w:bCs/>
        </w:rPr>
        <w:t>4</w:t>
      </w:r>
    </w:p>
    <w:p w14:paraId="295C8BD6" w14:textId="5C18C27C" w:rsidR="002834CA" w:rsidRDefault="002834CA" w:rsidP="002834CA"/>
    <w:p w14:paraId="3CE9E7B0" w14:textId="5B481CDA" w:rsidR="002834CA" w:rsidRDefault="002834CA" w:rsidP="002834CA">
      <w:r>
        <w:t>Inschrijvingsstaat als bedoeld in artikel 01.01.03 van de Standaard RAW Bepalingen (</w:t>
      </w:r>
      <w:r w:rsidR="00D361F7">
        <w:t>S</w:t>
      </w:r>
      <w:r>
        <w:t>tandaard 2020) behorende bij het inschrijvingsbiljet van de ondergetekende(n):</w:t>
      </w:r>
    </w:p>
    <w:p w14:paraId="04A7114C" w14:textId="1618C4CE" w:rsidR="002834CA" w:rsidRDefault="002834CA" w:rsidP="002834CA">
      <w:r>
        <w:t>A)</w:t>
      </w:r>
    </w:p>
    <w:p w14:paraId="4F42DED0" w14:textId="536AB272" w:rsidR="002834CA" w:rsidRDefault="002834CA" w:rsidP="002834CA"/>
    <w:p w14:paraId="3F4C93EF" w14:textId="29FDA714" w:rsidR="002834CA" w:rsidRDefault="002834CA" w:rsidP="002834CA"/>
    <w:p w14:paraId="02FF8023" w14:textId="77777777" w:rsidR="00D361F7" w:rsidRDefault="00D361F7" w:rsidP="002834CA"/>
    <w:p w14:paraId="7BBB70AA" w14:textId="7887AFAF" w:rsidR="002834CA" w:rsidRDefault="002834CA" w:rsidP="008935F5">
      <w:pPr>
        <w:ind w:left="708" w:firstLine="708"/>
      </w:pPr>
      <w:proofErr w:type="gramStart"/>
      <w:r>
        <w:t>gevestigd</w:t>
      </w:r>
      <w:proofErr w:type="gramEnd"/>
      <w:r>
        <w:t xml:space="preserve"> te:</w:t>
      </w:r>
      <w:r w:rsidRPr="002834CA">
        <w:t xml:space="preserve"> </w:t>
      </w:r>
    </w:p>
    <w:p w14:paraId="086BC8A9" w14:textId="77777777" w:rsidR="00D361F7" w:rsidRDefault="00D361F7" w:rsidP="008935F5">
      <w:pPr>
        <w:ind w:left="708" w:firstLine="708"/>
      </w:pPr>
    </w:p>
    <w:p w14:paraId="40BA590F" w14:textId="77777777" w:rsidR="002834CA" w:rsidRDefault="002834CA" w:rsidP="002834CA">
      <w:r>
        <w:t>(Bij een natuurlijk persoon naam en voornamen voluit, bij een rechtspersoon de statutaire naam; bij een natuurlijk persoon de woonplaats, bij een rechtspersoon de vestigingsplaats)</w:t>
      </w:r>
    </w:p>
    <w:p w14:paraId="7B5D1265" w14:textId="77777777" w:rsidR="002834CA" w:rsidRDefault="002834CA" w:rsidP="002834CA"/>
    <w:p w14:paraId="0D6F4FE3" w14:textId="77777777" w:rsidR="00D361F7" w:rsidRDefault="00D361F7" w:rsidP="002834CA"/>
    <w:p w14:paraId="17615653" w14:textId="77777777" w:rsidR="00D361F7" w:rsidRDefault="00D361F7" w:rsidP="002834CA"/>
    <w:p w14:paraId="1417DB7D" w14:textId="77777777" w:rsidR="00D361F7" w:rsidRDefault="00D361F7" w:rsidP="002834CA"/>
    <w:p w14:paraId="6A154B17" w14:textId="77777777" w:rsidR="00D361F7" w:rsidRDefault="00D361F7" w:rsidP="002834CA"/>
    <w:p w14:paraId="5552F855" w14:textId="77777777" w:rsidR="00D361F7" w:rsidRDefault="00D361F7" w:rsidP="002834CA"/>
    <w:p w14:paraId="08A986DD" w14:textId="77777777" w:rsidR="00D361F7" w:rsidRDefault="00D361F7" w:rsidP="002834CA"/>
    <w:p w14:paraId="34EEC3C2" w14:textId="77777777" w:rsidR="00D361F7" w:rsidRDefault="00D361F7" w:rsidP="002834CA"/>
    <w:p w14:paraId="01B62F89" w14:textId="77777777" w:rsidR="00D361F7" w:rsidRDefault="00D361F7" w:rsidP="002834CA"/>
    <w:p w14:paraId="51157CA0" w14:textId="77777777" w:rsidR="00D361F7" w:rsidRDefault="00D361F7" w:rsidP="002834CA"/>
    <w:p w14:paraId="7B851EEC" w14:textId="77777777" w:rsidR="00D361F7" w:rsidRDefault="00D361F7" w:rsidP="002834CA"/>
    <w:p w14:paraId="4D3B4B85" w14:textId="77777777" w:rsidR="00D361F7" w:rsidRDefault="00D361F7" w:rsidP="002834CA"/>
    <w:p w14:paraId="32170106" w14:textId="77777777" w:rsidR="00D361F7" w:rsidRDefault="00D361F7" w:rsidP="002834CA"/>
    <w:p w14:paraId="07566622" w14:textId="77777777" w:rsidR="00D361F7" w:rsidRDefault="00D361F7" w:rsidP="002834CA"/>
    <w:p w14:paraId="38EF8273" w14:textId="77777777" w:rsidR="00D361F7" w:rsidRDefault="00D361F7" w:rsidP="002834CA"/>
    <w:p w14:paraId="709BF90D" w14:textId="77777777" w:rsidR="00D361F7" w:rsidRDefault="00D361F7" w:rsidP="002834CA"/>
    <w:p w14:paraId="7E9F4ECF" w14:textId="77777777" w:rsidR="00D361F7" w:rsidRDefault="00D361F7" w:rsidP="002834CA"/>
    <w:p w14:paraId="3B31FF5F" w14:textId="77777777" w:rsidR="00D361F7" w:rsidRDefault="00D361F7" w:rsidP="002834CA"/>
    <w:p w14:paraId="1D43A8AC" w14:textId="77777777" w:rsidR="00D361F7" w:rsidRDefault="00D361F7" w:rsidP="002834CA"/>
    <w:p w14:paraId="758A520B" w14:textId="77777777" w:rsidR="00D361F7" w:rsidRDefault="00D361F7" w:rsidP="002834CA"/>
    <w:p w14:paraId="2EB6EE50" w14:textId="77777777" w:rsidR="00D361F7" w:rsidRDefault="00D361F7" w:rsidP="002834CA"/>
    <w:p w14:paraId="6DB249B8" w14:textId="77777777" w:rsidR="00D361F7" w:rsidRDefault="00D361F7" w:rsidP="002834CA"/>
    <w:p w14:paraId="369834DE" w14:textId="77777777" w:rsidR="00D361F7" w:rsidRDefault="00D361F7" w:rsidP="002834CA"/>
    <w:p w14:paraId="5B5BC587" w14:textId="77777777" w:rsidR="00D361F7" w:rsidRDefault="00D361F7" w:rsidP="002834CA"/>
    <w:p w14:paraId="59AEB279" w14:textId="77777777" w:rsidR="00D361F7" w:rsidRDefault="00D361F7" w:rsidP="002834CA"/>
    <w:p w14:paraId="4350319B" w14:textId="77777777" w:rsidR="00D361F7" w:rsidRDefault="00D361F7" w:rsidP="002834CA"/>
    <w:p w14:paraId="6DF60FBC" w14:textId="77777777" w:rsidR="00D361F7" w:rsidRDefault="00D361F7" w:rsidP="002834CA"/>
    <w:p w14:paraId="43F3597E" w14:textId="77777777" w:rsidR="00D361F7" w:rsidRDefault="00D361F7" w:rsidP="002834CA"/>
    <w:p w14:paraId="132AE01E" w14:textId="77777777" w:rsidR="00D361F7" w:rsidRDefault="00D361F7" w:rsidP="002834CA"/>
    <w:p w14:paraId="544B81F7" w14:textId="77777777" w:rsidR="00D361F7" w:rsidRDefault="00D361F7" w:rsidP="002834CA"/>
    <w:p w14:paraId="11033429" w14:textId="77777777" w:rsidR="00D361F7" w:rsidRDefault="00D361F7" w:rsidP="002834CA"/>
    <w:p w14:paraId="434FCA26" w14:textId="77777777" w:rsidR="00D361F7" w:rsidRDefault="00D361F7" w:rsidP="002834CA"/>
    <w:p w14:paraId="7C62E7F4" w14:textId="095353BF" w:rsidR="002834CA" w:rsidRDefault="002834CA" w:rsidP="002834CA">
      <w:proofErr w:type="gramStart"/>
      <w:r>
        <w:lastRenderedPageBreak/>
        <w:t>Indien</w:t>
      </w:r>
      <w:proofErr w:type="gramEnd"/>
      <w:r>
        <w:t xml:space="preserve"> de inschrijver van mening is dat bepaalde onderdelen uit het </w:t>
      </w:r>
      <w:proofErr w:type="spellStart"/>
      <w:r>
        <w:t>PvE</w:t>
      </w:r>
      <w:proofErr w:type="spellEnd"/>
      <w:r>
        <w:t xml:space="preserve"> en</w:t>
      </w:r>
      <w:r w:rsidR="00D361F7">
        <w:t>/</w:t>
      </w:r>
      <w:r>
        <w:t>of bijlage</w:t>
      </w:r>
      <w:r w:rsidR="00D361F7">
        <w:t>n</w:t>
      </w:r>
      <w:r>
        <w:t xml:space="preserve"> niet zijn opgenomen in de inschrij</w:t>
      </w:r>
      <w:r w:rsidR="00D361F7">
        <w:t>vings</w:t>
      </w:r>
      <w:r>
        <w:t>staat</w:t>
      </w:r>
      <w:r w:rsidR="00416903">
        <w:t>,</w:t>
      </w:r>
      <w:r>
        <w:t xml:space="preserve"> dan wordt van de inschrijver </w:t>
      </w:r>
      <w:r w:rsidR="00416903">
        <w:t xml:space="preserve">verwacht </w:t>
      </w:r>
      <w:r>
        <w:t xml:space="preserve">dat hij dit </w:t>
      </w:r>
      <w:r w:rsidR="00416903">
        <w:t>tijdens de inlichtingen</w:t>
      </w:r>
      <w:r>
        <w:t xml:space="preserve"> kenbaar maakt.</w:t>
      </w:r>
    </w:p>
    <w:p w14:paraId="756592DA" w14:textId="79697326" w:rsidR="002834CA" w:rsidRDefault="002834CA" w:rsidP="002834CA"/>
    <w:p w14:paraId="02D4AD14" w14:textId="54BFAF8D" w:rsidR="002834CA" w:rsidRDefault="002834CA" w:rsidP="002834CA">
      <w:pPr>
        <w:ind w:left="708" w:firstLine="708"/>
      </w:pPr>
    </w:p>
    <w:p w14:paraId="340087FF" w14:textId="1B34A304" w:rsidR="002834CA" w:rsidRDefault="008935F5" w:rsidP="00D361F7">
      <w:pPr>
        <w:rPr>
          <w:szCs w:val="20"/>
        </w:rPr>
      </w:pPr>
      <w:r w:rsidRPr="008935F5">
        <w:rPr>
          <w:szCs w:val="20"/>
        </w:rPr>
        <w:t>Door een '</w:t>
      </w:r>
      <w:r w:rsidRPr="00D361F7">
        <w:rPr>
          <w:b/>
          <w:bCs/>
          <w:szCs w:val="20"/>
        </w:rPr>
        <w:t>V</w:t>
      </w:r>
      <w:r w:rsidRPr="008935F5">
        <w:rPr>
          <w:szCs w:val="20"/>
        </w:rPr>
        <w:t>' is aangegeven dat de daarop betrekking hebbende hoeveelheid resultaatsverplichting een verrekenbare hoeveelheid betreft als bedoeld in paragraaf 38 lid 1 van de UAV 2012. Afwijkingen worden verrekend</w:t>
      </w:r>
      <w:r w:rsidR="00CB037F">
        <w:rPr>
          <w:szCs w:val="20"/>
        </w:rPr>
        <w:t xml:space="preserve"> </w:t>
      </w:r>
      <w:r w:rsidRPr="008935F5">
        <w:rPr>
          <w:szCs w:val="20"/>
        </w:rPr>
        <w:t>overeenkomstig paragraaf 39 van de UAV 012 met inachtneming van paragraaf 01.03 van de Standaard.</w:t>
      </w:r>
    </w:p>
    <w:p w14:paraId="684A469E" w14:textId="77777777" w:rsidR="008935F5" w:rsidRPr="008935F5" w:rsidRDefault="008935F5" w:rsidP="008935F5">
      <w:pPr>
        <w:rPr>
          <w:szCs w:val="20"/>
        </w:rPr>
      </w:pPr>
    </w:p>
    <w:p w14:paraId="2D4FF962" w14:textId="3E2EB0AD" w:rsidR="008935F5" w:rsidRDefault="008935F5" w:rsidP="00D361F7">
      <w:r>
        <w:t xml:space="preserve">Door een </w:t>
      </w:r>
      <w:proofErr w:type="spellStart"/>
      <w:r>
        <w:t>'</w:t>
      </w:r>
      <w:r w:rsidRPr="00D361F7">
        <w:rPr>
          <w:b/>
          <w:bCs/>
        </w:rPr>
        <w:t>N</w:t>
      </w:r>
      <w:proofErr w:type="spellEnd"/>
      <w:r>
        <w:t>' is aangegeven dat de daarop betrekking hebbende hoeveelheid resultaatsverplichting een niet verrekenbare hoeveelheid betreft. Afwijkingen worden verrekend overeenkomstig paragraaf 38 lid 2 van de UAV</w:t>
      </w:r>
    </w:p>
    <w:p w14:paraId="26AD2B54" w14:textId="5C640D7B" w:rsidR="008935F5" w:rsidRDefault="008935F5" w:rsidP="008935F5">
      <w:pPr>
        <w:ind w:firstLine="708"/>
      </w:pPr>
    </w:p>
    <w:tbl>
      <w:tblPr>
        <w:tblStyle w:val="Rastertabel4-Accent1"/>
        <w:tblW w:w="9809" w:type="dxa"/>
        <w:tblLook w:val="04A0" w:firstRow="1" w:lastRow="0" w:firstColumn="1" w:lastColumn="0" w:noHBand="0" w:noVBand="1"/>
      </w:tblPr>
      <w:tblGrid>
        <w:gridCol w:w="5665"/>
        <w:gridCol w:w="927"/>
        <w:gridCol w:w="992"/>
        <w:gridCol w:w="452"/>
        <w:gridCol w:w="927"/>
        <w:gridCol w:w="22"/>
        <w:gridCol w:w="824"/>
      </w:tblGrid>
      <w:tr w:rsidR="00660EA5" w:rsidRPr="008051CA" w14:paraId="05A63C8A" w14:textId="77777777" w:rsidTr="3DF41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7800D0C3" w14:textId="2ACE431D" w:rsidR="008051CA" w:rsidRPr="008051CA" w:rsidRDefault="008051CA" w:rsidP="00FD2F4B">
            <w:pPr>
              <w:ind w:firstLine="27"/>
            </w:pPr>
          </w:p>
        </w:tc>
        <w:tc>
          <w:tcPr>
            <w:tcW w:w="927" w:type="dxa"/>
            <w:noWrap/>
            <w:hideMark/>
          </w:tcPr>
          <w:p w14:paraId="5255BEC7" w14:textId="77777777" w:rsidR="008051CA" w:rsidRPr="008051CA" w:rsidRDefault="008051CA" w:rsidP="00FD2F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51CA">
              <w:t>eenheid</w:t>
            </w:r>
            <w:proofErr w:type="gramEnd"/>
          </w:p>
        </w:tc>
        <w:tc>
          <w:tcPr>
            <w:tcW w:w="1444" w:type="dxa"/>
            <w:gridSpan w:val="2"/>
            <w:noWrap/>
            <w:hideMark/>
          </w:tcPr>
          <w:p w14:paraId="3E84AE89" w14:textId="77777777" w:rsidR="008051CA" w:rsidRPr="008051CA" w:rsidRDefault="008051CA" w:rsidP="00FD2F4B">
            <w:pPr>
              <w:ind w:right="-3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51CA">
              <w:t>hoeveelheid</w:t>
            </w:r>
            <w:proofErr w:type="gramEnd"/>
          </w:p>
        </w:tc>
        <w:tc>
          <w:tcPr>
            <w:tcW w:w="927" w:type="dxa"/>
            <w:noWrap/>
            <w:hideMark/>
          </w:tcPr>
          <w:p w14:paraId="03289A3C" w14:textId="77777777" w:rsidR="008051CA" w:rsidRPr="008051CA" w:rsidRDefault="008051CA" w:rsidP="00FD2F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51CA">
              <w:t>prijs</w:t>
            </w:r>
            <w:proofErr w:type="gramEnd"/>
            <w:r w:rsidRPr="008051CA">
              <w:t xml:space="preserve"> per eenheid</w:t>
            </w:r>
          </w:p>
        </w:tc>
        <w:tc>
          <w:tcPr>
            <w:tcW w:w="846" w:type="dxa"/>
            <w:gridSpan w:val="2"/>
            <w:noWrap/>
            <w:hideMark/>
          </w:tcPr>
          <w:p w14:paraId="4122C849" w14:textId="77777777" w:rsidR="008051CA" w:rsidRDefault="008051CA" w:rsidP="00FD2F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gramStart"/>
            <w:r w:rsidRPr="008051CA">
              <w:t>totaal</w:t>
            </w:r>
            <w:proofErr w:type="gramEnd"/>
            <w:r w:rsidRPr="008051CA">
              <w:t xml:space="preserve"> </w:t>
            </w:r>
          </w:p>
          <w:p w14:paraId="47B1A8D1" w14:textId="3AD6815C" w:rsidR="00E421E7" w:rsidRPr="008051CA" w:rsidRDefault="00E421E7" w:rsidP="00FD2F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bedrag</w:t>
            </w:r>
            <w:proofErr w:type="gramEnd"/>
          </w:p>
        </w:tc>
      </w:tr>
      <w:tr w:rsidR="00FD2F4B" w:rsidRPr="008051CA" w14:paraId="48985FE8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9" w:type="dxa"/>
            <w:gridSpan w:val="7"/>
            <w:noWrap/>
            <w:vAlign w:val="center"/>
            <w:hideMark/>
          </w:tcPr>
          <w:p w14:paraId="6B0F64BC" w14:textId="3E27186E" w:rsidR="00FD2F4B" w:rsidRPr="00D361F7" w:rsidRDefault="00FD2F4B" w:rsidP="00FD2F4B">
            <w:pPr>
              <w:ind w:left="-246" w:firstLine="246"/>
            </w:pPr>
            <w:r w:rsidRPr="00D361F7">
              <w:t xml:space="preserve">Werkzaamheden van algemene </w:t>
            </w:r>
            <w:proofErr w:type="gramStart"/>
            <w:r w:rsidRPr="00D361F7">
              <w:t>aard /</w:t>
            </w:r>
            <w:proofErr w:type="gramEnd"/>
            <w:r w:rsidRPr="00D361F7">
              <w:t xml:space="preserve"> voorbereiding</w:t>
            </w:r>
          </w:p>
        </w:tc>
      </w:tr>
      <w:tr w:rsidR="00660EA5" w:rsidRPr="008051CA" w14:paraId="1277625C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18A4186E" w14:textId="3DBDE86D" w:rsidR="00660EA5" w:rsidRPr="00D43AAB" w:rsidRDefault="00BC69D0" w:rsidP="00660EA5">
            <w:pPr>
              <w:rPr>
                <w:b w:val="0"/>
                <w:bCs w:val="0"/>
              </w:rPr>
            </w:pPr>
            <w:r w:rsidRPr="00D43AAB">
              <w:rPr>
                <w:b w:val="0"/>
                <w:bCs w:val="0"/>
              </w:rPr>
              <w:t>110</w:t>
            </w:r>
            <w:r w:rsidR="009C5AA2">
              <w:rPr>
                <w:b w:val="0"/>
                <w:bCs w:val="0"/>
              </w:rPr>
              <w:t>0</w:t>
            </w:r>
            <w:r w:rsidRPr="00D43AAB">
              <w:rPr>
                <w:b w:val="0"/>
                <w:bCs w:val="0"/>
              </w:rPr>
              <w:t>1</w:t>
            </w:r>
            <w:r w:rsidR="00416903">
              <w:rPr>
                <w:b w:val="0"/>
                <w:bCs w:val="0"/>
              </w:rPr>
              <w:t>0</w:t>
            </w:r>
            <w:r w:rsidR="00D361F7">
              <w:rPr>
                <w:b w:val="0"/>
                <w:bCs w:val="0"/>
              </w:rPr>
              <w:tab/>
            </w:r>
            <w:r w:rsidR="00660EA5" w:rsidRPr="00D43AAB">
              <w:rPr>
                <w:b w:val="0"/>
                <w:bCs w:val="0"/>
              </w:rPr>
              <w:t xml:space="preserve">Benodigde voorbereiding </w:t>
            </w:r>
            <w:r w:rsidR="002908B2">
              <w:rPr>
                <w:b w:val="0"/>
                <w:bCs w:val="0"/>
              </w:rPr>
              <w:t>en engineering</w:t>
            </w:r>
          </w:p>
        </w:tc>
        <w:tc>
          <w:tcPr>
            <w:tcW w:w="927" w:type="dxa"/>
            <w:noWrap/>
            <w:hideMark/>
          </w:tcPr>
          <w:p w14:paraId="6A4A02EF" w14:textId="50C79685" w:rsidR="00660EA5" w:rsidRPr="008051CA" w:rsidRDefault="00D361F7" w:rsidP="00660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1CA">
              <w:t>EUR</w:t>
            </w:r>
          </w:p>
        </w:tc>
        <w:tc>
          <w:tcPr>
            <w:tcW w:w="992" w:type="dxa"/>
            <w:noWrap/>
            <w:hideMark/>
          </w:tcPr>
          <w:p w14:paraId="345F75E6" w14:textId="3E07CF84" w:rsidR="00660EA5" w:rsidRPr="008051CA" w:rsidRDefault="00660EA5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noWrap/>
            <w:hideMark/>
          </w:tcPr>
          <w:p w14:paraId="4D3AC1AF" w14:textId="77777777" w:rsidR="00660EA5" w:rsidRPr="008051CA" w:rsidRDefault="00660EA5" w:rsidP="00D361F7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1CA">
              <w:t>N</w:t>
            </w:r>
          </w:p>
        </w:tc>
        <w:tc>
          <w:tcPr>
            <w:tcW w:w="949" w:type="dxa"/>
            <w:gridSpan w:val="2"/>
            <w:noWrap/>
            <w:hideMark/>
          </w:tcPr>
          <w:p w14:paraId="62253B33" w14:textId="77777777" w:rsidR="00660EA5" w:rsidRPr="008051CA" w:rsidRDefault="00660EA5" w:rsidP="005F731B">
            <w:pPr>
              <w:ind w:firstLine="64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noWrap/>
            <w:hideMark/>
          </w:tcPr>
          <w:p w14:paraId="495D118E" w14:textId="429831A6" w:rsidR="00660EA5" w:rsidRPr="008051CA" w:rsidRDefault="00660EA5" w:rsidP="005F731B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0EA5" w:rsidRPr="008051CA" w14:paraId="58B6ECE4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  <w:hideMark/>
          </w:tcPr>
          <w:p w14:paraId="09051ADF" w14:textId="1142A7C9" w:rsidR="00660EA5" w:rsidRPr="00D43AAB" w:rsidRDefault="00BC69D0" w:rsidP="00660EA5">
            <w:pPr>
              <w:rPr>
                <w:b w:val="0"/>
                <w:bCs w:val="0"/>
              </w:rPr>
            </w:pPr>
            <w:r w:rsidRPr="00D43AAB">
              <w:rPr>
                <w:b w:val="0"/>
                <w:bCs w:val="0"/>
              </w:rPr>
              <w:t>110</w:t>
            </w:r>
            <w:r w:rsidR="009C5AA2">
              <w:rPr>
                <w:b w:val="0"/>
                <w:bCs w:val="0"/>
              </w:rPr>
              <w:t>0</w:t>
            </w:r>
            <w:r w:rsidRPr="00D43AAB">
              <w:rPr>
                <w:b w:val="0"/>
                <w:bCs w:val="0"/>
              </w:rPr>
              <w:t>2</w:t>
            </w:r>
            <w:r w:rsidR="00416903">
              <w:rPr>
                <w:b w:val="0"/>
                <w:bCs w:val="0"/>
              </w:rPr>
              <w:t>0</w:t>
            </w:r>
            <w:r w:rsidR="00D361F7">
              <w:rPr>
                <w:b w:val="0"/>
                <w:bCs w:val="0"/>
              </w:rPr>
              <w:tab/>
            </w:r>
            <w:r w:rsidR="005F731B">
              <w:rPr>
                <w:b w:val="0"/>
                <w:bCs w:val="0"/>
              </w:rPr>
              <w:t xml:space="preserve">Opstellen </w:t>
            </w:r>
            <w:r w:rsidR="00D361F7">
              <w:rPr>
                <w:b w:val="0"/>
                <w:bCs w:val="0"/>
              </w:rPr>
              <w:t xml:space="preserve">werkplannen </w:t>
            </w:r>
            <w:r w:rsidR="00660EA5" w:rsidRPr="00D43AAB">
              <w:rPr>
                <w:b w:val="0"/>
                <w:bCs w:val="0"/>
              </w:rPr>
              <w:t>en overleg behorende bij</w:t>
            </w:r>
            <w:r w:rsidR="005F731B">
              <w:rPr>
                <w:b w:val="0"/>
                <w:bCs w:val="0"/>
              </w:rPr>
              <w:t xml:space="preserve">: </w:t>
            </w:r>
            <w:r w:rsidR="00660EA5" w:rsidRPr="00D43AAB">
              <w:rPr>
                <w:b w:val="0"/>
                <w:bCs w:val="0"/>
              </w:rPr>
              <w:t xml:space="preserve">VGM, </w:t>
            </w:r>
            <w:r w:rsidR="005F731B">
              <w:rPr>
                <w:b w:val="0"/>
                <w:bCs w:val="0"/>
              </w:rPr>
              <w:tab/>
            </w:r>
            <w:proofErr w:type="gramStart"/>
            <w:r w:rsidR="00660EA5" w:rsidRPr="00D43AAB">
              <w:rPr>
                <w:b w:val="0"/>
                <w:bCs w:val="0"/>
              </w:rPr>
              <w:t>verkeer /</w:t>
            </w:r>
            <w:proofErr w:type="gramEnd"/>
            <w:r w:rsidR="00660EA5" w:rsidRPr="00D43AAB">
              <w:rPr>
                <w:b w:val="0"/>
                <w:bCs w:val="0"/>
              </w:rPr>
              <w:t xml:space="preserve"> omleiding, etc.</w:t>
            </w:r>
          </w:p>
        </w:tc>
        <w:tc>
          <w:tcPr>
            <w:tcW w:w="927" w:type="dxa"/>
            <w:shd w:val="clear" w:color="auto" w:fill="auto"/>
            <w:noWrap/>
            <w:hideMark/>
          </w:tcPr>
          <w:p w14:paraId="23E4A060" w14:textId="025DD262" w:rsidR="00660EA5" w:rsidRPr="008051CA" w:rsidRDefault="00D361F7" w:rsidP="00660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51CA">
              <w:t>EUR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4E941AB" w14:textId="4CB0E068" w:rsidR="00660EA5" w:rsidRPr="008051CA" w:rsidRDefault="00660EA5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  <w:hideMark/>
          </w:tcPr>
          <w:p w14:paraId="5388F8D7" w14:textId="77777777" w:rsidR="00660EA5" w:rsidRPr="008051CA" w:rsidRDefault="00660EA5" w:rsidP="00D361F7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51CA"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  <w:hideMark/>
          </w:tcPr>
          <w:p w14:paraId="48BF2107" w14:textId="77777777" w:rsidR="00660EA5" w:rsidRPr="008051CA" w:rsidRDefault="00660EA5" w:rsidP="005F731B">
            <w:pPr>
              <w:ind w:firstLine="7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  <w:hideMark/>
          </w:tcPr>
          <w:p w14:paraId="6762E9F9" w14:textId="63B1B017" w:rsidR="00660EA5" w:rsidRPr="008051CA" w:rsidRDefault="00660EA5" w:rsidP="005F731B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4484" w:rsidRPr="008051CA" w14:paraId="77197150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5EC8219D" w14:textId="2ECDF614" w:rsidR="00B34484" w:rsidRPr="00D43AAB" w:rsidRDefault="00B34484" w:rsidP="00660EA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</w:t>
            </w:r>
            <w:r w:rsidR="00B41B28">
              <w:rPr>
                <w:b w:val="0"/>
                <w:bCs w:val="0"/>
              </w:rPr>
              <w:t>0</w:t>
            </w:r>
            <w:r w:rsidR="009C5AA2">
              <w:rPr>
                <w:b w:val="0"/>
                <w:bCs w:val="0"/>
              </w:rPr>
              <w:t>0</w:t>
            </w:r>
            <w:r w:rsidR="00B41B28">
              <w:rPr>
                <w:b w:val="0"/>
                <w:bCs w:val="0"/>
              </w:rPr>
              <w:t>3</w:t>
            </w:r>
            <w:r w:rsidR="00416903">
              <w:rPr>
                <w:b w:val="0"/>
                <w:bCs w:val="0"/>
              </w:rPr>
              <w:t>0</w:t>
            </w:r>
            <w:r w:rsidR="00D361F7">
              <w:rPr>
                <w:b w:val="0"/>
                <w:bCs w:val="0"/>
              </w:rPr>
              <w:tab/>
            </w:r>
            <w:r w:rsidR="00B41B28">
              <w:rPr>
                <w:b w:val="0"/>
                <w:bCs w:val="0"/>
              </w:rPr>
              <w:t>Toepassen verkeersmaatregelen</w:t>
            </w:r>
          </w:p>
        </w:tc>
        <w:tc>
          <w:tcPr>
            <w:tcW w:w="927" w:type="dxa"/>
            <w:shd w:val="clear" w:color="auto" w:fill="auto"/>
            <w:noWrap/>
          </w:tcPr>
          <w:p w14:paraId="3EBE69F0" w14:textId="148A86CC" w:rsidR="00B34484" w:rsidRPr="008051CA" w:rsidRDefault="00D361F7" w:rsidP="00660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29F2F73A" w14:textId="389DCD60" w:rsidR="00B34484" w:rsidRPr="008051CA" w:rsidRDefault="00B34484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69033A25" w14:textId="0A33E2AD" w:rsidR="00B34484" w:rsidRPr="008051CA" w:rsidRDefault="00B41B28" w:rsidP="00D361F7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3BDA819F" w14:textId="77777777" w:rsidR="00B34484" w:rsidRPr="008051CA" w:rsidRDefault="00B34484" w:rsidP="005F731B">
            <w:pPr>
              <w:ind w:firstLine="7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48AB84FB" w14:textId="77777777" w:rsidR="00B34484" w:rsidRPr="008051CA" w:rsidRDefault="00B34484" w:rsidP="005F731B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1B28" w:rsidRPr="008051CA" w14:paraId="0755F4AC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7BFA987B" w14:textId="225438DF" w:rsidR="00B41B28" w:rsidRDefault="00B41B28" w:rsidP="00660EA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4</w:t>
            </w:r>
            <w:r w:rsidR="00416903">
              <w:rPr>
                <w:b w:val="0"/>
                <w:bCs w:val="0"/>
              </w:rPr>
              <w:t>0</w:t>
            </w:r>
            <w:r w:rsidR="00D361F7">
              <w:rPr>
                <w:b w:val="0"/>
                <w:bCs w:val="0"/>
              </w:rPr>
              <w:tab/>
            </w:r>
            <w:r w:rsidR="008C513E">
              <w:rPr>
                <w:b w:val="0"/>
                <w:bCs w:val="0"/>
              </w:rPr>
              <w:t>Continueren aan/afvoer afvalwater</w:t>
            </w:r>
          </w:p>
        </w:tc>
        <w:tc>
          <w:tcPr>
            <w:tcW w:w="927" w:type="dxa"/>
            <w:shd w:val="clear" w:color="auto" w:fill="auto"/>
            <w:noWrap/>
          </w:tcPr>
          <w:p w14:paraId="57B8AD2E" w14:textId="46E4467D" w:rsidR="00B41B28" w:rsidRDefault="00D361F7" w:rsidP="00660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62D89959" w14:textId="18DC9C51" w:rsidR="00B41B28" w:rsidRDefault="00B41B28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2A7FCACB" w14:textId="5B6C89B2" w:rsidR="00B41B28" w:rsidRDefault="005D0F29" w:rsidP="00D361F7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039390F6" w14:textId="77777777" w:rsidR="00B41B28" w:rsidRPr="008051CA" w:rsidRDefault="00B41B28" w:rsidP="005F731B">
            <w:pPr>
              <w:ind w:firstLine="7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4F2CDE38" w14:textId="77777777" w:rsidR="00B41B28" w:rsidRPr="008051CA" w:rsidRDefault="00B41B28" w:rsidP="005F731B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513E" w:rsidRPr="008051CA" w14:paraId="406F9BFD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1E13C63E" w14:textId="3E957685" w:rsidR="008C513E" w:rsidRDefault="008C513E" w:rsidP="00660EA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5</w:t>
            </w:r>
            <w:r w:rsidR="00416903">
              <w:rPr>
                <w:b w:val="0"/>
                <w:bCs w:val="0"/>
              </w:rPr>
              <w:t>0</w:t>
            </w:r>
            <w:r w:rsidR="00D361F7">
              <w:rPr>
                <w:b w:val="0"/>
                <w:bCs w:val="0"/>
              </w:rPr>
              <w:tab/>
            </w:r>
            <w:r w:rsidR="00FC41CD">
              <w:rPr>
                <w:b w:val="0"/>
                <w:bCs w:val="0"/>
              </w:rPr>
              <w:t xml:space="preserve">Uitzetten, inmeten en revisie (opleveren en uitvoeren </w:t>
            </w:r>
            <w:r w:rsidR="00D361F7">
              <w:rPr>
                <w:b w:val="0"/>
                <w:bCs w:val="0"/>
              </w:rPr>
              <w:tab/>
            </w:r>
            <w:r w:rsidR="00FC41CD">
              <w:rPr>
                <w:b w:val="0"/>
                <w:bCs w:val="0"/>
              </w:rPr>
              <w:t>gevraagde keuringen)</w:t>
            </w:r>
          </w:p>
        </w:tc>
        <w:tc>
          <w:tcPr>
            <w:tcW w:w="927" w:type="dxa"/>
            <w:shd w:val="clear" w:color="auto" w:fill="auto"/>
            <w:noWrap/>
          </w:tcPr>
          <w:p w14:paraId="77A909F8" w14:textId="133CE167" w:rsidR="008C513E" w:rsidRDefault="00D361F7" w:rsidP="00660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2AF059F1" w14:textId="62658AFE" w:rsidR="008C513E" w:rsidRDefault="008C513E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61B74D4A" w14:textId="6DEB553E" w:rsidR="008C513E" w:rsidRDefault="005D0F29" w:rsidP="00D361F7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501CE873" w14:textId="77777777" w:rsidR="008C513E" w:rsidRPr="008051CA" w:rsidRDefault="008C513E" w:rsidP="005F731B">
            <w:pPr>
              <w:ind w:firstLine="7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000E5215" w14:textId="77777777" w:rsidR="008C513E" w:rsidRPr="008051CA" w:rsidRDefault="008C513E" w:rsidP="005F731B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0F29" w:rsidRPr="008051CA" w14:paraId="4205CC81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098B9579" w14:textId="5097BF4E" w:rsidR="005D0F29" w:rsidRDefault="005D0F29" w:rsidP="00660EA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110</w:t>
            </w:r>
            <w:r w:rsidR="009C5AA2">
              <w:rPr>
                <w:b w:val="0"/>
                <w:bCs w:val="0"/>
              </w:rPr>
              <w:t>0</w:t>
            </w:r>
            <w:r w:rsidR="00416903">
              <w:rPr>
                <w:b w:val="0"/>
                <w:bCs w:val="0"/>
              </w:rPr>
              <w:t>60</w:t>
            </w:r>
            <w:r w:rsidR="00D361F7">
              <w:rPr>
                <w:b w:val="0"/>
                <w:bCs w:val="0"/>
              </w:rPr>
              <w:tab/>
            </w:r>
            <w:r w:rsidR="34A52CD3">
              <w:rPr>
                <w:b w:val="0"/>
                <w:bCs w:val="0"/>
              </w:rPr>
              <w:t>Coördinatie</w:t>
            </w:r>
            <w:r w:rsidR="00737C93">
              <w:rPr>
                <w:b w:val="0"/>
                <w:bCs w:val="0"/>
              </w:rPr>
              <w:t xml:space="preserve"> div. uitvoering, K&amp;L, communicatie </w:t>
            </w:r>
          </w:p>
        </w:tc>
        <w:tc>
          <w:tcPr>
            <w:tcW w:w="927" w:type="dxa"/>
            <w:shd w:val="clear" w:color="auto" w:fill="auto"/>
            <w:noWrap/>
          </w:tcPr>
          <w:p w14:paraId="4AF1F10A" w14:textId="11063BB5" w:rsidR="005D0F29" w:rsidRDefault="00D361F7" w:rsidP="00660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3EB8DB4F" w14:textId="6C921B9F" w:rsidR="005D0F29" w:rsidRDefault="005D0F29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54C234E6" w14:textId="4FD2BF79" w:rsidR="005D0F29" w:rsidRDefault="00F20E9B" w:rsidP="00D361F7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3974352B" w14:textId="77777777" w:rsidR="005D0F29" w:rsidRPr="008051CA" w:rsidRDefault="005D0F29" w:rsidP="005F731B">
            <w:pPr>
              <w:ind w:firstLine="7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3A2895C0" w14:textId="77777777" w:rsidR="005D0F29" w:rsidRPr="008051CA" w:rsidRDefault="005D0F29" w:rsidP="005F731B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60EA5" w:rsidRPr="008051CA" w14:paraId="6B995178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5BD751C2" w14:textId="77777777" w:rsidR="00660EA5" w:rsidRPr="00D43AAB" w:rsidRDefault="00660EA5" w:rsidP="00660EA5">
            <w:pPr>
              <w:rPr>
                <w:b w:val="0"/>
                <w:bCs w:val="0"/>
              </w:rPr>
            </w:pPr>
          </w:p>
        </w:tc>
        <w:tc>
          <w:tcPr>
            <w:tcW w:w="927" w:type="dxa"/>
            <w:noWrap/>
          </w:tcPr>
          <w:p w14:paraId="6E687915" w14:textId="77777777" w:rsidR="00660EA5" w:rsidRPr="008051CA" w:rsidRDefault="00660EA5" w:rsidP="00660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</w:tcPr>
          <w:p w14:paraId="38FA1344" w14:textId="77777777" w:rsidR="00660EA5" w:rsidRPr="008051CA" w:rsidRDefault="00660EA5" w:rsidP="00660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noWrap/>
          </w:tcPr>
          <w:p w14:paraId="6CC1DC43" w14:textId="77777777" w:rsidR="00660EA5" w:rsidRPr="008051CA" w:rsidRDefault="00660EA5" w:rsidP="00660EA5">
            <w:pPr>
              <w:ind w:right="2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noWrap/>
          </w:tcPr>
          <w:p w14:paraId="642BD7E5" w14:textId="77777777" w:rsidR="00660EA5" w:rsidRPr="008051CA" w:rsidRDefault="00660EA5" w:rsidP="005F731B">
            <w:pPr>
              <w:ind w:firstLine="7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noWrap/>
          </w:tcPr>
          <w:p w14:paraId="01065937" w14:textId="77777777" w:rsidR="00660EA5" w:rsidRPr="008051CA" w:rsidRDefault="00660EA5" w:rsidP="005F731B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2F4B" w:rsidRPr="008051CA" w14:paraId="0FF9F127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9" w:type="dxa"/>
            <w:gridSpan w:val="7"/>
            <w:noWrap/>
            <w:vAlign w:val="center"/>
          </w:tcPr>
          <w:p w14:paraId="70E4AE27" w14:textId="49423EA0" w:rsidR="00FD2F4B" w:rsidRPr="005F731B" w:rsidRDefault="00FD2F4B" w:rsidP="00FD2F4B">
            <w:pPr>
              <w:ind w:left="-246" w:firstLine="246"/>
            </w:pPr>
            <w:r w:rsidRPr="005F731B">
              <w:t>Bestaande pompunit</w:t>
            </w:r>
          </w:p>
        </w:tc>
      </w:tr>
      <w:tr w:rsidR="00972D75" w:rsidRPr="008051CA" w14:paraId="503DA1A0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788254C7" w14:textId="20C254B7" w:rsidR="00972D75" w:rsidRPr="00D43AAB" w:rsidRDefault="00BC69D0" w:rsidP="00972D75">
            <w:pPr>
              <w:rPr>
                <w:b w:val="0"/>
                <w:bCs w:val="0"/>
              </w:rPr>
            </w:pPr>
            <w:r w:rsidRPr="00D43AAB">
              <w:rPr>
                <w:b w:val="0"/>
                <w:bCs w:val="0"/>
              </w:rPr>
              <w:t>220</w:t>
            </w:r>
            <w:r w:rsidR="009C5AA2">
              <w:rPr>
                <w:b w:val="0"/>
                <w:bCs w:val="0"/>
              </w:rPr>
              <w:t>0</w:t>
            </w:r>
            <w:r w:rsidRPr="00D43AAB">
              <w:rPr>
                <w:b w:val="0"/>
                <w:bCs w:val="0"/>
              </w:rPr>
              <w:t>1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="00F91993">
              <w:rPr>
                <w:b w:val="0"/>
                <w:bCs w:val="0"/>
              </w:rPr>
              <w:t xml:space="preserve">Reinigen </w:t>
            </w:r>
            <w:proofErr w:type="spellStart"/>
            <w:r w:rsidR="00F91993">
              <w:rPr>
                <w:b w:val="0"/>
                <w:bCs w:val="0"/>
              </w:rPr>
              <w:t>pompput</w:t>
            </w:r>
            <w:proofErr w:type="spellEnd"/>
            <w:r w:rsidR="00F91993">
              <w:rPr>
                <w:b w:val="0"/>
                <w:bCs w:val="0"/>
              </w:rPr>
              <w:t xml:space="preserve"> en te verwijderen materialen</w:t>
            </w:r>
          </w:p>
        </w:tc>
        <w:tc>
          <w:tcPr>
            <w:tcW w:w="927" w:type="dxa"/>
            <w:noWrap/>
          </w:tcPr>
          <w:p w14:paraId="3AFB48A2" w14:textId="75BBB1F0" w:rsidR="00972D75" w:rsidRPr="008051CA" w:rsidRDefault="00972D75" w:rsidP="00972D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noWrap/>
          </w:tcPr>
          <w:p w14:paraId="551E4FE2" w14:textId="5A3E5EFB" w:rsidR="00972D75" w:rsidRPr="008051CA" w:rsidRDefault="7A46B3DE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  <w:r w:rsidR="50C575AF">
              <w:t>8</w:t>
            </w:r>
          </w:p>
        </w:tc>
        <w:tc>
          <w:tcPr>
            <w:tcW w:w="452" w:type="dxa"/>
            <w:noWrap/>
          </w:tcPr>
          <w:p w14:paraId="06EB7390" w14:textId="3CA63987" w:rsidR="00972D75" w:rsidRPr="008051CA" w:rsidRDefault="00972D75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noWrap/>
          </w:tcPr>
          <w:p w14:paraId="11BD025A" w14:textId="77777777" w:rsidR="00972D75" w:rsidRPr="008051CA" w:rsidRDefault="00972D75" w:rsidP="00972D75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noWrap/>
          </w:tcPr>
          <w:p w14:paraId="1B100286" w14:textId="32BD3B85" w:rsidR="00972D75" w:rsidRPr="008051CA" w:rsidRDefault="00972D75" w:rsidP="00972D75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2D75" w:rsidRPr="008051CA" w14:paraId="2D310AB0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0BDDE665" w14:textId="49F99F8C" w:rsidR="00972D75" w:rsidRPr="00D43AAB" w:rsidRDefault="00135315" w:rsidP="00972D7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220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2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="00972D75">
              <w:rPr>
                <w:b w:val="0"/>
                <w:bCs w:val="0"/>
              </w:rPr>
              <w:t xml:space="preserve">Demonteren </w:t>
            </w:r>
            <w:r w:rsidR="00887928">
              <w:rPr>
                <w:b w:val="0"/>
                <w:bCs w:val="0"/>
              </w:rPr>
              <w:t>e</w:t>
            </w:r>
            <w:r w:rsidR="003A4413">
              <w:rPr>
                <w:b w:val="0"/>
                <w:bCs w:val="0"/>
              </w:rPr>
              <w:t xml:space="preserve">n afvoeren </w:t>
            </w:r>
            <w:proofErr w:type="gramStart"/>
            <w:r w:rsidR="00972D75">
              <w:rPr>
                <w:b w:val="0"/>
                <w:bCs w:val="0"/>
              </w:rPr>
              <w:t xml:space="preserve">pomp </w:t>
            </w:r>
            <w:r w:rsidR="009E5C46">
              <w:rPr>
                <w:b w:val="0"/>
                <w:bCs w:val="0"/>
              </w:rPr>
              <w:t xml:space="preserve"> inclusief</w:t>
            </w:r>
            <w:proofErr w:type="gramEnd"/>
            <w:r w:rsidR="009E5C46">
              <w:rPr>
                <w:b w:val="0"/>
                <w:bCs w:val="0"/>
              </w:rPr>
              <w:t xml:space="preserve"> demonteren </w:t>
            </w:r>
            <w:r w:rsidR="005F731B">
              <w:rPr>
                <w:b w:val="0"/>
                <w:bCs w:val="0"/>
              </w:rPr>
              <w:tab/>
            </w:r>
            <w:r w:rsidR="009E5C46">
              <w:rPr>
                <w:b w:val="0"/>
                <w:bCs w:val="0"/>
              </w:rPr>
              <w:t>pompklauw</w:t>
            </w:r>
            <w:r w:rsidR="00330E73">
              <w:rPr>
                <w:b w:val="0"/>
                <w:bCs w:val="0"/>
              </w:rPr>
              <w:t xml:space="preserve"> (hergebruik)</w:t>
            </w:r>
            <w:r w:rsidR="0084552F">
              <w:rPr>
                <w:b w:val="0"/>
                <w:bCs w:val="0"/>
              </w:rPr>
              <w:t xml:space="preserve"> en hijsketting</w:t>
            </w:r>
            <w:r w:rsidR="00E051E8">
              <w:rPr>
                <w:b w:val="0"/>
                <w:bCs w:val="0"/>
              </w:rPr>
              <w:t xml:space="preserve"> (hergebruik)</w:t>
            </w:r>
          </w:p>
        </w:tc>
        <w:tc>
          <w:tcPr>
            <w:tcW w:w="927" w:type="dxa"/>
            <w:shd w:val="clear" w:color="auto" w:fill="auto"/>
            <w:noWrap/>
          </w:tcPr>
          <w:p w14:paraId="5ADC62AB" w14:textId="0B6A5202" w:rsidR="00972D75" w:rsidRPr="008051CA" w:rsidRDefault="00972D75" w:rsidP="00972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53C219E1" w14:textId="069D1C2A" w:rsidR="00972D75" w:rsidRPr="008051CA" w:rsidRDefault="7A46B3DE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73168744">
              <w:t>2</w:t>
            </w:r>
            <w:r w:rsidR="59C2B9F5">
              <w:t>6</w:t>
            </w:r>
          </w:p>
        </w:tc>
        <w:tc>
          <w:tcPr>
            <w:tcW w:w="452" w:type="dxa"/>
            <w:shd w:val="clear" w:color="auto" w:fill="auto"/>
            <w:noWrap/>
          </w:tcPr>
          <w:p w14:paraId="5867ABD2" w14:textId="10E4C088" w:rsidR="00972D75" w:rsidRPr="008051CA" w:rsidRDefault="00972D75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1C378463" w14:textId="77777777" w:rsidR="00972D75" w:rsidRPr="008051CA" w:rsidRDefault="00972D75" w:rsidP="00972D75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18DE8F6D" w14:textId="20A13D01" w:rsidR="00972D75" w:rsidRPr="008051CA" w:rsidRDefault="00972D75" w:rsidP="00972D75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587C" w:rsidRPr="008051CA" w14:paraId="290FD8CA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2E42C6E8" w14:textId="6A1FEDBA" w:rsidR="00C4587C" w:rsidRPr="00D43AAB" w:rsidRDefault="00C4587C" w:rsidP="00972D7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220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3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="00460B50">
              <w:rPr>
                <w:b w:val="0"/>
                <w:bCs w:val="0"/>
              </w:rPr>
              <w:t xml:space="preserve">Demonteren en afvoeren bestaande </w:t>
            </w:r>
            <w:r w:rsidR="005F731B">
              <w:rPr>
                <w:b w:val="0"/>
                <w:bCs w:val="0"/>
              </w:rPr>
              <w:tab/>
            </w:r>
            <w:r w:rsidR="00460B50">
              <w:rPr>
                <w:b w:val="0"/>
                <w:bCs w:val="0"/>
              </w:rPr>
              <w:t>bestu</w:t>
            </w:r>
            <w:r w:rsidR="00E051E8">
              <w:rPr>
                <w:b w:val="0"/>
                <w:bCs w:val="0"/>
              </w:rPr>
              <w:t>ri</w:t>
            </w:r>
            <w:r w:rsidR="00460B50">
              <w:rPr>
                <w:b w:val="0"/>
                <w:bCs w:val="0"/>
              </w:rPr>
              <w:t>ngsinstallatie inclusief vlotters</w:t>
            </w:r>
            <w:r w:rsidR="00D714E8">
              <w:rPr>
                <w:b w:val="0"/>
                <w:bCs w:val="0"/>
              </w:rPr>
              <w:t xml:space="preserve"> en/of </w:t>
            </w:r>
            <w:r w:rsidR="005F731B">
              <w:rPr>
                <w:b w:val="0"/>
                <w:bCs w:val="0"/>
              </w:rPr>
              <w:tab/>
            </w:r>
            <w:r w:rsidR="00D714E8">
              <w:rPr>
                <w:b w:val="0"/>
                <w:bCs w:val="0"/>
              </w:rPr>
              <w:t>druksensoren</w:t>
            </w:r>
          </w:p>
        </w:tc>
        <w:tc>
          <w:tcPr>
            <w:tcW w:w="927" w:type="dxa"/>
            <w:shd w:val="clear" w:color="auto" w:fill="auto"/>
            <w:noWrap/>
          </w:tcPr>
          <w:p w14:paraId="52D57784" w14:textId="32C89E77" w:rsidR="00C4587C" w:rsidRDefault="00E051E8" w:rsidP="00972D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6256ED80" w14:textId="5FAFB115" w:rsidR="00C4587C" w:rsidDel="009E5C46" w:rsidRDefault="7A46B3DE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  <w:r w:rsidR="1D08C2AD">
              <w:t>8</w:t>
            </w:r>
          </w:p>
        </w:tc>
        <w:tc>
          <w:tcPr>
            <w:tcW w:w="452" w:type="dxa"/>
            <w:shd w:val="clear" w:color="auto" w:fill="auto"/>
            <w:noWrap/>
          </w:tcPr>
          <w:p w14:paraId="3BE22C94" w14:textId="7157DD30" w:rsidR="00C4587C" w:rsidRDefault="003B3243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6ED504E0" w14:textId="77777777" w:rsidR="00C4587C" w:rsidRPr="008051CA" w:rsidRDefault="00C4587C" w:rsidP="00972D75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7D2900C7" w14:textId="77777777" w:rsidR="00C4587C" w:rsidRPr="008051CA" w:rsidRDefault="00C4587C" w:rsidP="00972D75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0F29" w:rsidRPr="008051CA" w14:paraId="124887B6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3B6D5D76" w14:textId="3B7FBDB1" w:rsidR="00972D75" w:rsidRPr="00D43AAB" w:rsidRDefault="00972D75" w:rsidP="00972D75">
            <w:pPr>
              <w:rPr>
                <w:b w:val="0"/>
                <w:bCs w:val="0"/>
              </w:rPr>
            </w:pPr>
          </w:p>
        </w:tc>
        <w:tc>
          <w:tcPr>
            <w:tcW w:w="927" w:type="dxa"/>
            <w:shd w:val="clear" w:color="auto" w:fill="auto"/>
            <w:noWrap/>
          </w:tcPr>
          <w:p w14:paraId="6DA74424" w14:textId="09D13F8D" w:rsidR="00972D75" w:rsidRDefault="00972D75" w:rsidP="00972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  <w:noWrap/>
          </w:tcPr>
          <w:p w14:paraId="44EE15D5" w14:textId="77777777" w:rsidR="00972D75" w:rsidRPr="008051CA" w:rsidRDefault="00972D75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7CC876D9" w14:textId="77777777" w:rsidR="00972D75" w:rsidRDefault="00972D75" w:rsidP="00972D75">
            <w:pPr>
              <w:ind w:right="2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3184674E" w14:textId="77777777" w:rsidR="00972D75" w:rsidRPr="008051CA" w:rsidRDefault="00972D75" w:rsidP="00972D75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3F7BFA92" w14:textId="77777777" w:rsidR="00972D75" w:rsidRPr="008051CA" w:rsidRDefault="00972D75" w:rsidP="00972D75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2F4B" w:rsidRPr="008051CA" w14:paraId="621C4968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9" w:type="dxa"/>
            <w:gridSpan w:val="7"/>
            <w:shd w:val="clear" w:color="auto" w:fill="D9E2F3" w:themeFill="accent1" w:themeFillTint="33"/>
            <w:noWrap/>
            <w:vAlign w:val="center"/>
          </w:tcPr>
          <w:p w14:paraId="2B0B0DC7" w14:textId="3D1927C9" w:rsidR="00FD2F4B" w:rsidRPr="005F731B" w:rsidRDefault="00FD2F4B" w:rsidP="00FD2F4B">
            <w:pPr>
              <w:ind w:left="-246" w:firstLine="246"/>
            </w:pPr>
            <w:r w:rsidRPr="005F731B">
              <w:t>Uit- en inschakelen pompunit</w:t>
            </w:r>
          </w:p>
        </w:tc>
      </w:tr>
      <w:tr w:rsidR="005D0F29" w:rsidRPr="008051CA" w14:paraId="36846C0D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0189810D" w14:textId="516F2D2F" w:rsidR="00EF7F9D" w:rsidRPr="00D43AAB" w:rsidRDefault="00416903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23</w:t>
            </w:r>
            <w:r w:rsidR="00EF7F9D" w:rsidRPr="00D43AAB">
              <w:rPr>
                <w:b w:val="0"/>
                <w:bCs w:val="0"/>
              </w:rPr>
              <w:t>001</w:t>
            </w:r>
            <w:r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="00EF7F9D" w:rsidRPr="00D43AAB">
              <w:rPr>
                <w:b w:val="0"/>
                <w:bCs w:val="0"/>
              </w:rPr>
              <w:t xml:space="preserve">Buitenwerking stellen pompunit, afschakelen </w:t>
            </w:r>
            <w:r w:rsidR="005F731B">
              <w:rPr>
                <w:b w:val="0"/>
                <w:bCs w:val="0"/>
              </w:rPr>
              <w:tab/>
            </w:r>
            <w:r w:rsidR="00EF7F9D" w:rsidRPr="00D43AAB">
              <w:rPr>
                <w:b w:val="0"/>
                <w:bCs w:val="0"/>
              </w:rPr>
              <w:t>energievoorziening</w:t>
            </w:r>
          </w:p>
        </w:tc>
        <w:tc>
          <w:tcPr>
            <w:tcW w:w="927" w:type="dxa"/>
            <w:shd w:val="clear" w:color="auto" w:fill="auto"/>
            <w:noWrap/>
          </w:tcPr>
          <w:p w14:paraId="132886A6" w14:textId="2859F96B" w:rsidR="00EF7F9D" w:rsidRDefault="00EF7F9D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14C24741" w14:textId="62E47CE4" w:rsidR="00EF7F9D" w:rsidRPr="008051CA" w:rsidRDefault="59717D37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</w:t>
            </w:r>
            <w:r w:rsidR="67E63FDA">
              <w:t>8</w:t>
            </w:r>
          </w:p>
        </w:tc>
        <w:tc>
          <w:tcPr>
            <w:tcW w:w="452" w:type="dxa"/>
            <w:shd w:val="clear" w:color="auto" w:fill="auto"/>
            <w:noWrap/>
          </w:tcPr>
          <w:p w14:paraId="7C344963" w14:textId="2CFA60ED" w:rsidR="00EF7F9D" w:rsidRDefault="00EF7F9D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7CF04912" w14:textId="77777777" w:rsidR="00EF7F9D" w:rsidRPr="008051CA" w:rsidRDefault="00EF7F9D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29302190" w14:textId="64AE011D" w:rsidR="00EF7F9D" w:rsidRPr="008051CA" w:rsidRDefault="00EF7F9D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7F9D" w:rsidRPr="008051CA" w14:paraId="271F9E9E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71074A9C" w14:textId="7DD8FF43" w:rsidR="00EF7F9D" w:rsidRPr="00D43AAB" w:rsidRDefault="00416903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23</w:t>
            </w:r>
            <w:r w:rsidR="00EF7F9D">
              <w:rPr>
                <w:b w:val="0"/>
                <w:bCs w:val="0"/>
              </w:rPr>
              <w:t>002</w:t>
            </w:r>
            <w:r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="00EF7F9D">
              <w:rPr>
                <w:b w:val="0"/>
                <w:bCs w:val="0"/>
              </w:rPr>
              <w:t xml:space="preserve">Inwerking stellen pompunit, inschakelen </w:t>
            </w:r>
            <w:r w:rsidR="005F731B">
              <w:rPr>
                <w:b w:val="0"/>
                <w:bCs w:val="0"/>
              </w:rPr>
              <w:tab/>
            </w:r>
            <w:r w:rsidR="00EF7F9D">
              <w:rPr>
                <w:b w:val="0"/>
                <w:bCs w:val="0"/>
              </w:rPr>
              <w:t>energievoorziening</w:t>
            </w:r>
            <w:r w:rsidR="00604CE6">
              <w:rPr>
                <w:b w:val="0"/>
                <w:bCs w:val="0"/>
              </w:rPr>
              <w:t xml:space="preserve">, </w:t>
            </w:r>
            <w:r w:rsidR="00AA2F5C">
              <w:rPr>
                <w:b w:val="0"/>
                <w:bCs w:val="0"/>
              </w:rPr>
              <w:t xml:space="preserve">afstellen en </w:t>
            </w:r>
            <w:r w:rsidR="00604CE6">
              <w:rPr>
                <w:b w:val="0"/>
                <w:bCs w:val="0"/>
              </w:rPr>
              <w:t>tes</w:t>
            </w:r>
            <w:r w:rsidR="00120358">
              <w:rPr>
                <w:b w:val="0"/>
                <w:bCs w:val="0"/>
              </w:rPr>
              <w:t>ten</w:t>
            </w:r>
          </w:p>
        </w:tc>
        <w:tc>
          <w:tcPr>
            <w:tcW w:w="927" w:type="dxa"/>
            <w:shd w:val="clear" w:color="auto" w:fill="auto"/>
            <w:noWrap/>
          </w:tcPr>
          <w:p w14:paraId="3FC63EFA" w14:textId="240ECDB4" w:rsidR="00EF7F9D" w:rsidRDefault="00EF7F9D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336AE3D9" w14:textId="5828EE90" w:rsidR="00EF7F9D" w:rsidRDefault="59717D37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  <w:r w:rsidR="38EDDDA3">
              <w:t>8</w:t>
            </w:r>
          </w:p>
        </w:tc>
        <w:tc>
          <w:tcPr>
            <w:tcW w:w="452" w:type="dxa"/>
            <w:shd w:val="clear" w:color="auto" w:fill="auto"/>
            <w:noWrap/>
          </w:tcPr>
          <w:p w14:paraId="26B3CC4F" w14:textId="0363DA60" w:rsidR="00EF7F9D" w:rsidRDefault="00EF7F9D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5AB1A952" w14:textId="77777777" w:rsidR="00EF7F9D" w:rsidRPr="008051CA" w:rsidRDefault="00EF7F9D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6CB99896" w14:textId="026DA6C2" w:rsidR="00EF7F9D" w:rsidRPr="008051CA" w:rsidRDefault="00EF7F9D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0F29" w:rsidRPr="008051CA" w14:paraId="189E753B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071A1BB0" w14:textId="77777777" w:rsidR="00EF7F9D" w:rsidRPr="00D43AAB" w:rsidRDefault="00EF7F9D" w:rsidP="00EF7F9D">
            <w:pPr>
              <w:rPr>
                <w:b w:val="0"/>
                <w:bCs w:val="0"/>
              </w:rPr>
            </w:pPr>
          </w:p>
        </w:tc>
        <w:tc>
          <w:tcPr>
            <w:tcW w:w="927" w:type="dxa"/>
            <w:shd w:val="clear" w:color="auto" w:fill="auto"/>
            <w:noWrap/>
          </w:tcPr>
          <w:p w14:paraId="0FA4D587" w14:textId="77777777" w:rsidR="00EF7F9D" w:rsidRDefault="00EF7F9D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  <w:noWrap/>
          </w:tcPr>
          <w:p w14:paraId="41A0646D" w14:textId="77777777" w:rsidR="00EF7F9D" w:rsidRPr="008051CA" w:rsidRDefault="00EF7F9D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41396EE8" w14:textId="77777777" w:rsidR="00EF7F9D" w:rsidRDefault="00EF7F9D" w:rsidP="00EF7F9D">
            <w:pPr>
              <w:ind w:right="2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536094CB" w14:textId="77777777" w:rsidR="00EF7F9D" w:rsidRPr="008051CA" w:rsidRDefault="00EF7F9D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3B3919C5" w14:textId="77777777" w:rsidR="00EF7F9D" w:rsidRPr="008051CA" w:rsidRDefault="00EF7F9D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2F4B" w:rsidRPr="008051CA" w14:paraId="497DCB86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9" w:type="dxa"/>
            <w:gridSpan w:val="7"/>
            <w:shd w:val="clear" w:color="auto" w:fill="D9E2F3" w:themeFill="accent1" w:themeFillTint="33"/>
            <w:noWrap/>
            <w:vAlign w:val="center"/>
          </w:tcPr>
          <w:p w14:paraId="3D6E3F43" w14:textId="10002156" w:rsidR="00FD2F4B" w:rsidRPr="005F731B" w:rsidRDefault="00FD2F4B" w:rsidP="00FD2F4B">
            <w:pPr>
              <w:ind w:left="-246" w:firstLine="246"/>
            </w:pPr>
            <w:r w:rsidRPr="005F731B">
              <w:t>Besturingsinstallatie</w:t>
            </w:r>
          </w:p>
        </w:tc>
      </w:tr>
      <w:tr w:rsidR="005D0F29" w:rsidRPr="008051CA" w14:paraId="1A3C3630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249964CF" w14:textId="6A8B5B3A" w:rsidR="00EF7F9D" w:rsidRPr="00D43AAB" w:rsidRDefault="00EF7F9D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1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L</w:t>
            </w:r>
            <w:r w:rsidR="00EC307F">
              <w:rPr>
                <w:b w:val="0"/>
                <w:bCs w:val="0"/>
              </w:rPr>
              <w:t xml:space="preserve">everen en montage besturingskast rode lamp </w:t>
            </w:r>
            <w:r w:rsidR="005F731B">
              <w:rPr>
                <w:b w:val="0"/>
                <w:bCs w:val="0"/>
              </w:rPr>
              <w:tab/>
            </w:r>
            <w:r w:rsidR="00EC307F">
              <w:rPr>
                <w:b w:val="0"/>
                <w:bCs w:val="0"/>
              </w:rPr>
              <w:t>signalering inclusief rode storingslamp</w:t>
            </w:r>
            <w:r w:rsidR="006265E1">
              <w:rPr>
                <w:b w:val="0"/>
                <w:bCs w:val="0"/>
              </w:rPr>
              <w:t xml:space="preserve">  </w:t>
            </w:r>
          </w:p>
        </w:tc>
        <w:tc>
          <w:tcPr>
            <w:tcW w:w="927" w:type="dxa"/>
            <w:shd w:val="clear" w:color="auto" w:fill="auto"/>
            <w:noWrap/>
          </w:tcPr>
          <w:p w14:paraId="2BBD2D7F" w14:textId="67C506E2" w:rsidR="00EF7F9D" w:rsidRDefault="00EF7F9D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138721E1" w14:textId="09757CB4" w:rsidR="00EF7F9D" w:rsidRPr="008051CA" w:rsidRDefault="1AF24B1A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</w:t>
            </w:r>
            <w:r w:rsidR="3AA7FAA4">
              <w:t>8</w:t>
            </w:r>
          </w:p>
        </w:tc>
        <w:tc>
          <w:tcPr>
            <w:tcW w:w="452" w:type="dxa"/>
            <w:shd w:val="clear" w:color="auto" w:fill="auto"/>
            <w:noWrap/>
          </w:tcPr>
          <w:p w14:paraId="422B65D1" w14:textId="2F02131A" w:rsidR="00EF7F9D" w:rsidRDefault="00EF7F9D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15EDDBCB" w14:textId="77777777" w:rsidR="00EF7F9D" w:rsidRPr="008051CA" w:rsidRDefault="00EF7F9D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6115BE8E" w14:textId="43A2FF33" w:rsidR="00EF7F9D" w:rsidRPr="008051CA" w:rsidRDefault="00EF7F9D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1B28" w:rsidRPr="008051CA" w14:paraId="3969347A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777B2AA6" w14:textId="170C23CC" w:rsidR="00270245" w:rsidRPr="007E7D7C" w:rsidRDefault="00270245" w:rsidP="00EF7F9D">
            <w:pPr>
              <w:rPr>
                <w:b w:val="0"/>
                <w:bCs w:val="0"/>
              </w:rPr>
            </w:pPr>
            <w:r w:rsidRPr="007E7D7C">
              <w:rPr>
                <w:b w:val="0"/>
                <w:bCs w:val="0"/>
              </w:rPr>
              <w:t>250</w:t>
            </w:r>
            <w:r w:rsidR="009C5AA2">
              <w:rPr>
                <w:b w:val="0"/>
                <w:bCs w:val="0"/>
              </w:rPr>
              <w:t>0</w:t>
            </w:r>
            <w:r w:rsidR="0084552F">
              <w:rPr>
                <w:b w:val="0"/>
                <w:bCs w:val="0"/>
              </w:rPr>
              <w:t>2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Pr="007E7D7C">
              <w:rPr>
                <w:b w:val="0"/>
                <w:bCs w:val="0"/>
              </w:rPr>
              <w:t xml:space="preserve">Leveren en aanbrengen </w:t>
            </w:r>
            <w:proofErr w:type="spellStart"/>
            <w:r w:rsidRPr="007E7D7C">
              <w:rPr>
                <w:b w:val="0"/>
                <w:bCs w:val="0"/>
              </w:rPr>
              <w:t>hydrokorrels</w:t>
            </w:r>
            <w:proofErr w:type="spellEnd"/>
          </w:p>
        </w:tc>
        <w:tc>
          <w:tcPr>
            <w:tcW w:w="927" w:type="dxa"/>
            <w:shd w:val="clear" w:color="auto" w:fill="auto"/>
            <w:noWrap/>
          </w:tcPr>
          <w:p w14:paraId="4B200C2E" w14:textId="675EE856" w:rsidR="00270245" w:rsidRPr="007E7D7C" w:rsidRDefault="00270245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7E7D7C"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27800D84" w14:textId="0D2A18A2" w:rsidR="00270245" w:rsidRPr="007E7D7C" w:rsidRDefault="1AF24B1A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  <w:r w:rsidR="75D4E228">
              <w:t>8</w:t>
            </w:r>
          </w:p>
        </w:tc>
        <w:tc>
          <w:tcPr>
            <w:tcW w:w="452" w:type="dxa"/>
            <w:shd w:val="clear" w:color="auto" w:fill="auto"/>
            <w:noWrap/>
          </w:tcPr>
          <w:p w14:paraId="76933B65" w14:textId="1A63BF4E" w:rsidR="00270245" w:rsidRPr="007E7D7C" w:rsidRDefault="00270245" w:rsidP="005F7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7D7C"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095A859C" w14:textId="77777777" w:rsidR="00270245" w:rsidRPr="007E7D7C" w:rsidRDefault="00270245" w:rsidP="007E7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70C46525" w14:textId="2B75DEBE" w:rsidR="00270245" w:rsidRPr="007E7D7C" w:rsidRDefault="00270245" w:rsidP="007E7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552F" w:rsidRPr="008051CA" w14:paraId="7DBB40D9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271DB56D" w14:textId="12804C45" w:rsidR="008311EF" w:rsidRPr="00D43AAB" w:rsidRDefault="008311EF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  <w:r w:rsidR="00574DDC">
              <w:rPr>
                <w:b w:val="0"/>
                <w:bCs w:val="0"/>
              </w:rPr>
              <w:t>50</w:t>
            </w:r>
            <w:r w:rsidR="009C5AA2">
              <w:rPr>
                <w:b w:val="0"/>
                <w:bCs w:val="0"/>
              </w:rPr>
              <w:t>0</w:t>
            </w:r>
            <w:r w:rsidR="0084552F">
              <w:rPr>
                <w:b w:val="0"/>
                <w:bCs w:val="0"/>
              </w:rPr>
              <w:t>3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="00574DDC">
              <w:rPr>
                <w:b w:val="0"/>
                <w:bCs w:val="0"/>
              </w:rPr>
              <w:t xml:space="preserve">Waterpas zetten </w:t>
            </w:r>
            <w:proofErr w:type="spellStart"/>
            <w:r w:rsidR="00574DDC">
              <w:rPr>
                <w:b w:val="0"/>
                <w:bCs w:val="0"/>
              </w:rPr>
              <w:t>buitenopstellingskast</w:t>
            </w:r>
            <w:proofErr w:type="spellEnd"/>
          </w:p>
        </w:tc>
        <w:tc>
          <w:tcPr>
            <w:tcW w:w="927" w:type="dxa"/>
            <w:shd w:val="clear" w:color="auto" w:fill="auto"/>
            <w:noWrap/>
          </w:tcPr>
          <w:p w14:paraId="39C5E5B9" w14:textId="68A320B6" w:rsidR="008311EF" w:rsidRDefault="008136DB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s</w:t>
            </w:r>
            <w:r w:rsidR="00574DDC">
              <w:t>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780ABCDA" w14:textId="056847AE" w:rsidR="008311EF" w:rsidRDefault="00345620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452" w:type="dxa"/>
            <w:shd w:val="clear" w:color="auto" w:fill="auto"/>
            <w:noWrap/>
          </w:tcPr>
          <w:p w14:paraId="4EFBDE72" w14:textId="103B5364" w:rsidR="008311EF" w:rsidRDefault="00574DDC" w:rsidP="005F7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2F91A0F1" w14:textId="77777777" w:rsidR="008311EF" w:rsidRPr="008051CA" w:rsidRDefault="008311EF" w:rsidP="007E7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00D81C1D" w14:textId="77777777" w:rsidR="008311EF" w:rsidRPr="008051CA" w:rsidRDefault="008311EF" w:rsidP="007E7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7F9D" w:rsidRPr="008051CA" w14:paraId="5B158C25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65329276" w14:textId="4281AE82" w:rsidR="00EF7F9D" w:rsidRPr="00D43AAB" w:rsidRDefault="00EF7F9D" w:rsidP="00EF7F9D">
            <w:pPr>
              <w:rPr>
                <w:b w:val="0"/>
                <w:bCs w:val="0"/>
              </w:rPr>
            </w:pPr>
          </w:p>
        </w:tc>
        <w:tc>
          <w:tcPr>
            <w:tcW w:w="927" w:type="dxa"/>
            <w:shd w:val="clear" w:color="auto" w:fill="auto"/>
            <w:noWrap/>
          </w:tcPr>
          <w:p w14:paraId="6029A3DD" w14:textId="77777777" w:rsidR="00EF7F9D" w:rsidRDefault="00EF7F9D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  <w:noWrap/>
          </w:tcPr>
          <w:p w14:paraId="38803DD0" w14:textId="77777777" w:rsidR="00EF7F9D" w:rsidRDefault="00EF7F9D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2AD016F3" w14:textId="77777777" w:rsidR="00EF7F9D" w:rsidRDefault="00EF7F9D" w:rsidP="00EF7F9D">
            <w:pPr>
              <w:ind w:right="2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0C0D3F93" w14:textId="77777777" w:rsidR="00EF7F9D" w:rsidRPr="008051CA" w:rsidRDefault="00EF7F9D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734C8EF7" w14:textId="77777777" w:rsidR="00EF7F9D" w:rsidRPr="008051CA" w:rsidRDefault="00EF7F9D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2F4B" w:rsidRPr="008051CA" w14:paraId="51889471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9" w:type="dxa"/>
            <w:gridSpan w:val="7"/>
            <w:noWrap/>
            <w:vAlign w:val="center"/>
          </w:tcPr>
          <w:p w14:paraId="78A448C5" w14:textId="372EC012" w:rsidR="00FD2F4B" w:rsidRPr="005F731B" w:rsidRDefault="00FD2F4B" w:rsidP="00FD2F4B">
            <w:pPr>
              <w:ind w:left="-246" w:firstLine="246"/>
            </w:pPr>
            <w:r w:rsidRPr="005F731B">
              <w:t>Aanbrengen pomp en pomponderdelen</w:t>
            </w:r>
          </w:p>
        </w:tc>
      </w:tr>
      <w:tr w:rsidR="00EF7F9D" w:rsidRPr="008051CA" w14:paraId="62262DF5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294A1E08" w14:textId="5CC64DD4" w:rsidR="00EF7F9D" w:rsidRPr="00D43AAB" w:rsidRDefault="00270245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1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Leveren en aanbrengen schakelvlotter</w:t>
            </w:r>
            <w:r w:rsidR="000C2FF0">
              <w:rPr>
                <w:b w:val="0"/>
                <w:bCs w:val="0"/>
              </w:rPr>
              <w:t xml:space="preserve"> en </w:t>
            </w:r>
            <w:r w:rsidR="005F731B">
              <w:rPr>
                <w:b w:val="0"/>
                <w:bCs w:val="0"/>
              </w:rPr>
              <w:tab/>
            </w:r>
            <w:r w:rsidR="00955E75">
              <w:rPr>
                <w:b w:val="0"/>
                <w:bCs w:val="0"/>
              </w:rPr>
              <w:t>hoogwatervlotter</w:t>
            </w:r>
            <w:r w:rsidR="006575F2">
              <w:rPr>
                <w:b w:val="0"/>
                <w:bCs w:val="0"/>
              </w:rPr>
              <w:t xml:space="preserve"> incl. </w:t>
            </w:r>
            <w:r w:rsidR="00EE535B">
              <w:rPr>
                <w:b w:val="0"/>
                <w:bCs w:val="0"/>
              </w:rPr>
              <w:t>ophanghaak</w:t>
            </w:r>
          </w:p>
        </w:tc>
        <w:tc>
          <w:tcPr>
            <w:tcW w:w="927" w:type="dxa"/>
            <w:shd w:val="clear" w:color="auto" w:fill="auto"/>
            <w:noWrap/>
          </w:tcPr>
          <w:p w14:paraId="1B6EF43F" w14:textId="1B72B3AD" w:rsidR="00EF7F9D" w:rsidRDefault="00270245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0A9CD87A" w14:textId="6165AA04" w:rsidR="00EF7F9D" w:rsidRDefault="3F132E6F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  <w:r w:rsidR="1D22A5A9">
              <w:t>8</w:t>
            </w:r>
          </w:p>
        </w:tc>
        <w:tc>
          <w:tcPr>
            <w:tcW w:w="452" w:type="dxa"/>
            <w:shd w:val="clear" w:color="auto" w:fill="auto"/>
            <w:noWrap/>
          </w:tcPr>
          <w:p w14:paraId="3E296DA7" w14:textId="24DF341C" w:rsidR="00EF7F9D" w:rsidRDefault="00270245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56607563" w14:textId="77777777" w:rsidR="00EF7F9D" w:rsidRPr="008051CA" w:rsidRDefault="00EF7F9D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4D842903" w14:textId="63EEEF7F" w:rsidR="00EF7F9D" w:rsidRPr="008051CA" w:rsidRDefault="00EF7F9D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0245" w:rsidRPr="008051CA" w14:paraId="2B79AF46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7278FC04" w14:textId="4F17138D" w:rsidR="00270245" w:rsidRPr="00D43AAB" w:rsidRDefault="008F28D7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260</w:t>
            </w:r>
            <w:r w:rsidR="009C5AA2">
              <w:rPr>
                <w:b w:val="0"/>
                <w:bCs w:val="0"/>
              </w:rPr>
              <w:t>0</w:t>
            </w:r>
            <w:r w:rsidR="007E7D7C">
              <w:rPr>
                <w:b w:val="0"/>
                <w:bCs w:val="0"/>
              </w:rPr>
              <w:t>2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Leveren en aanbrengen </w:t>
            </w:r>
            <w:r w:rsidR="00D43AAB">
              <w:rPr>
                <w:b w:val="0"/>
                <w:bCs w:val="0"/>
              </w:rPr>
              <w:t xml:space="preserve">pomp </w:t>
            </w:r>
            <w:proofErr w:type="spellStart"/>
            <w:r w:rsidR="00D43AAB">
              <w:rPr>
                <w:b w:val="0"/>
                <w:bCs w:val="0"/>
              </w:rPr>
              <w:t>Grundfos</w:t>
            </w:r>
            <w:proofErr w:type="spellEnd"/>
            <w:r w:rsidR="00D43AAB">
              <w:rPr>
                <w:b w:val="0"/>
                <w:bCs w:val="0"/>
              </w:rPr>
              <w:t xml:space="preserve"> SEG.40.09 </w:t>
            </w:r>
            <w:r w:rsidR="005F731B">
              <w:rPr>
                <w:b w:val="0"/>
                <w:bCs w:val="0"/>
              </w:rPr>
              <w:tab/>
            </w:r>
            <w:r w:rsidR="00D43AAB">
              <w:rPr>
                <w:b w:val="0"/>
                <w:bCs w:val="0"/>
              </w:rPr>
              <w:t xml:space="preserve">inclusief </w:t>
            </w:r>
            <w:r w:rsidR="00527EA4">
              <w:rPr>
                <w:b w:val="0"/>
                <w:bCs w:val="0"/>
              </w:rPr>
              <w:t>overz</w:t>
            </w:r>
            <w:r w:rsidR="00BA194C">
              <w:rPr>
                <w:b w:val="0"/>
                <w:bCs w:val="0"/>
              </w:rPr>
              <w:t xml:space="preserve">etten pompklauw en vervangen </w:t>
            </w:r>
            <w:r w:rsidR="005F731B">
              <w:rPr>
                <w:b w:val="0"/>
                <w:bCs w:val="0"/>
              </w:rPr>
              <w:tab/>
            </w:r>
            <w:r w:rsidR="00BA194C">
              <w:rPr>
                <w:b w:val="0"/>
                <w:bCs w:val="0"/>
              </w:rPr>
              <w:t>afdichtingsring</w:t>
            </w:r>
          </w:p>
        </w:tc>
        <w:tc>
          <w:tcPr>
            <w:tcW w:w="927" w:type="dxa"/>
            <w:shd w:val="clear" w:color="auto" w:fill="auto"/>
            <w:noWrap/>
          </w:tcPr>
          <w:p w14:paraId="26691373" w14:textId="5EC82736" w:rsidR="00270245" w:rsidRDefault="00D43AAB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281BEF22" w14:textId="4587F3EB" w:rsidR="00270245" w:rsidRDefault="5494E931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  <w:r w:rsidR="581C8345">
              <w:t>6</w:t>
            </w:r>
          </w:p>
        </w:tc>
        <w:tc>
          <w:tcPr>
            <w:tcW w:w="452" w:type="dxa"/>
            <w:shd w:val="clear" w:color="auto" w:fill="auto"/>
            <w:noWrap/>
          </w:tcPr>
          <w:p w14:paraId="52B1A259" w14:textId="3F95188F" w:rsidR="00270245" w:rsidRDefault="00D43AAB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03AE169D" w14:textId="77777777" w:rsidR="00270245" w:rsidRPr="008051CA" w:rsidRDefault="00270245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48A63630" w14:textId="6066B81F" w:rsidR="00270245" w:rsidRPr="008051CA" w:rsidRDefault="00270245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18A7" w:rsidRPr="008051CA" w14:paraId="7B143965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1269CD16" w14:textId="53E7ADCA" w:rsidR="002E18A7" w:rsidRPr="00D43AAB" w:rsidRDefault="00D43AAB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260</w:t>
            </w:r>
            <w:r w:rsidR="009C5AA2">
              <w:rPr>
                <w:b w:val="0"/>
                <w:bCs w:val="0"/>
              </w:rPr>
              <w:t>0</w:t>
            </w:r>
            <w:r w:rsidR="007E7D7C">
              <w:rPr>
                <w:b w:val="0"/>
                <w:bCs w:val="0"/>
              </w:rPr>
              <w:t>3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Leveren en aanbrengen pomp </w:t>
            </w:r>
            <w:proofErr w:type="spellStart"/>
            <w:r>
              <w:rPr>
                <w:b w:val="0"/>
                <w:bCs w:val="0"/>
              </w:rPr>
              <w:t>Grundfos</w:t>
            </w:r>
            <w:proofErr w:type="spellEnd"/>
            <w:r>
              <w:rPr>
                <w:b w:val="0"/>
                <w:bCs w:val="0"/>
              </w:rPr>
              <w:t xml:space="preserve"> SEG.40.12 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inclusief </w:t>
            </w:r>
            <w:r w:rsidR="00046AB6">
              <w:rPr>
                <w:b w:val="0"/>
                <w:bCs w:val="0"/>
              </w:rPr>
              <w:t xml:space="preserve">overzetten pompklauw en vervangen </w:t>
            </w:r>
            <w:r w:rsidR="005F731B">
              <w:rPr>
                <w:b w:val="0"/>
                <w:bCs w:val="0"/>
              </w:rPr>
              <w:tab/>
            </w:r>
            <w:r w:rsidR="00046AB6">
              <w:rPr>
                <w:b w:val="0"/>
                <w:bCs w:val="0"/>
              </w:rPr>
              <w:t>afdichtingsring</w:t>
            </w:r>
          </w:p>
        </w:tc>
        <w:tc>
          <w:tcPr>
            <w:tcW w:w="927" w:type="dxa"/>
            <w:shd w:val="clear" w:color="auto" w:fill="auto"/>
            <w:noWrap/>
          </w:tcPr>
          <w:p w14:paraId="7FED729F" w14:textId="1F0BFBBE" w:rsidR="002E18A7" w:rsidRDefault="00D43AAB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53532F5A" w14:textId="4A3F57AD" w:rsidR="002E18A7" w:rsidRDefault="5494E931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="142A32BF">
              <w:t>5</w:t>
            </w:r>
          </w:p>
        </w:tc>
        <w:tc>
          <w:tcPr>
            <w:tcW w:w="452" w:type="dxa"/>
            <w:shd w:val="clear" w:color="auto" w:fill="auto"/>
            <w:noWrap/>
          </w:tcPr>
          <w:p w14:paraId="394C779F" w14:textId="4948326C" w:rsidR="002E18A7" w:rsidRDefault="00D43AAB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4595E621" w14:textId="77777777" w:rsidR="002E18A7" w:rsidRPr="008051CA" w:rsidRDefault="002E18A7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22AA51E3" w14:textId="5FB2670F" w:rsidR="002E18A7" w:rsidRPr="008051CA" w:rsidRDefault="002E18A7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3AAB" w:rsidRPr="008051CA" w14:paraId="4BCD4F12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4D4A3DBE" w14:textId="60ED9DE0" w:rsidR="00D43AAB" w:rsidRPr="00D43AAB" w:rsidRDefault="00D43AAB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260</w:t>
            </w:r>
            <w:r w:rsidR="009C5AA2">
              <w:rPr>
                <w:b w:val="0"/>
                <w:bCs w:val="0"/>
              </w:rPr>
              <w:t>0</w:t>
            </w:r>
            <w:r w:rsidR="007E7D7C">
              <w:rPr>
                <w:b w:val="0"/>
                <w:bCs w:val="0"/>
              </w:rPr>
              <w:t>4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Leveren en aanbrengen pomp </w:t>
            </w:r>
            <w:proofErr w:type="spellStart"/>
            <w:r>
              <w:rPr>
                <w:b w:val="0"/>
                <w:bCs w:val="0"/>
              </w:rPr>
              <w:t>Grundfos</w:t>
            </w:r>
            <w:proofErr w:type="spellEnd"/>
            <w:r>
              <w:rPr>
                <w:b w:val="0"/>
                <w:bCs w:val="0"/>
              </w:rPr>
              <w:t xml:space="preserve"> SEG.40.15 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inclusief </w:t>
            </w:r>
            <w:r w:rsidR="00046AB6">
              <w:rPr>
                <w:b w:val="0"/>
                <w:bCs w:val="0"/>
              </w:rPr>
              <w:t xml:space="preserve">overzetten pompklauw en vervangen </w:t>
            </w:r>
            <w:r w:rsidR="005F731B">
              <w:rPr>
                <w:b w:val="0"/>
                <w:bCs w:val="0"/>
              </w:rPr>
              <w:tab/>
            </w:r>
            <w:r w:rsidR="00046AB6">
              <w:rPr>
                <w:b w:val="0"/>
                <w:bCs w:val="0"/>
              </w:rPr>
              <w:t>afdichtingsring</w:t>
            </w:r>
          </w:p>
        </w:tc>
        <w:tc>
          <w:tcPr>
            <w:tcW w:w="927" w:type="dxa"/>
            <w:shd w:val="clear" w:color="auto" w:fill="auto"/>
            <w:noWrap/>
          </w:tcPr>
          <w:p w14:paraId="342F884D" w14:textId="1711441C" w:rsidR="00D43AAB" w:rsidRDefault="00D43AAB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1E8CC97E" w14:textId="2313A70E" w:rsidR="00D43AAB" w:rsidRDefault="5494E931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  <w:r w:rsidR="02624BFA">
              <w:t>9</w:t>
            </w:r>
          </w:p>
        </w:tc>
        <w:tc>
          <w:tcPr>
            <w:tcW w:w="452" w:type="dxa"/>
            <w:shd w:val="clear" w:color="auto" w:fill="auto"/>
            <w:noWrap/>
          </w:tcPr>
          <w:p w14:paraId="1A1AA03F" w14:textId="717CA812" w:rsidR="00D43AAB" w:rsidRDefault="00D43AAB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0A825094" w14:textId="77777777" w:rsidR="00D43AAB" w:rsidRPr="008051CA" w:rsidRDefault="00D43AAB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445A0060" w14:textId="5A289692" w:rsidR="00D43AAB" w:rsidRPr="008051CA" w:rsidRDefault="00D43AAB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3AAB" w:rsidRPr="008051CA" w14:paraId="6BA2F7AE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68031F93" w14:textId="0B022000" w:rsidR="00D43AAB" w:rsidRPr="00D43AAB" w:rsidRDefault="4888B012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260</w:t>
            </w:r>
            <w:r w:rsidR="009C5AA2">
              <w:rPr>
                <w:b w:val="0"/>
                <w:bCs w:val="0"/>
              </w:rPr>
              <w:t>0</w:t>
            </w:r>
            <w:r w:rsidR="5494E931">
              <w:rPr>
                <w:b w:val="0"/>
                <w:bCs w:val="0"/>
              </w:rPr>
              <w:t>5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Leveren en aanbrengen pomp </w:t>
            </w:r>
            <w:proofErr w:type="spellStart"/>
            <w:r>
              <w:rPr>
                <w:b w:val="0"/>
                <w:bCs w:val="0"/>
              </w:rPr>
              <w:t>Grundfos</w:t>
            </w:r>
            <w:proofErr w:type="spellEnd"/>
            <w:r>
              <w:rPr>
                <w:b w:val="0"/>
                <w:bCs w:val="0"/>
              </w:rPr>
              <w:t xml:space="preserve"> SEG.40.</w:t>
            </w:r>
            <w:r w:rsidR="01D4C330">
              <w:rPr>
                <w:b w:val="0"/>
                <w:bCs w:val="0"/>
              </w:rPr>
              <w:t>26</w:t>
            </w:r>
            <w:r>
              <w:rPr>
                <w:b w:val="0"/>
                <w:bCs w:val="0"/>
              </w:rPr>
              <w:t xml:space="preserve"> 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inclusief </w:t>
            </w:r>
            <w:r w:rsidR="2DBCBCBD">
              <w:rPr>
                <w:b w:val="0"/>
                <w:bCs w:val="0"/>
              </w:rPr>
              <w:t xml:space="preserve">overzetten pompklauw en vervangen </w:t>
            </w:r>
            <w:r w:rsidR="005F731B">
              <w:rPr>
                <w:b w:val="0"/>
                <w:bCs w:val="0"/>
              </w:rPr>
              <w:tab/>
            </w:r>
            <w:r w:rsidR="2DBCBCBD">
              <w:rPr>
                <w:b w:val="0"/>
                <w:bCs w:val="0"/>
              </w:rPr>
              <w:t>afdichtingsring</w:t>
            </w:r>
          </w:p>
        </w:tc>
        <w:tc>
          <w:tcPr>
            <w:tcW w:w="927" w:type="dxa"/>
            <w:shd w:val="clear" w:color="auto" w:fill="auto"/>
            <w:noWrap/>
          </w:tcPr>
          <w:p w14:paraId="5ADF480E" w14:textId="775E8BEF" w:rsidR="00D43AAB" w:rsidRDefault="00D43AAB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42DC3261" w14:textId="53A4680B" w:rsidR="00D43AAB" w:rsidRDefault="007E7D7C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452" w:type="dxa"/>
            <w:shd w:val="clear" w:color="auto" w:fill="auto"/>
            <w:noWrap/>
          </w:tcPr>
          <w:p w14:paraId="14857F4B" w14:textId="7629D87F" w:rsidR="00D43AAB" w:rsidRDefault="00D43AAB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607121BB" w14:textId="77777777" w:rsidR="00D43AAB" w:rsidRPr="008051CA" w:rsidRDefault="00D43AAB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6F27F9B1" w14:textId="49A1FA4C" w:rsidR="00D43AAB" w:rsidRPr="008051CA" w:rsidRDefault="00D43AAB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3AAB" w:rsidRPr="008051CA" w14:paraId="53B0CB88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6424B387" w14:textId="65A5177E" w:rsidR="00D43AAB" w:rsidRPr="00D43AAB" w:rsidRDefault="007E7D7C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6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Leveren en aanbren</w:t>
            </w:r>
            <w:r w:rsidR="00AC46FB">
              <w:rPr>
                <w:b w:val="0"/>
                <w:bCs w:val="0"/>
              </w:rPr>
              <w:t xml:space="preserve">gen </w:t>
            </w:r>
            <w:r w:rsidR="0001304A">
              <w:rPr>
                <w:b w:val="0"/>
                <w:bCs w:val="0"/>
              </w:rPr>
              <w:t xml:space="preserve">adapterklauw voor </w:t>
            </w:r>
            <w:proofErr w:type="spellStart"/>
            <w:r w:rsidR="0001304A">
              <w:rPr>
                <w:b w:val="0"/>
                <w:bCs w:val="0"/>
              </w:rPr>
              <w:t>Flygt</w:t>
            </w:r>
            <w:proofErr w:type="spellEnd"/>
            <w:r w:rsidR="0001304A">
              <w:rPr>
                <w:b w:val="0"/>
                <w:bCs w:val="0"/>
              </w:rPr>
              <w:t>-</w:t>
            </w:r>
            <w:r w:rsidR="005F731B">
              <w:rPr>
                <w:b w:val="0"/>
                <w:bCs w:val="0"/>
              </w:rPr>
              <w:tab/>
            </w:r>
            <w:r w:rsidR="0001304A">
              <w:rPr>
                <w:b w:val="0"/>
                <w:bCs w:val="0"/>
              </w:rPr>
              <w:t xml:space="preserve">voetbocht en </w:t>
            </w:r>
            <w:r w:rsidR="00C84BC8">
              <w:rPr>
                <w:b w:val="0"/>
                <w:bCs w:val="0"/>
              </w:rPr>
              <w:t xml:space="preserve">pomp </w:t>
            </w:r>
            <w:proofErr w:type="spellStart"/>
            <w:r w:rsidR="0001304A">
              <w:rPr>
                <w:b w:val="0"/>
                <w:bCs w:val="0"/>
              </w:rPr>
              <w:t>Grundfos</w:t>
            </w:r>
            <w:proofErr w:type="spellEnd"/>
            <w:r w:rsidR="0001304A">
              <w:rPr>
                <w:b w:val="0"/>
                <w:bCs w:val="0"/>
              </w:rPr>
              <w:t xml:space="preserve"> SEG</w:t>
            </w:r>
            <w:r w:rsidR="00A14F8B">
              <w:rPr>
                <w:b w:val="0"/>
                <w:bCs w:val="0"/>
              </w:rPr>
              <w:t>.40.15</w:t>
            </w:r>
          </w:p>
        </w:tc>
        <w:tc>
          <w:tcPr>
            <w:tcW w:w="927" w:type="dxa"/>
            <w:shd w:val="clear" w:color="auto" w:fill="auto"/>
            <w:noWrap/>
          </w:tcPr>
          <w:p w14:paraId="6F0826F8" w14:textId="7130292E" w:rsidR="00D43AAB" w:rsidRDefault="0001304A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26CBEBA3" w14:textId="5FA8C87D" w:rsidR="00D43AAB" w:rsidRDefault="0001304A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452" w:type="dxa"/>
            <w:shd w:val="clear" w:color="auto" w:fill="auto"/>
            <w:noWrap/>
          </w:tcPr>
          <w:p w14:paraId="781B8349" w14:textId="69204A22" w:rsidR="00D43AAB" w:rsidRDefault="0001304A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528874C4" w14:textId="77777777" w:rsidR="00D43AAB" w:rsidRPr="008051CA" w:rsidRDefault="00D43AAB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57F456BF" w14:textId="192364CA" w:rsidR="00D43AAB" w:rsidRPr="008051CA" w:rsidRDefault="00D43AAB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DEE" w:rsidRPr="008051CA" w14:paraId="7114A09C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07450131" w14:textId="08EFA9B5" w:rsidR="009E1DEE" w:rsidRDefault="00B81E29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7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Leveren en </w:t>
            </w:r>
            <w:r w:rsidR="003A05D2">
              <w:rPr>
                <w:b w:val="0"/>
                <w:bCs w:val="0"/>
              </w:rPr>
              <w:t xml:space="preserve">aanbrengen ophanghaak voor pompkabel </w:t>
            </w:r>
            <w:r w:rsidR="005F731B">
              <w:rPr>
                <w:b w:val="0"/>
                <w:bCs w:val="0"/>
              </w:rPr>
              <w:tab/>
            </w:r>
            <w:r w:rsidR="003A05D2">
              <w:rPr>
                <w:b w:val="0"/>
                <w:bCs w:val="0"/>
              </w:rPr>
              <w:t>en hijsketting</w:t>
            </w:r>
          </w:p>
        </w:tc>
        <w:tc>
          <w:tcPr>
            <w:tcW w:w="927" w:type="dxa"/>
            <w:shd w:val="clear" w:color="auto" w:fill="auto"/>
            <w:noWrap/>
          </w:tcPr>
          <w:p w14:paraId="7D4B5D7C" w14:textId="483695AD" w:rsidR="009E1DEE" w:rsidRDefault="003A05D2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st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4F4E5016" w14:textId="7E6B967C" w:rsidR="009E1DEE" w:rsidRDefault="03136652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  <w:r w:rsidR="2ED9BA59">
              <w:t>8</w:t>
            </w:r>
          </w:p>
        </w:tc>
        <w:tc>
          <w:tcPr>
            <w:tcW w:w="452" w:type="dxa"/>
            <w:shd w:val="clear" w:color="auto" w:fill="auto"/>
            <w:noWrap/>
          </w:tcPr>
          <w:p w14:paraId="0A634785" w14:textId="2634722B" w:rsidR="009E1DEE" w:rsidRDefault="00F91993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1DBB5F88" w14:textId="77777777" w:rsidR="009E1DEE" w:rsidRPr="008051CA" w:rsidRDefault="009E1DEE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384CB04F" w14:textId="77777777" w:rsidR="009E1DEE" w:rsidRPr="008051CA" w:rsidRDefault="009E1DEE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E29" w:rsidRPr="008051CA" w14:paraId="01A50F02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262BBFB1" w14:textId="77777777" w:rsidR="00B81E29" w:rsidRDefault="00B81E29" w:rsidP="00EF7F9D">
            <w:pPr>
              <w:rPr>
                <w:b w:val="0"/>
                <w:bCs w:val="0"/>
              </w:rPr>
            </w:pPr>
          </w:p>
        </w:tc>
        <w:tc>
          <w:tcPr>
            <w:tcW w:w="927" w:type="dxa"/>
            <w:shd w:val="clear" w:color="auto" w:fill="auto"/>
            <w:noWrap/>
          </w:tcPr>
          <w:p w14:paraId="7765C2C3" w14:textId="77777777" w:rsidR="00B81E29" w:rsidRDefault="00B81E29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  <w:noWrap/>
          </w:tcPr>
          <w:p w14:paraId="15EDAE66" w14:textId="77777777" w:rsidR="00B81E29" w:rsidRDefault="00B81E29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5A4846C3" w14:textId="77777777" w:rsidR="00B81E29" w:rsidRDefault="00B81E29" w:rsidP="00EF7F9D">
            <w:pPr>
              <w:ind w:right="2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21CF7A2A" w14:textId="77777777" w:rsidR="00B81E29" w:rsidRPr="008051CA" w:rsidRDefault="00B81E29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2F8E5023" w14:textId="77777777" w:rsidR="00B81E29" w:rsidRPr="008051CA" w:rsidRDefault="00B81E29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2F4B" w:rsidRPr="008051CA" w14:paraId="79B8CDF3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9" w:type="dxa"/>
            <w:gridSpan w:val="7"/>
            <w:shd w:val="clear" w:color="auto" w:fill="D9E2F3" w:themeFill="accent1" w:themeFillTint="33"/>
            <w:noWrap/>
            <w:vAlign w:val="center"/>
          </w:tcPr>
          <w:p w14:paraId="28059884" w14:textId="0AEB9C0F" w:rsidR="00FD2F4B" w:rsidRPr="005F731B" w:rsidRDefault="00FD2F4B" w:rsidP="00FD2F4B">
            <w:pPr>
              <w:ind w:left="-246" w:firstLine="246"/>
            </w:pPr>
            <w:r w:rsidRPr="005F731B">
              <w:t xml:space="preserve">Extra </w:t>
            </w:r>
            <w:proofErr w:type="gramStart"/>
            <w:r w:rsidRPr="005F731B">
              <w:t>leveringen /</w:t>
            </w:r>
            <w:proofErr w:type="gramEnd"/>
            <w:r w:rsidRPr="005F731B">
              <w:t xml:space="preserve"> ter beschikkin</w:t>
            </w:r>
            <w:r w:rsidR="00220F7A" w:rsidRPr="005F731B">
              <w:t xml:space="preserve">g </w:t>
            </w:r>
            <w:r w:rsidRPr="005F731B">
              <w:t>stellen</w:t>
            </w:r>
          </w:p>
        </w:tc>
      </w:tr>
      <w:tr w:rsidR="00617432" w:rsidRPr="008051CA" w14:paraId="56D35D69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6BC77B9D" w14:textId="086419C1" w:rsidR="00617432" w:rsidRDefault="00617432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990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1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Ter beschikking stellen monteur (incl. voorrijkosten en 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service bus)</w:t>
            </w:r>
          </w:p>
        </w:tc>
        <w:tc>
          <w:tcPr>
            <w:tcW w:w="927" w:type="dxa"/>
            <w:shd w:val="clear" w:color="auto" w:fill="auto"/>
            <w:noWrap/>
          </w:tcPr>
          <w:p w14:paraId="5EDE3423" w14:textId="0EF0A8CE" w:rsidR="00617432" w:rsidRDefault="004C2927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u</w:t>
            </w:r>
            <w:r w:rsidR="00617432">
              <w:t>ur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0D831788" w14:textId="28669EEE" w:rsidR="00617432" w:rsidRDefault="0084552F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452" w:type="dxa"/>
            <w:shd w:val="clear" w:color="auto" w:fill="auto"/>
            <w:noWrap/>
          </w:tcPr>
          <w:p w14:paraId="792A76B3" w14:textId="7C4A1472" w:rsidR="00617432" w:rsidRDefault="00617432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6D189701" w14:textId="77777777" w:rsidR="00617432" w:rsidRPr="008051CA" w:rsidRDefault="00617432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6365E371" w14:textId="660C1285" w:rsidR="00617432" w:rsidRPr="008051CA" w:rsidRDefault="00617432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15" w:rsidRPr="008051CA" w14:paraId="46A6AFAB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4ADB0A8A" w14:textId="4AFFD57E" w:rsidR="00D60915" w:rsidRDefault="00D60915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990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2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 xml:space="preserve">Ter beschikking stellen </w:t>
            </w:r>
            <w:r w:rsidR="00763ADD">
              <w:rPr>
                <w:b w:val="0"/>
                <w:bCs w:val="0"/>
              </w:rPr>
              <w:t>zuigauto</w:t>
            </w:r>
            <w:r w:rsidR="000C2FF0">
              <w:rPr>
                <w:b w:val="0"/>
                <w:bCs w:val="0"/>
              </w:rPr>
              <w:t xml:space="preserve"> incl. bediening</w:t>
            </w:r>
          </w:p>
        </w:tc>
        <w:tc>
          <w:tcPr>
            <w:tcW w:w="927" w:type="dxa"/>
            <w:shd w:val="clear" w:color="auto" w:fill="auto"/>
            <w:noWrap/>
          </w:tcPr>
          <w:p w14:paraId="5030307E" w14:textId="60053ABF" w:rsidR="00D60915" w:rsidRDefault="004C2927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u</w:t>
            </w:r>
            <w:r w:rsidR="000C2FF0">
              <w:t>ur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63C132E1" w14:textId="05C52B6C" w:rsidR="00D60915" w:rsidRDefault="005D298E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452" w:type="dxa"/>
            <w:shd w:val="clear" w:color="auto" w:fill="auto"/>
            <w:noWrap/>
          </w:tcPr>
          <w:p w14:paraId="05C9CB2B" w14:textId="58CCF541" w:rsidR="00D60915" w:rsidRDefault="000C2FF0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2983D38A" w14:textId="77777777" w:rsidR="00D60915" w:rsidRPr="008051CA" w:rsidRDefault="00D60915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41572156" w14:textId="77777777" w:rsidR="00D60915" w:rsidRPr="008051CA" w:rsidRDefault="00D60915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ADD" w:rsidRPr="008051CA" w14:paraId="5CFDE83F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0F840108" w14:textId="5A4A532C" w:rsidR="00763ADD" w:rsidRDefault="00763ADD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990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3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Ter beschikking stellen mini-kraan</w:t>
            </w:r>
            <w:r w:rsidR="00232E77">
              <w:rPr>
                <w:b w:val="0"/>
                <w:bCs w:val="0"/>
              </w:rPr>
              <w:t xml:space="preserve"> tot 3,5</w:t>
            </w:r>
            <w:r w:rsidR="002F3D84">
              <w:rPr>
                <w:b w:val="0"/>
                <w:bCs w:val="0"/>
              </w:rPr>
              <w:t xml:space="preserve"> </w:t>
            </w:r>
            <w:proofErr w:type="gramStart"/>
            <w:r w:rsidR="002F3D84">
              <w:rPr>
                <w:b w:val="0"/>
                <w:bCs w:val="0"/>
              </w:rPr>
              <w:t xml:space="preserve">ton </w:t>
            </w:r>
            <w:r>
              <w:rPr>
                <w:b w:val="0"/>
                <w:bCs w:val="0"/>
              </w:rPr>
              <w:t xml:space="preserve"> inc</w:t>
            </w:r>
            <w:r w:rsidR="000C2FF0">
              <w:rPr>
                <w:b w:val="0"/>
                <w:bCs w:val="0"/>
              </w:rPr>
              <w:t>l.</w:t>
            </w:r>
            <w:proofErr w:type="gramEnd"/>
            <w:r w:rsidR="000C2FF0">
              <w:rPr>
                <w:b w:val="0"/>
                <w:bCs w:val="0"/>
              </w:rPr>
              <w:t xml:space="preserve"> </w:t>
            </w:r>
            <w:r w:rsidR="005F731B">
              <w:rPr>
                <w:b w:val="0"/>
                <w:bCs w:val="0"/>
              </w:rPr>
              <w:tab/>
            </w:r>
            <w:proofErr w:type="gramStart"/>
            <w:r w:rsidR="000C2FF0">
              <w:rPr>
                <w:b w:val="0"/>
                <w:bCs w:val="0"/>
              </w:rPr>
              <w:t>bediening</w:t>
            </w:r>
            <w:proofErr w:type="gramEnd"/>
          </w:p>
        </w:tc>
        <w:tc>
          <w:tcPr>
            <w:tcW w:w="927" w:type="dxa"/>
            <w:shd w:val="clear" w:color="auto" w:fill="auto"/>
            <w:noWrap/>
          </w:tcPr>
          <w:p w14:paraId="56285630" w14:textId="286A91D6" w:rsidR="00763ADD" w:rsidRDefault="004C2927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u</w:t>
            </w:r>
            <w:r w:rsidR="000C2FF0">
              <w:t>ur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647F57D0" w14:textId="55EEE7E2" w:rsidR="00763ADD" w:rsidRDefault="005D298E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452" w:type="dxa"/>
            <w:shd w:val="clear" w:color="auto" w:fill="auto"/>
            <w:noWrap/>
          </w:tcPr>
          <w:p w14:paraId="0458A161" w14:textId="49E99F1F" w:rsidR="00763ADD" w:rsidRDefault="000C2FF0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5733BF68" w14:textId="77777777" w:rsidR="00763ADD" w:rsidRPr="008051CA" w:rsidRDefault="00763ADD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7742E952" w14:textId="77777777" w:rsidR="00763ADD" w:rsidRPr="008051CA" w:rsidRDefault="00763ADD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3D84" w:rsidRPr="008051CA" w14:paraId="3F644C08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749AB973" w14:textId="08731C7D" w:rsidR="002F3D84" w:rsidRDefault="002F3D84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990</w:t>
            </w:r>
            <w:r w:rsidR="009C5AA2">
              <w:rPr>
                <w:b w:val="0"/>
                <w:bCs w:val="0"/>
              </w:rPr>
              <w:t>0</w:t>
            </w:r>
            <w:r w:rsidR="00A473AB">
              <w:rPr>
                <w:b w:val="0"/>
                <w:bCs w:val="0"/>
              </w:rPr>
              <w:t>4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="00A473AB">
              <w:rPr>
                <w:b w:val="0"/>
                <w:bCs w:val="0"/>
              </w:rPr>
              <w:t xml:space="preserve">Ter beschikking stellen vacuüm/hogedrukcombi </w:t>
            </w:r>
            <w:r w:rsidR="008E3840">
              <w:rPr>
                <w:b w:val="0"/>
                <w:bCs w:val="0"/>
              </w:rPr>
              <w:t>5m3</w:t>
            </w:r>
            <w:r w:rsidR="00A473AB">
              <w:rPr>
                <w:b w:val="0"/>
                <w:bCs w:val="0"/>
              </w:rPr>
              <w:t xml:space="preserve"> </w:t>
            </w:r>
            <w:r w:rsidR="005F731B">
              <w:rPr>
                <w:b w:val="0"/>
                <w:bCs w:val="0"/>
              </w:rPr>
              <w:tab/>
            </w:r>
            <w:r w:rsidR="008E3840">
              <w:rPr>
                <w:b w:val="0"/>
                <w:bCs w:val="0"/>
              </w:rPr>
              <w:t>incl</w:t>
            </w:r>
            <w:r w:rsidR="00BC6003">
              <w:rPr>
                <w:b w:val="0"/>
                <w:bCs w:val="0"/>
              </w:rPr>
              <w:t>.</w:t>
            </w:r>
            <w:r w:rsidR="008E3840">
              <w:rPr>
                <w:b w:val="0"/>
                <w:bCs w:val="0"/>
              </w:rPr>
              <w:t xml:space="preserve"> bedien</w:t>
            </w:r>
            <w:r w:rsidR="00BC6003">
              <w:rPr>
                <w:b w:val="0"/>
                <w:bCs w:val="0"/>
              </w:rPr>
              <w:t>ing</w:t>
            </w:r>
          </w:p>
        </w:tc>
        <w:tc>
          <w:tcPr>
            <w:tcW w:w="927" w:type="dxa"/>
            <w:shd w:val="clear" w:color="auto" w:fill="auto"/>
            <w:noWrap/>
          </w:tcPr>
          <w:p w14:paraId="6EC96ECE" w14:textId="1C4929DA" w:rsidR="002F3D84" w:rsidRDefault="00EB2801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uur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40ACC2C2" w14:textId="452F38C1" w:rsidR="002F3D84" w:rsidRDefault="005D298E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452" w:type="dxa"/>
            <w:shd w:val="clear" w:color="auto" w:fill="auto"/>
            <w:noWrap/>
          </w:tcPr>
          <w:p w14:paraId="3EB851EF" w14:textId="19091F9F" w:rsidR="002F3D84" w:rsidRDefault="0015172F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402C2646" w14:textId="77777777" w:rsidR="002F3D84" w:rsidRPr="008051CA" w:rsidRDefault="002F3D84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78C52D35" w14:textId="77777777" w:rsidR="002F3D84" w:rsidRPr="008051CA" w:rsidRDefault="002F3D84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6003" w:rsidRPr="008051CA" w14:paraId="0A44240F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6BEDD301" w14:textId="1F882455" w:rsidR="00BC6003" w:rsidRDefault="00BC6003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990</w:t>
            </w:r>
            <w:r w:rsidR="009C5AA2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5</w:t>
            </w:r>
            <w:r w:rsidR="0041690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 w:rsidR="004C2927">
              <w:rPr>
                <w:b w:val="0"/>
                <w:bCs w:val="0"/>
              </w:rPr>
              <w:t>Ter beschi</w:t>
            </w:r>
            <w:r w:rsidR="007C2B3E">
              <w:rPr>
                <w:b w:val="0"/>
                <w:bCs w:val="0"/>
              </w:rPr>
              <w:t xml:space="preserve">kking stellen werknemer functiegroep B </w:t>
            </w:r>
            <w:r w:rsidR="005F731B">
              <w:rPr>
                <w:b w:val="0"/>
                <w:bCs w:val="0"/>
              </w:rPr>
              <w:tab/>
            </w:r>
            <w:proofErr w:type="gramStart"/>
            <w:r w:rsidR="007C2B3E">
              <w:rPr>
                <w:b w:val="0"/>
                <w:bCs w:val="0"/>
              </w:rPr>
              <w:t>conf</w:t>
            </w:r>
            <w:r w:rsidR="00EB2801">
              <w:rPr>
                <w:b w:val="0"/>
                <w:bCs w:val="0"/>
              </w:rPr>
              <w:t>orm</w:t>
            </w:r>
            <w:proofErr w:type="gramEnd"/>
            <w:r w:rsidR="00EB2801">
              <w:rPr>
                <w:b w:val="0"/>
                <w:bCs w:val="0"/>
              </w:rPr>
              <w:t xml:space="preserve"> CAO bouw en Infra</w:t>
            </w:r>
          </w:p>
        </w:tc>
        <w:tc>
          <w:tcPr>
            <w:tcW w:w="927" w:type="dxa"/>
            <w:shd w:val="clear" w:color="auto" w:fill="auto"/>
            <w:noWrap/>
          </w:tcPr>
          <w:p w14:paraId="1DC4B6CA" w14:textId="2F0D60CD" w:rsidR="00BC6003" w:rsidRDefault="004C2927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uur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14:paraId="1EA52CBD" w14:textId="54903621" w:rsidR="00BC6003" w:rsidRDefault="00B81E29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452" w:type="dxa"/>
            <w:shd w:val="clear" w:color="auto" w:fill="auto"/>
            <w:noWrap/>
          </w:tcPr>
          <w:p w14:paraId="41B221D5" w14:textId="0E0ED51B" w:rsidR="00BC6003" w:rsidRDefault="0015172F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69C8B3AE" w14:textId="77777777" w:rsidR="00BC6003" w:rsidRPr="008051CA" w:rsidRDefault="00BC6003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53A2091B" w14:textId="77777777" w:rsidR="00BC6003" w:rsidRPr="008051CA" w:rsidRDefault="00BC6003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7432" w:rsidRPr="008051CA" w14:paraId="6A368C5D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bottom w:val="single" w:sz="4" w:space="0" w:color="B4C6E7" w:themeColor="accent1" w:themeTint="66"/>
            </w:tcBorders>
            <w:shd w:val="clear" w:color="auto" w:fill="auto"/>
            <w:noWrap/>
          </w:tcPr>
          <w:p w14:paraId="0DD2568D" w14:textId="77777777" w:rsidR="00617432" w:rsidRDefault="00617432" w:rsidP="00EF7F9D">
            <w:pPr>
              <w:rPr>
                <w:b w:val="0"/>
                <w:bCs w:val="0"/>
              </w:rPr>
            </w:pPr>
          </w:p>
        </w:tc>
        <w:tc>
          <w:tcPr>
            <w:tcW w:w="927" w:type="dxa"/>
            <w:tcBorders>
              <w:bottom w:val="single" w:sz="4" w:space="0" w:color="B4C6E7" w:themeColor="accent1" w:themeTint="66"/>
            </w:tcBorders>
            <w:shd w:val="clear" w:color="auto" w:fill="auto"/>
            <w:noWrap/>
          </w:tcPr>
          <w:p w14:paraId="594F2701" w14:textId="77777777" w:rsidR="00617432" w:rsidRDefault="00617432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bottom w:val="single" w:sz="4" w:space="0" w:color="B4C6E7" w:themeColor="accent1" w:themeTint="66"/>
            </w:tcBorders>
            <w:shd w:val="clear" w:color="auto" w:fill="auto"/>
            <w:noWrap/>
          </w:tcPr>
          <w:p w14:paraId="4C982BA7" w14:textId="77777777" w:rsidR="00617432" w:rsidRDefault="00617432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tcBorders>
              <w:bottom w:val="single" w:sz="4" w:space="0" w:color="B4C6E7" w:themeColor="accent1" w:themeTint="66"/>
            </w:tcBorders>
            <w:shd w:val="clear" w:color="auto" w:fill="auto"/>
            <w:noWrap/>
          </w:tcPr>
          <w:p w14:paraId="04CF7ACA" w14:textId="77777777" w:rsidR="00617432" w:rsidRDefault="00617432" w:rsidP="00EF7F9D">
            <w:pPr>
              <w:ind w:right="2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tcBorders>
              <w:bottom w:val="single" w:sz="4" w:space="0" w:color="B4C6E7" w:themeColor="accent1" w:themeTint="66"/>
            </w:tcBorders>
            <w:shd w:val="clear" w:color="auto" w:fill="auto"/>
            <w:noWrap/>
          </w:tcPr>
          <w:p w14:paraId="26A6580C" w14:textId="77777777" w:rsidR="00617432" w:rsidRPr="008051CA" w:rsidRDefault="00617432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tcBorders>
              <w:bottom w:val="single" w:sz="4" w:space="0" w:color="B4C6E7" w:themeColor="accent1" w:themeTint="66"/>
            </w:tcBorders>
            <w:shd w:val="clear" w:color="auto" w:fill="auto"/>
            <w:noWrap/>
          </w:tcPr>
          <w:p w14:paraId="568C94D5" w14:textId="77777777" w:rsidR="00617432" w:rsidRPr="008051CA" w:rsidRDefault="00617432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11EF" w:rsidRPr="008051CA" w14:paraId="7A624C7E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5" w:type="dxa"/>
            <w:gridSpan w:val="6"/>
            <w:tcBorders>
              <w:top w:val="single" w:sz="4" w:space="0" w:color="B4C6E7" w:themeColor="accent1" w:themeTint="66"/>
            </w:tcBorders>
            <w:noWrap/>
          </w:tcPr>
          <w:p w14:paraId="78DAC82C" w14:textId="5C121381" w:rsidR="00FD2F4B" w:rsidRPr="005F731B" w:rsidRDefault="00FD2F4B" w:rsidP="005F731B">
            <w:r w:rsidRPr="005F731B">
              <w:t>Subtotaal</w:t>
            </w:r>
          </w:p>
        </w:tc>
        <w:tc>
          <w:tcPr>
            <w:tcW w:w="824" w:type="dxa"/>
            <w:tcBorders>
              <w:top w:val="single" w:sz="4" w:space="0" w:color="B4C6E7" w:themeColor="accent1" w:themeTint="66"/>
            </w:tcBorders>
            <w:noWrap/>
          </w:tcPr>
          <w:p w14:paraId="7C3E3ACA" w14:textId="782F5B25" w:rsidR="00FD2F4B" w:rsidRPr="008051CA" w:rsidRDefault="00FD2F4B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7432" w:rsidRPr="008051CA" w14:paraId="77EEC777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2C80A0C6" w14:textId="65E63A19" w:rsidR="00617432" w:rsidRDefault="00617432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  <w:r w:rsidR="009C5AA2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>003</w:t>
            </w:r>
            <w:r w:rsidR="003B5763"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Overige eenmalige kosten (specificeren)</w:t>
            </w:r>
          </w:p>
        </w:tc>
        <w:tc>
          <w:tcPr>
            <w:tcW w:w="927" w:type="dxa"/>
            <w:shd w:val="clear" w:color="auto" w:fill="auto"/>
            <w:noWrap/>
          </w:tcPr>
          <w:p w14:paraId="5DA4967B" w14:textId="4DFB581F" w:rsidR="00617432" w:rsidRDefault="00FD2F4B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0E2DE2A0" w14:textId="63BFA9B9" w:rsidR="00617432" w:rsidRDefault="00617432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115BC3DC" w14:textId="659D19D4" w:rsidR="00617432" w:rsidRDefault="00617432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08757716" w14:textId="77777777" w:rsidR="00617432" w:rsidRPr="008051CA" w:rsidRDefault="00617432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1D664842" w14:textId="4A0C6E74" w:rsidR="00617432" w:rsidRPr="008051CA" w:rsidRDefault="00617432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5763" w:rsidRPr="008051CA" w14:paraId="643D855C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4A750E99" w14:textId="77777777" w:rsidR="003B5763" w:rsidRDefault="003B5763" w:rsidP="00EF7F9D"/>
        </w:tc>
        <w:tc>
          <w:tcPr>
            <w:tcW w:w="927" w:type="dxa"/>
            <w:shd w:val="clear" w:color="auto" w:fill="auto"/>
            <w:noWrap/>
          </w:tcPr>
          <w:p w14:paraId="07BDD050" w14:textId="77777777" w:rsidR="003B5763" w:rsidRDefault="003B5763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  <w:noWrap/>
          </w:tcPr>
          <w:p w14:paraId="17ED408A" w14:textId="77777777" w:rsidR="003B5763" w:rsidRDefault="003B5763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03D1BFCF" w14:textId="77777777" w:rsidR="003B5763" w:rsidRDefault="003B5763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20B81B3A" w14:textId="77777777" w:rsidR="003B5763" w:rsidRPr="008051CA" w:rsidRDefault="003B5763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51F94E4B" w14:textId="77777777" w:rsidR="003B5763" w:rsidRPr="008051CA" w:rsidRDefault="003B5763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7432" w:rsidRPr="008051CA" w14:paraId="3A8BCC5B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6909004C" w14:textId="2E843336" w:rsidR="00617432" w:rsidRDefault="00617432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  <w:r w:rsidR="003B5763">
              <w:rPr>
                <w:b w:val="0"/>
                <w:bCs w:val="0"/>
              </w:rPr>
              <w:t>29990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Uitvoeringskosten</w:t>
            </w:r>
          </w:p>
        </w:tc>
        <w:tc>
          <w:tcPr>
            <w:tcW w:w="927" w:type="dxa"/>
            <w:shd w:val="clear" w:color="auto" w:fill="auto"/>
            <w:noWrap/>
          </w:tcPr>
          <w:p w14:paraId="195D40BF" w14:textId="773769BE" w:rsidR="00617432" w:rsidRDefault="00FD2F4B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2989B0C3" w14:textId="693CFCEB" w:rsidR="00617432" w:rsidRDefault="00617432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224EE65C" w14:textId="2649D7D2" w:rsidR="00617432" w:rsidRDefault="00617432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47E80FC5" w14:textId="77777777" w:rsidR="00617432" w:rsidRPr="008051CA" w:rsidRDefault="00617432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2CB1C2D2" w14:textId="59F6416A" w:rsidR="00617432" w:rsidRPr="008051CA" w:rsidRDefault="00617432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7432" w:rsidRPr="008051CA" w14:paraId="3BEE582F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69A19D60" w14:textId="2A048E79" w:rsidR="00617432" w:rsidRDefault="00617432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  <w:r w:rsidR="003B5763">
              <w:rPr>
                <w:b w:val="0"/>
                <w:bCs w:val="0"/>
              </w:rPr>
              <w:t>39990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Algemene kosten</w:t>
            </w:r>
          </w:p>
        </w:tc>
        <w:tc>
          <w:tcPr>
            <w:tcW w:w="927" w:type="dxa"/>
            <w:shd w:val="clear" w:color="auto" w:fill="auto"/>
            <w:noWrap/>
          </w:tcPr>
          <w:p w14:paraId="781F694D" w14:textId="50B61533" w:rsidR="00617432" w:rsidRDefault="00FD2F4B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6817B1B8" w14:textId="1C2597CB" w:rsidR="00617432" w:rsidRDefault="00617432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7009DEB2" w14:textId="32BCB992" w:rsidR="00617432" w:rsidRDefault="00617432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45B1405C" w14:textId="0B96C97F" w:rsidR="00617432" w:rsidRPr="008051CA" w:rsidRDefault="00617432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3BFEE044" w14:textId="57386137" w:rsidR="00617432" w:rsidRPr="008051CA" w:rsidRDefault="00617432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7432" w:rsidRPr="008051CA" w14:paraId="2A89F66D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20BCFE52" w14:textId="151F0F12" w:rsidR="00617432" w:rsidRDefault="00617432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  <w:r w:rsidR="003B5763">
              <w:rPr>
                <w:b w:val="0"/>
                <w:bCs w:val="0"/>
              </w:rPr>
              <w:t>49990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Winst en Risico</w:t>
            </w:r>
          </w:p>
        </w:tc>
        <w:tc>
          <w:tcPr>
            <w:tcW w:w="927" w:type="dxa"/>
            <w:shd w:val="clear" w:color="auto" w:fill="auto"/>
            <w:noWrap/>
          </w:tcPr>
          <w:p w14:paraId="0D754464" w14:textId="56E7D4F9" w:rsidR="00617432" w:rsidRDefault="00FD2F4B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66CD776F" w14:textId="6BD316FB" w:rsidR="00617432" w:rsidRDefault="00617432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736BC59F" w14:textId="4B6BC0D8" w:rsidR="00617432" w:rsidRDefault="00617432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08895EF9" w14:textId="77777777" w:rsidR="00617432" w:rsidRPr="008051CA" w:rsidRDefault="00617432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190D33D3" w14:textId="28F64F6D" w:rsidR="00617432" w:rsidRPr="008051CA" w:rsidRDefault="00617432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5763" w:rsidRPr="008051CA" w14:paraId="65CE3852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187AC54C" w14:textId="77777777" w:rsidR="003B5763" w:rsidRDefault="003B5763" w:rsidP="00EF7F9D"/>
        </w:tc>
        <w:tc>
          <w:tcPr>
            <w:tcW w:w="927" w:type="dxa"/>
            <w:shd w:val="clear" w:color="auto" w:fill="auto"/>
            <w:noWrap/>
          </w:tcPr>
          <w:p w14:paraId="38EFC5C2" w14:textId="77777777" w:rsidR="003B5763" w:rsidRDefault="003B5763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  <w:noWrap/>
          </w:tcPr>
          <w:p w14:paraId="61827273" w14:textId="77777777" w:rsidR="003B5763" w:rsidRDefault="003B5763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646D90D9" w14:textId="77777777" w:rsidR="003B5763" w:rsidRDefault="003B5763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5A5AC453" w14:textId="77777777" w:rsidR="003B5763" w:rsidRPr="008051CA" w:rsidRDefault="003B5763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672A88C7" w14:textId="77777777" w:rsidR="003B5763" w:rsidRPr="008051CA" w:rsidRDefault="003B5763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2F4B" w:rsidRPr="008051CA" w14:paraId="7F0A6084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434AD703" w14:textId="033B3C68" w:rsidR="00FD2F4B" w:rsidRDefault="00FD2F4B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  <w:r w:rsidR="003B5763">
              <w:rPr>
                <w:b w:val="0"/>
                <w:bCs w:val="0"/>
              </w:rPr>
              <w:t>5</w:t>
            </w:r>
            <w:r>
              <w:rPr>
                <w:b w:val="0"/>
                <w:bCs w:val="0"/>
              </w:rPr>
              <w:t>00</w:t>
            </w:r>
            <w:r w:rsidR="003B5763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>0</w:t>
            </w:r>
            <w:r w:rsidR="005F731B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Stelpost t.b.v. kleine leveringen</w:t>
            </w:r>
          </w:p>
        </w:tc>
        <w:tc>
          <w:tcPr>
            <w:tcW w:w="927" w:type="dxa"/>
            <w:shd w:val="clear" w:color="auto" w:fill="auto"/>
            <w:noWrap/>
          </w:tcPr>
          <w:p w14:paraId="29275892" w14:textId="254878D1" w:rsidR="00FD2F4B" w:rsidRDefault="00FD2F4B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657DA1A5" w14:textId="6A8519D3" w:rsidR="00FD2F4B" w:rsidRDefault="009C5AA2" w:rsidP="005F73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2.500</w:t>
            </w:r>
          </w:p>
        </w:tc>
        <w:tc>
          <w:tcPr>
            <w:tcW w:w="452" w:type="dxa"/>
            <w:shd w:val="clear" w:color="auto" w:fill="auto"/>
            <w:noWrap/>
          </w:tcPr>
          <w:p w14:paraId="1FAF1128" w14:textId="7C552B55" w:rsidR="00FD2F4B" w:rsidRDefault="009C5AA2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1A31F9AF" w14:textId="77777777" w:rsidR="00FD2F4B" w:rsidRPr="008051CA" w:rsidRDefault="00FD2F4B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0A44735D" w14:textId="0C51D747" w:rsidR="00FD2F4B" w:rsidRPr="008051CA" w:rsidRDefault="00FD2F4B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2F4B" w:rsidRPr="008051CA" w14:paraId="7E40FCE3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0E19917D" w14:textId="2A902C8D" w:rsidR="00FD2F4B" w:rsidRDefault="00FD2F4B" w:rsidP="00EF7F9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  <w:r w:rsidR="003B5763">
              <w:rPr>
                <w:b w:val="0"/>
                <w:bCs w:val="0"/>
              </w:rPr>
              <w:t>5</w:t>
            </w:r>
            <w:r>
              <w:rPr>
                <w:b w:val="0"/>
                <w:bCs w:val="0"/>
              </w:rPr>
              <w:t>00</w:t>
            </w:r>
            <w:r w:rsidR="003B5763">
              <w:rPr>
                <w:b w:val="0"/>
                <w:bCs w:val="0"/>
              </w:rPr>
              <w:t>2</w:t>
            </w:r>
            <w:r>
              <w:rPr>
                <w:b w:val="0"/>
                <w:bCs w:val="0"/>
              </w:rPr>
              <w:t>0</w:t>
            </w:r>
            <w:r w:rsidR="003B5763"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t>Stelpost onvoorziene omstandigheden</w:t>
            </w:r>
          </w:p>
        </w:tc>
        <w:tc>
          <w:tcPr>
            <w:tcW w:w="927" w:type="dxa"/>
            <w:shd w:val="clear" w:color="auto" w:fill="auto"/>
            <w:noWrap/>
          </w:tcPr>
          <w:p w14:paraId="05EF20E9" w14:textId="7EAEC3F2" w:rsidR="00FD2F4B" w:rsidRDefault="00FD2F4B" w:rsidP="00EF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EUR</w:t>
            </w:r>
          </w:p>
        </w:tc>
        <w:tc>
          <w:tcPr>
            <w:tcW w:w="992" w:type="dxa"/>
            <w:shd w:val="clear" w:color="auto" w:fill="auto"/>
            <w:noWrap/>
          </w:tcPr>
          <w:p w14:paraId="41CE3C79" w14:textId="6E859C5D" w:rsidR="00FD2F4B" w:rsidRDefault="009C5AA2" w:rsidP="005F73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2.500</w:t>
            </w:r>
          </w:p>
        </w:tc>
        <w:tc>
          <w:tcPr>
            <w:tcW w:w="452" w:type="dxa"/>
            <w:shd w:val="clear" w:color="auto" w:fill="auto"/>
            <w:noWrap/>
          </w:tcPr>
          <w:p w14:paraId="1FF2BFC8" w14:textId="11F7ABFB" w:rsidR="00FD2F4B" w:rsidRDefault="009C5AA2" w:rsidP="005F731B">
            <w:pPr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3EB41C9F" w14:textId="77777777" w:rsidR="00FD2F4B" w:rsidRPr="008051CA" w:rsidRDefault="00FD2F4B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1EBAC5BF" w14:textId="3ABC67A1" w:rsidR="00FD2F4B" w:rsidRPr="008051CA" w:rsidRDefault="00FD2F4B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2F4B" w:rsidRPr="008051CA" w14:paraId="3B5A58AD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shd w:val="clear" w:color="auto" w:fill="auto"/>
            <w:noWrap/>
          </w:tcPr>
          <w:p w14:paraId="7378E438" w14:textId="77777777" w:rsidR="00FD2F4B" w:rsidRDefault="00FD2F4B" w:rsidP="00EF7F9D">
            <w:pPr>
              <w:rPr>
                <w:b w:val="0"/>
                <w:bCs w:val="0"/>
              </w:rPr>
            </w:pPr>
          </w:p>
        </w:tc>
        <w:tc>
          <w:tcPr>
            <w:tcW w:w="927" w:type="dxa"/>
            <w:shd w:val="clear" w:color="auto" w:fill="auto"/>
            <w:noWrap/>
          </w:tcPr>
          <w:p w14:paraId="7FD81B52" w14:textId="77777777" w:rsidR="00FD2F4B" w:rsidRDefault="00FD2F4B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auto"/>
            <w:noWrap/>
          </w:tcPr>
          <w:p w14:paraId="209D170C" w14:textId="77777777" w:rsidR="00FD2F4B" w:rsidRDefault="00FD2F4B" w:rsidP="00EF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shd w:val="clear" w:color="auto" w:fill="auto"/>
            <w:noWrap/>
          </w:tcPr>
          <w:p w14:paraId="4589DD62" w14:textId="77777777" w:rsidR="00FD2F4B" w:rsidRDefault="00FD2F4B" w:rsidP="005F731B">
            <w:pPr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9" w:type="dxa"/>
            <w:gridSpan w:val="2"/>
            <w:shd w:val="clear" w:color="auto" w:fill="auto"/>
            <w:noWrap/>
          </w:tcPr>
          <w:p w14:paraId="54FED104" w14:textId="77777777" w:rsidR="00FD2F4B" w:rsidRPr="008051CA" w:rsidRDefault="00FD2F4B" w:rsidP="00EF7F9D">
            <w:pPr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dxa"/>
            <w:shd w:val="clear" w:color="auto" w:fill="auto"/>
            <w:noWrap/>
          </w:tcPr>
          <w:p w14:paraId="4EA56D2E" w14:textId="77777777" w:rsidR="00FD2F4B" w:rsidRPr="008051CA" w:rsidRDefault="00FD2F4B" w:rsidP="00EF7F9D">
            <w:pPr>
              <w:ind w:left="-246" w:firstLine="24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2F4B" w:rsidRPr="008051CA" w14:paraId="697D5469" w14:textId="77777777" w:rsidTr="3DF41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5AC900D1" w14:textId="66A66213" w:rsidR="00FD2F4B" w:rsidRPr="005F731B" w:rsidRDefault="00FD2F4B" w:rsidP="00EF7F9D">
            <w:r w:rsidRPr="005F731B">
              <w:t>Inschrijfsom, de omzetbelasting niet inbegrepen</w:t>
            </w:r>
          </w:p>
        </w:tc>
        <w:tc>
          <w:tcPr>
            <w:tcW w:w="2371" w:type="dxa"/>
            <w:gridSpan w:val="3"/>
            <w:noWrap/>
          </w:tcPr>
          <w:p w14:paraId="76CCABCC" w14:textId="72ACECD4" w:rsidR="00FD2F4B" w:rsidRPr="005F731B" w:rsidRDefault="00FD2F4B" w:rsidP="00EF7F9D">
            <w:pPr>
              <w:ind w:right="2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F731B">
              <w:rPr>
                <w:b/>
                <w:bCs/>
              </w:rPr>
              <w:t>TOTAAL</w:t>
            </w:r>
          </w:p>
        </w:tc>
        <w:tc>
          <w:tcPr>
            <w:tcW w:w="949" w:type="dxa"/>
            <w:gridSpan w:val="2"/>
            <w:noWrap/>
          </w:tcPr>
          <w:p w14:paraId="24E7B56F" w14:textId="77777777" w:rsidR="00FD2F4B" w:rsidRPr="008051CA" w:rsidRDefault="00FD2F4B" w:rsidP="00EF7F9D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4" w:type="dxa"/>
            <w:noWrap/>
          </w:tcPr>
          <w:p w14:paraId="682834C5" w14:textId="68E0651A" w:rsidR="00FD2F4B" w:rsidRPr="008051CA" w:rsidRDefault="00FD2F4B" w:rsidP="00EF7F9D">
            <w:pPr>
              <w:ind w:left="-246" w:firstLine="24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2F4B" w:rsidRPr="008051CA" w14:paraId="68E6996C" w14:textId="77777777" w:rsidTr="3DF417AE">
        <w:trPr>
          <w:divId w:val="130292694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9" w:type="dxa"/>
            <w:gridSpan w:val="7"/>
            <w:shd w:val="clear" w:color="auto" w:fill="auto"/>
            <w:noWrap/>
          </w:tcPr>
          <w:p w14:paraId="27B73EC3" w14:textId="77777777" w:rsidR="003B5763" w:rsidRDefault="003B5763" w:rsidP="00FD2F4B">
            <w:pPr>
              <w:ind w:left="-246" w:firstLine="985"/>
            </w:pPr>
          </w:p>
          <w:p w14:paraId="039A8726" w14:textId="33538F8F" w:rsidR="00FD2F4B" w:rsidRDefault="00FD2F4B" w:rsidP="00FD2F4B">
            <w:pPr>
              <w:ind w:left="-246" w:firstLine="985"/>
            </w:pPr>
            <w:r>
              <w:rPr>
                <w:b w:val="0"/>
                <w:bCs w:val="0"/>
              </w:rPr>
              <w:t>Gedaan te,</w:t>
            </w:r>
          </w:p>
          <w:p w14:paraId="50305B67" w14:textId="082B472F" w:rsidR="00FD2F4B" w:rsidRDefault="00FD2F4B" w:rsidP="00FD2F4B">
            <w:pPr>
              <w:ind w:left="-246" w:firstLine="985"/>
              <w:rPr>
                <w:b w:val="0"/>
                <w:bCs w:val="0"/>
              </w:rPr>
            </w:pPr>
          </w:p>
          <w:p w14:paraId="7F5684AD" w14:textId="77777777" w:rsidR="00FD2F4B" w:rsidRDefault="00FD2F4B" w:rsidP="00FD2F4B">
            <w:pPr>
              <w:ind w:left="-246" w:firstLine="985"/>
            </w:pPr>
          </w:p>
          <w:p w14:paraId="15A5C2C4" w14:textId="3763946E" w:rsidR="00FD2F4B" w:rsidRDefault="00FD2F4B" w:rsidP="00FD2F4B">
            <w:pPr>
              <w:ind w:left="-246" w:firstLine="985"/>
            </w:pPr>
            <w:r>
              <w:rPr>
                <w:b w:val="0"/>
                <w:bCs w:val="0"/>
              </w:rPr>
              <w:t>De…………………………………………………………………202</w:t>
            </w:r>
            <w:r w:rsidR="002908B2">
              <w:rPr>
                <w:b w:val="0"/>
                <w:bCs w:val="0"/>
              </w:rPr>
              <w:t>4</w:t>
            </w:r>
          </w:p>
          <w:p w14:paraId="56E210B7" w14:textId="77777777" w:rsidR="00FD2F4B" w:rsidRDefault="00FD2F4B" w:rsidP="00FD2F4B">
            <w:pPr>
              <w:ind w:left="-246" w:firstLine="985"/>
            </w:pPr>
          </w:p>
          <w:p w14:paraId="75331BC4" w14:textId="77777777" w:rsidR="00FD2F4B" w:rsidRDefault="00FD2F4B" w:rsidP="00FD2F4B">
            <w:pPr>
              <w:ind w:left="-246" w:firstLine="985"/>
            </w:pPr>
            <w:r>
              <w:rPr>
                <w:b w:val="0"/>
                <w:bCs w:val="0"/>
              </w:rPr>
              <w:t>De inschrijver(s)</w:t>
            </w:r>
          </w:p>
          <w:p w14:paraId="27683A67" w14:textId="77777777" w:rsidR="00FD2F4B" w:rsidRDefault="00FD2F4B" w:rsidP="00FD2F4B">
            <w:pPr>
              <w:ind w:left="-246" w:firstLine="985"/>
            </w:pPr>
          </w:p>
          <w:p w14:paraId="4B8B21D2" w14:textId="77777777" w:rsidR="00FD2F4B" w:rsidRDefault="00FD2F4B" w:rsidP="00FD2F4B">
            <w:pPr>
              <w:ind w:left="-246" w:firstLine="985"/>
            </w:pPr>
          </w:p>
          <w:p w14:paraId="4A61B74F" w14:textId="77777777" w:rsidR="005F731B" w:rsidRDefault="005F731B" w:rsidP="00FD2F4B">
            <w:pPr>
              <w:ind w:left="-246" w:firstLine="985"/>
            </w:pPr>
          </w:p>
          <w:p w14:paraId="4E4C8195" w14:textId="3292F22F" w:rsidR="00FD2F4B" w:rsidRDefault="00FD2F4B" w:rsidP="00FD2F4B">
            <w:pPr>
              <w:ind w:left="-246" w:firstLine="985"/>
            </w:pPr>
            <w:r>
              <w:rPr>
                <w:b w:val="0"/>
                <w:bCs w:val="0"/>
              </w:rPr>
              <w:t>………………………………………………</w:t>
            </w:r>
          </w:p>
          <w:p w14:paraId="1893606B" w14:textId="5EC53343" w:rsidR="00FD2F4B" w:rsidRPr="00FD2F4B" w:rsidRDefault="00FD2F4B" w:rsidP="00FD2F4B">
            <w:pPr>
              <w:ind w:left="-246" w:firstLine="985"/>
              <w:rPr>
                <w:b w:val="0"/>
                <w:bCs w:val="0"/>
              </w:rPr>
            </w:pPr>
          </w:p>
        </w:tc>
      </w:tr>
    </w:tbl>
    <w:p w14:paraId="05660AF8" w14:textId="6A5D9DCA" w:rsidR="008935F5" w:rsidRPr="00CA068A" w:rsidRDefault="008935F5" w:rsidP="00FD2F4B">
      <w:pPr>
        <w:rPr>
          <w:sz w:val="2"/>
          <w:szCs w:val="2"/>
        </w:rPr>
      </w:pPr>
    </w:p>
    <w:sectPr w:rsidR="008935F5" w:rsidRPr="00CA068A" w:rsidSect="00FD2F4B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2268" w:right="1191" w:bottom="1135" w:left="1191" w:header="2268" w:footer="243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9E6D5" w14:textId="77777777" w:rsidR="00964F54" w:rsidRDefault="00964F54">
      <w:r>
        <w:separator/>
      </w:r>
    </w:p>
  </w:endnote>
  <w:endnote w:type="continuationSeparator" w:id="0">
    <w:p w14:paraId="34916849" w14:textId="77777777" w:rsidR="00964F54" w:rsidRDefault="0096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A5E6" w14:textId="77777777" w:rsidR="00D30092" w:rsidRDefault="00CB037F">
    <w:pPr>
      <w:pStyle w:val="Voet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C4802EF" wp14:editId="11A5589B">
          <wp:simplePos x="0" y="0"/>
          <wp:positionH relativeFrom="page">
            <wp:posOffset>0</wp:posOffset>
          </wp:positionH>
          <wp:positionV relativeFrom="page">
            <wp:posOffset>9429750</wp:posOffset>
          </wp:positionV>
          <wp:extent cx="7549200" cy="1242000"/>
          <wp:effectExtent l="0" t="0" r="0" b="0"/>
          <wp:wrapNone/>
          <wp:docPr id="10" name="Afbeelding 1" descr="Adressering Gemeente Raa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uisstijl_Raalte_2020_Voettekts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2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E1FF5" w14:textId="1784F6AB" w:rsidR="00D425D9" w:rsidRDefault="00A142D0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F7BFD5" wp14:editId="072C7B7B">
              <wp:simplePos x="0" y="0"/>
              <wp:positionH relativeFrom="column">
                <wp:posOffset>1941714</wp:posOffset>
              </wp:positionH>
              <wp:positionV relativeFrom="paragraph">
                <wp:posOffset>730867</wp:posOffset>
              </wp:positionV>
              <wp:extent cx="2524125" cy="1404620"/>
              <wp:effectExtent l="0" t="0" r="9525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24F5B" w14:textId="67C3F51A" w:rsidR="00A142D0" w:rsidRPr="00A142D0" w:rsidRDefault="00A142D0" w:rsidP="00A142D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F7BFD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52.9pt;margin-top:57.55pt;width:198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" stroked="f">
              <v:textbox style="mso-fit-shape-to-text:t">
                <w:txbxContent>
                  <w:p w14:paraId="38324F5B" w14:textId="67C3F51A" w:rsidR="00A142D0" w:rsidRPr="00A142D0" w:rsidRDefault="00A142D0" w:rsidP="00A142D0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B037F">
      <w:rPr>
        <w:noProof/>
      </w:rPr>
      <w:drawing>
        <wp:anchor distT="0" distB="0" distL="114300" distR="114300" simplePos="0" relativeHeight="251659264" behindDoc="1" locked="0" layoutInCell="1" allowOverlap="1" wp14:anchorId="009D8EB6" wp14:editId="37789F54">
          <wp:simplePos x="0" y="0"/>
          <wp:positionH relativeFrom="page">
            <wp:posOffset>0</wp:posOffset>
          </wp:positionH>
          <wp:positionV relativeFrom="page">
            <wp:posOffset>9429750</wp:posOffset>
          </wp:positionV>
          <wp:extent cx="7549200" cy="1242000"/>
          <wp:effectExtent l="0" t="0" r="0" b="0"/>
          <wp:wrapNone/>
          <wp:docPr id="12" name="Afbeelding 1" descr="Adressering Gemeente Raa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uisstijl_Raalte_2020_Voettekts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2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1CE0E" w14:textId="77777777" w:rsidR="00964F54" w:rsidRDefault="00964F54">
      <w:r>
        <w:separator/>
      </w:r>
    </w:p>
  </w:footnote>
  <w:footnote w:type="continuationSeparator" w:id="0">
    <w:p w14:paraId="31EA6C96" w14:textId="77777777" w:rsidR="00964F54" w:rsidRDefault="00964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E83D" w14:textId="77777777" w:rsidR="00D30092" w:rsidRDefault="00CB037F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51995051" wp14:editId="01AB1B6E">
          <wp:simplePos x="0" y="0"/>
          <wp:positionH relativeFrom="page">
            <wp:posOffset>0</wp:posOffset>
          </wp:positionH>
          <wp:positionV relativeFrom="page">
            <wp:posOffset>10160</wp:posOffset>
          </wp:positionV>
          <wp:extent cx="7580630" cy="1252220"/>
          <wp:effectExtent l="0" t="0" r="1270" b="0"/>
          <wp:wrapNone/>
          <wp:docPr id="9" name="Afbeelding 9" descr="Logo Gemeente Raa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aalte incl_hgrijze_ba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326"/>
                  <a:stretch>
                    <a:fillRect/>
                  </a:stretch>
                </pic:blipFill>
                <pic:spPr bwMode="auto">
                  <a:xfrm>
                    <a:off x="0" y="0"/>
                    <a:ext cx="7580630" cy="1252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743B" w14:textId="08BC6630" w:rsidR="008F0204" w:rsidRPr="00655114" w:rsidRDefault="00CB037F" w:rsidP="002834CA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F44EB42" wp14:editId="6201F840">
          <wp:simplePos x="0" y="0"/>
          <wp:positionH relativeFrom="page">
            <wp:posOffset>0</wp:posOffset>
          </wp:positionH>
          <wp:positionV relativeFrom="page">
            <wp:posOffset>10160</wp:posOffset>
          </wp:positionV>
          <wp:extent cx="7580630" cy="1252220"/>
          <wp:effectExtent l="0" t="0" r="1270" b="0"/>
          <wp:wrapNone/>
          <wp:docPr id="11" name="Afbeelding 1" descr="Logo Gemeente Raa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aalte incl_hgrijze_ba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326"/>
                  <a:stretch>
                    <a:fillRect/>
                  </a:stretch>
                </pic:blipFill>
                <pic:spPr bwMode="auto">
                  <a:xfrm>
                    <a:off x="0" y="0"/>
                    <a:ext cx="7580630" cy="1252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52E1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67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1495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468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F446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E03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E6F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E65F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38C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60E936"/>
    <w:lvl w:ilvl="0">
      <w:start w:val="1"/>
      <w:numFmt w:val="bullet"/>
      <w:pStyle w:val="Lijstopsomteken"/>
      <w:lvlText w:val="-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C22264B"/>
    <w:multiLevelType w:val="hybridMultilevel"/>
    <w:tmpl w:val="7A14B7DA"/>
    <w:lvl w:ilvl="0" w:tplc="701E8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27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6F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09A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CF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C4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4F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0F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58AD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C7A33"/>
    <w:multiLevelType w:val="hybridMultilevel"/>
    <w:tmpl w:val="B846FEF2"/>
    <w:lvl w:ilvl="0" w:tplc="BF3E40C0">
      <w:start w:val="1"/>
      <w:numFmt w:val="decimal"/>
      <w:pStyle w:val="Kop3"/>
      <w:lvlText w:val="%1."/>
      <w:lvlJc w:val="left"/>
      <w:pPr>
        <w:ind w:left="720" w:hanging="360"/>
      </w:pPr>
    </w:lvl>
    <w:lvl w:ilvl="1" w:tplc="71D8DDB6" w:tentative="1">
      <w:start w:val="1"/>
      <w:numFmt w:val="lowerLetter"/>
      <w:lvlText w:val="%2."/>
      <w:lvlJc w:val="left"/>
      <w:pPr>
        <w:ind w:left="1440" w:hanging="360"/>
      </w:pPr>
    </w:lvl>
    <w:lvl w:ilvl="2" w:tplc="4DDEB32E" w:tentative="1">
      <w:start w:val="1"/>
      <w:numFmt w:val="lowerRoman"/>
      <w:lvlText w:val="%3."/>
      <w:lvlJc w:val="right"/>
      <w:pPr>
        <w:ind w:left="2160" w:hanging="180"/>
      </w:pPr>
    </w:lvl>
    <w:lvl w:ilvl="3" w:tplc="8F508966" w:tentative="1">
      <w:start w:val="1"/>
      <w:numFmt w:val="decimal"/>
      <w:lvlText w:val="%4."/>
      <w:lvlJc w:val="left"/>
      <w:pPr>
        <w:ind w:left="2880" w:hanging="360"/>
      </w:pPr>
    </w:lvl>
    <w:lvl w:ilvl="4" w:tplc="8D6E1AC8" w:tentative="1">
      <w:start w:val="1"/>
      <w:numFmt w:val="lowerLetter"/>
      <w:lvlText w:val="%5."/>
      <w:lvlJc w:val="left"/>
      <w:pPr>
        <w:ind w:left="3600" w:hanging="360"/>
      </w:pPr>
    </w:lvl>
    <w:lvl w:ilvl="5" w:tplc="B81829E2" w:tentative="1">
      <w:start w:val="1"/>
      <w:numFmt w:val="lowerRoman"/>
      <w:lvlText w:val="%6."/>
      <w:lvlJc w:val="right"/>
      <w:pPr>
        <w:ind w:left="4320" w:hanging="180"/>
      </w:pPr>
    </w:lvl>
    <w:lvl w:ilvl="6" w:tplc="3216E85E" w:tentative="1">
      <w:start w:val="1"/>
      <w:numFmt w:val="decimal"/>
      <w:lvlText w:val="%7."/>
      <w:lvlJc w:val="left"/>
      <w:pPr>
        <w:ind w:left="5040" w:hanging="360"/>
      </w:pPr>
    </w:lvl>
    <w:lvl w:ilvl="7" w:tplc="139A3FF0" w:tentative="1">
      <w:start w:val="1"/>
      <w:numFmt w:val="lowerLetter"/>
      <w:lvlText w:val="%8."/>
      <w:lvlJc w:val="left"/>
      <w:pPr>
        <w:ind w:left="5760" w:hanging="360"/>
      </w:pPr>
    </w:lvl>
    <w:lvl w:ilvl="8" w:tplc="59744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E050F"/>
    <w:multiLevelType w:val="hybridMultilevel"/>
    <w:tmpl w:val="64F22B2A"/>
    <w:lvl w:ilvl="0" w:tplc="5D62157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2C4A64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F832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4E08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8ADC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0037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9270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E1E95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1082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A94774"/>
    <w:multiLevelType w:val="hybridMultilevel"/>
    <w:tmpl w:val="C2BA00A6"/>
    <w:lvl w:ilvl="0" w:tplc="A3D6BA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640E2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40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CF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C4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76A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A1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CA7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22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79174">
    <w:abstractNumId w:val="11"/>
  </w:num>
  <w:num w:numId="2" w16cid:durableId="655651238">
    <w:abstractNumId w:val="9"/>
  </w:num>
  <w:num w:numId="3" w16cid:durableId="1888102441">
    <w:abstractNumId w:val="7"/>
  </w:num>
  <w:num w:numId="4" w16cid:durableId="1688093909">
    <w:abstractNumId w:val="6"/>
  </w:num>
  <w:num w:numId="5" w16cid:durableId="1307126183">
    <w:abstractNumId w:val="5"/>
  </w:num>
  <w:num w:numId="6" w16cid:durableId="907500319">
    <w:abstractNumId w:val="4"/>
  </w:num>
  <w:num w:numId="7" w16cid:durableId="140273812">
    <w:abstractNumId w:val="8"/>
  </w:num>
  <w:num w:numId="8" w16cid:durableId="118761665">
    <w:abstractNumId w:val="3"/>
  </w:num>
  <w:num w:numId="9" w16cid:durableId="997461166">
    <w:abstractNumId w:val="2"/>
  </w:num>
  <w:num w:numId="10" w16cid:durableId="91245429">
    <w:abstractNumId w:val="1"/>
  </w:num>
  <w:num w:numId="11" w16cid:durableId="1762485035">
    <w:abstractNumId w:val="0"/>
  </w:num>
  <w:num w:numId="12" w16cid:durableId="701636161">
    <w:abstractNumId w:val="10"/>
  </w:num>
  <w:num w:numId="13" w16cid:durableId="296685970">
    <w:abstractNumId w:val="12"/>
  </w:num>
  <w:num w:numId="14" w16cid:durableId="2081515028">
    <w:abstractNumId w:val="11"/>
  </w:num>
  <w:num w:numId="15" w16cid:durableId="1585341349">
    <w:abstractNumId w:val="9"/>
  </w:num>
  <w:num w:numId="16" w16cid:durableId="170989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E5"/>
    <w:rsid w:val="0001304A"/>
    <w:rsid w:val="000156E6"/>
    <w:rsid w:val="00046AB6"/>
    <w:rsid w:val="00072F91"/>
    <w:rsid w:val="000B5627"/>
    <w:rsid w:val="000C2FF0"/>
    <w:rsid w:val="00120358"/>
    <w:rsid w:val="00130332"/>
    <w:rsid w:val="00131839"/>
    <w:rsid w:val="00135315"/>
    <w:rsid w:val="0013758E"/>
    <w:rsid w:val="001438A3"/>
    <w:rsid w:val="00145461"/>
    <w:rsid w:val="0015172F"/>
    <w:rsid w:val="0016793A"/>
    <w:rsid w:val="00177C29"/>
    <w:rsid w:val="001C225E"/>
    <w:rsid w:val="001C596F"/>
    <w:rsid w:val="001F100F"/>
    <w:rsid w:val="00220F7A"/>
    <w:rsid w:val="00232E77"/>
    <w:rsid w:val="0023695C"/>
    <w:rsid w:val="00263401"/>
    <w:rsid w:val="00270245"/>
    <w:rsid w:val="002834CA"/>
    <w:rsid w:val="002908B2"/>
    <w:rsid w:val="002A217E"/>
    <w:rsid w:val="002B5EAF"/>
    <w:rsid w:val="002C6922"/>
    <w:rsid w:val="002D10B4"/>
    <w:rsid w:val="002E18A7"/>
    <w:rsid w:val="002E20FB"/>
    <w:rsid w:val="002F3D84"/>
    <w:rsid w:val="00330E73"/>
    <w:rsid w:val="00345620"/>
    <w:rsid w:val="00360763"/>
    <w:rsid w:val="00364A9E"/>
    <w:rsid w:val="00383B18"/>
    <w:rsid w:val="003A05D2"/>
    <w:rsid w:val="003A4413"/>
    <w:rsid w:val="003B04DD"/>
    <w:rsid w:val="003B3243"/>
    <w:rsid w:val="003B5763"/>
    <w:rsid w:val="003C1A72"/>
    <w:rsid w:val="003D1C3A"/>
    <w:rsid w:val="00416903"/>
    <w:rsid w:val="00421647"/>
    <w:rsid w:val="00460B50"/>
    <w:rsid w:val="00462DD1"/>
    <w:rsid w:val="004C2927"/>
    <w:rsid w:val="00502517"/>
    <w:rsid w:val="0051353F"/>
    <w:rsid w:val="00527EA4"/>
    <w:rsid w:val="005339EC"/>
    <w:rsid w:val="00574DDC"/>
    <w:rsid w:val="00575E81"/>
    <w:rsid w:val="005C674D"/>
    <w:rsid w:val="005D0F29"/>
    <w:rsid w:val="005D298E"/>
    <w:rsid w:val="005F731B"/>
    <w:rsid w:val="00604CE6"/>
    <w:rsid w:val="006125FA"/>
    <w:rsid w:val="00617432"/>
    <w:rsid w:val="006265E1"/>
    <w:rsid w:val="00655114"/>
    <w:rsid w:val="006575F2"/>
    <w:rsid w:val="00660EA5"/>
    <w:rsid w:val="006A5B1F"/>
    <w:rsid w:val="006C700E"/>
    <w:rsid w:val="006E4F7A"/>
    <w:rsid w:val="00703E25"/>
    <w:rsid w:val="00737C93"/>
    <w:rsid w:val="00762998"/>
    <w:rsid w:val="00763ADD"/>
    <w:rsid w:val="00781E86"/>
    <w:rsid w:val="007B172C"/>
    <w:rsid w:val="007C2B3E"/>
    <w:rsid w:val="007E5490"/>
    <w:rsid w:val="007E7D7C"/>
    <w:rsid w:val="007F274D"/>
    <w:rsid w:val="008051CA"/>
    <w:rsid w:val="008136DB"/>
    <w:rsid w:val="008311EF"/>
    <w:rsid w:val="0084552F"/>
    <w:rsid w:val="008532DC"/>
    <w:rsid w:val="00887928"/>
    <w:rsid w:val="008935F5"/>
    <w:rsid w:val="008C513E"/>
    <w:rsid w:val="008E3840"/>
    <w:rsid w:val="008F0204"/>
    <w:rsid w:val="008F28D7"/>
    <w:rsid w:val="008F669F"/>
    <w:rsid w:val="009174BE"/>
    <w:rsid w:val="009214EE"/>
    <w:rsid w:val="00934EA3"/>
    <w:rsid w:val="009435D8"/>
    <w:rsid w:val="009555D5"/>
    <w:rsid w:val="00955E75"/>
    <w:rsid w:val="00964F54"/>
    <w:rsid w:val="00972D75"/>
    <w:rsid w:val="009C5AA2"/>
    <w:rsid w:val="009D0AAA"/>
    <w:rsid w:val="009E1DEE"/>
    <w:rsid w:val="009E31F6"/>
    <w:rsid w:val="009E5C46"/>
    <w:rsid w:val="00A131E5"/>
    <w:rsid w:val="00A142D0"/>
    <w:rsid w:val="00A14F8B"/>
    <w:rsid w:val="00A473AB"/>
    <w:rsid w:val="00A56F19"/>
    <w:rsid w:val="00A60463"/>
    <w:rsid w:val="00A77236"/>
    <w:rsid w:val="00A8342B"/>
    <w:rsid w:val="00AA2F5C"/>
    <w:rsid w:val="00AC46FB"/>
    <w:rsid w:val="00AF600F"/>
    <w:rsid w:val="00B168F9"/>
    <w:rsid w:val="00B34484"/>
    <w:rsid w:val="00B41B28"/>
    <w:rsid w:val="00B572B1"/>
    <w:rsid w:val="00B6444C"/>
    <w:rsid w:val="00B81E29"/>
    <w:rsid w:val="00BA194C"/>
    <w:rsid w:val="00BC4B77"/>
    <w:rsid w:val="00BC6003"/>
    <w:rsid w:val="00BC69D0"/>
    <w:rsid w:val="00BE0D2F"/>
    <w:rsid w:val="00C21F0A"/>
    <w:rsid w:val="00C31F3B"/>
    <w:rsid w:val="00C4587C"/>
    <w:rsid w:val="00C82024"/>
    <w:rsid w:val="00C84BC8"/>
    <w:rsid w:val="00CA068A"/>
    <w:rsid w:val="00CA2359"/>
    <w:rsid w:val="00CA4B2B"/>
    <w:rsid w:val="00CB037F"/>
    <w:rsid w:val="00CB670D"/>
    <w:rsid w:val="00CC2F89"/>
    <w:rsid w:val="00D30092"/>
    <w:rsid w:val="00D361F7"/>
    <w:rsid w:val="00D41F67"/>
    <w:rsid w:val="00D425D9"/>
    <w:rsid w:val="00D42B03"/>
    <w:rsid w:val="00D43AAB"/>
    <w:rsid w:val="00D46169"/>
    <w:rsid w:val="00D60915"/>
    <w:rsid w:val="00D714E8"/>
    <w:rsid w:val="00E05087"/>
    <w:rsid w:val="00E051E8"/>
    <w:rsid w:val="00E16D4B"/>
    <w:rsid w:val="00E30F08"/>
    <w:rsid w:val="00E421E7"/>
    <w:rsid w:val="00E47AD9"/>
    <w:rsid w:val="00E60F98"/>
    <w:rsid w:val="00E632C3"/>
    <w:rsid w:val="00E71B0E"/>
    <w:rsid w:val="00E72DD4"/>
    <w:rsid w:val="00E80AC2"/>
    <w:rsid w:val="00EB2801"/>
    <w:rsid w:val="00EB3B05"/>
    <w:rsid w:val="00EB76A2"/>
    <w:rsid w:val="00EC157D"/>
    <w:rsid w:val="00EC307F"/>
    <w:rsid w:val="00EE535B"/>
    <w:rsid w:val="00EF7F9D"/>
    <w:rsid w:val="00F01A16"/>
    <w:rsid w:val="00F052BC"/>
    <w:rsid w:val="00F1472A"/>
    <w:rsid w:val="00F20E9B"/>
    <w:rsid w:val="00F91993"/>
    <w:rsid w:val="00FC41CD"/>
    <w:rsid w:val="00FD2F4B"/>
    <w:rsid w:val="01D4C330"/>
    <w:rsid w:val="02624BFA"/>
    <w:rsid w:val="03136652"/>
    <w:rsid w:val="09170F04"/>
    <w:rsid w:val="13DC11E0"/>
    <w:rsid w:val="142A32BF"/>
    <w:rsid w:val="1AF24B1A"/>
    <w:rsid w:val="1B816FB5"/>
    <w:rsid w:val="1D08C2AD"/>
    <w:rsid w:val="1D22A5A9"/>
    <w:rsid w:val="210AB766"/>
    <w:rsid w:val="21EB960D"/>
    <w:rsid w:val="2DBCBCBD"/>
    <w:rsid w:val="2ED9BA59"/>
    <w:rsid w:val="32FB5CAF"/>
    <w:rsid w:val="34A52CD3"/>
    <w:rsid w:val="38EDDDA3"/>
    <w:rsid w:val="3AA7FAA4"/>
    <w:rsid w:val="3BC319B1"/>
    <w:rsid w:val="3DF417AE"/>
    <w:rsid w:val="3F132E6F"/>
    <w:rsid w:val="40D10F19"/>
    <w:rsid w:val="43EB5656"/>
    <w:rsid w:val="4888B012"/>
    <w:rsid w:val="50C575AF"/>
    <w:rsid w:val="531AA952"/>
    <w:rsid w:val="546295C8"/>
    <w:rsid w:val="5494E931"/>
    <w:rsid w:val="549E2851"/>
    <w:rsid w:val="55FE6629"/>
    <w:rsid w:val="57CFED79"/>
    <w:rsid w:val="581C8345"/>
    <w:rsid w:val="59717D37"/>
    <w:rsid w:val="59C2B9F5"/>
    <w:rsid w:val="5B76C2E5"/>
    <w:rsid w:val="6730B6DC"/>
    <w:rsid w:val="67E63FDA"/>
    <w:rsid w:val="6CDC978B"/>
    <w:rsid w:val="72E1D224"/>
    <w:rsid w:val="73168744"/>
    <w:rsid w:val="74A29038"/>
    <w:rsid w:val="75D4E228"/>
    <w:rsid w:val="7A36C58B"/>
    <w:rsid w:val="7A46B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B6BB8"/>
  <w15:docId w15:val="{8B1BFCCA-C9B5-462E-ABCB-819E0F61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58E"/>
    <w:pPr>
      <w:spacing w:after="0" w:line="240" w:lineRule="auto"/>
    </w:pPr>
    <w:rPr>
      <w:rFonts w:ascii="Myriad Pro" w:hAnsi="Myriad Pro"/>
      <w:sz w:val="20"/>
      <w:lang w:val="nl-NL"/>
    </w:rPr>
  </w:style>
  <w:style w:type="paragraph" w:styleId="Kop1">
    <w:name w:val="heading 1"/>
    <w:aliases w:val="Titel (Kop 1)"/>
    <w:basedOn w:val="Standaard"/>
    <w:next w:val="Standaard"/>
    <w:link w:val="Kop1Char"/>
    <w:uiPriority w:val="14"/>
    <w:qFormat/>
    <w:rsid w:val="00BC4B77"/>
    <w:pPr>
      <w:keepNext/>
      <w:keepLines/>
      <w:spacing w:before="240"/>
      <w:outlineLvl w:val="0"/>
    </w:pPr>
    <w:rPr>
      <w:rFonts w:eastAsiaTheme="majorEastAsia" w:cstheme="majorBidi"/>
      <w:b/>
      <w:bCs/>
      <w:color w:val="0067A5"/>
      <w:sz w:val="36"/>
      <w:szCs w:val="28"/>
    </w:rPr>
  </w:style>
  <w:style w:type="paragraph" w:styleId="Kop2">
    <w:name w:val="heading 2"/>
    <w:aliases w:val="Subtitel (Kop 2)"/>
    <w:basedOn w:val="Standaard"/>
    <w:next w:val="Standaard"/>
    <w:link w:val="Kop2Char"/>
    <w:uiPriority w:val="15"/>
    <w:qFormat/>
    <w:rsid w:val="00A60463"/>
    <w:pPr>
      <w:keepNext/>
      <w:keepLines/>
      <w:spacing w:before="40"/>
      <w:outlineLvl w:val="1"/>
    </w:pPr>
    <w:rPr>
      <w:rFonts w:eastAsiaTheme="majorEastAsia" w:cstheme="majorBidi"/>
      <w:b/>
      <w:bCs/>
      <w:color w:val="4D4D4C"/>
      <w:sz w:val="28"/>
      <w:szCs w:val="26"/>
    </w:rPr>
  </w:style>
  <w:style w:type="paragraph" w:styleId="Kop3">
    <w:name w:val="heading 3"/>
    <w:aliases w:val="Nummering"/>
    <w:basedOn w:val="Standaard"/>
    <w:next w:val="Standaard"/>
    <w:link w:val="Kop3Char"/>
    <w:uiPriority w:val="16"/>
    <w:qFormat/>
    <w:rsid w:val="00D41F67"/>
    <w:pPr>
      <w:keepNext/>
      <w:keepLines/>
      <w:numPr>
        <w:numId w:val="14"/>
      </w:numPr>
      <w:ind w:left="357" w:hanging="357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17"/>
    <w:unhideWhenUsed/>
    <w:rsid w:val="007B17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67A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aliases w:val="Titel (Kop 1) Char"/>
    <w:basedOn w:val="Standaardalinea-lettertype"/>
    <w:link w:val="Kop1"/>
    <w:uiPriority w:val="14"/>
    <w:rsid w:val="00BC4B77"/>
    <w:rPr>
      <w:rFonts w:ascii="Myriad Pro" w:eastAsiaTheme="majorEastAsia" w:hAnsi="Myriad Pro" w:cstheme="majorBidi"/>
      <w:b/>
      <w:bCs/>
      <w:color w:val="0067A5"/>
      <w:sz w:val="36"/>
      <w:szCs w:val="28"/>
    </w:rPr>
  </w:style>
  <w:style w:type="character" w:customStyle="1" w:styleId="Kop2Char">
    <w:name w:val="Kop 2 Char"/>
    <w:aliases w:val="Subtitel (Kop 2) Char"/>
    <w:basedOn w:val="Standaardalinea-lettertype"/>
    <w:link w:val="Kop2"/>
    <w:uiPriority w:val="15"/>
    <w:rsid w:val="00BC4B77"/>
    <w:rPr>
      <w:rFonts w:ascii="Myriad Pro" w:eastAsiaTheme="majorEastAsia" w:hAnsi="Myriad Pro" w:cstheme="majorBidi"/>
      <w:b/>
      <w:bCs/>
      <w:color w:val="4D4D4C"/>
      <w:sz w:val="28"/>
      <w:szCs w:val="26"/>
    </w:rPr>
  </w:style>
  <w:style w:type="character" w:customStyle="1" w:styleId="Kop3Char">
    <w:name w:val="Kop 3 Char"/>
    <w:aliases w:val="Nummering Char"/>
    <w:basedOn w:val="Standaardalinea-lettertype"/>
    <w:link w:val="Kop3"/>
    <w:uiPriority w:val="16"/>
    <w:rsid w:val="00D41F67"/>
    <w:rPr>
      <w:rFonts w:ascii="Myriad Pro" w:eastAsiaTheme="majorEastAsia" w:hAnsi="Myriad Pro" w:cstheme="majorBidi"/>
      <w:bCs/>
      <w:sz w:val="20"/>
    </w:rPr>
  </w:style>
  <w:style w:type="character" w:customStyle="1" w:styleId="Kop4Char">
    <w:name w:val="Kop 4 Char"/>
    <w:basedOn w:val="Standaardalinea-lettertype"/>
    <w:link w:val="Kop4"/>
    <w:uiPriority w:val="17"/>
    <w:rsid w:val="007B172C"/>
    <w:rPr>
      <w:rFonts w:ascii="Myriad Pro" w:eastAsiaTheme="majorEastAsia" w:hAnsi="Myriad Pro" w:cstheme="majorBidi"/>
      <w:b/>
      <w:bCs/>
      <w:i/>
      <w:iCs/>
      <w:color w:val="0067A5"/>
      <w:sz w:val="20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23"/>
    <w:unhideWhenUsed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23"/>
    <w:rsid w:val="007B172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22"/>
    <w:unhideWhenUsed/>
    <w:rsid w:val="00A60463"/>
    <w:pPr>
      <w:pBdr>
        <w:bottom w:val="single" w:sz="8" w:space="4" w:color="4472C4" w:themeColor="accent1"/>
      </w:pBdr>
      <w:contextualSpacing/>
    </w:pPr>
    <w:rPr>
      <w:rFonts w:asciiTheme="majorHAnsi" w:eastAsiaTheme="majorEastAsia" w:hAnsiTheme="majorHAnsi" w:cstheme="majorBidi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22"/>
    <w:rsid w:val="007B172C"/>
    <w:rPr>
      <w:rFonts w:asciiTheme="majorHAnsi" w:eastAsiaTheme="majorEastAsia" w:hAnsiTheme="majorHAnsi" w:cstheme="majorBidi"/>
      <w:spacing w:val="5"/>
      <w:kern w:val="28"/>
      <w:sz w:val="56"/>
      <w:szCs w:val="52"/>
    </w:rPr>
  </w:style>
  <w:style w:type="character" w:styleId="Nadruk">
    <w:name w:val="Emphasis"/>
    <w:basedOn w:val="Standaardalinea-lettertype"/>
    <w:uiPriority w:val="20"/>
    <w:qFormat/>
    <w:rsid w:val="007E5490"/>
    <w:rPr>
      <w:rFonts w:ascii="Myriad Pro" w:hAnsi="Myriad Pro"/>
      <w:i/>
      <w:iCs/>
      <w:sz w:val="20"/>
    </w:rPr>
  </w:style>
  <w:style w:type="character" w:styleId="Hyperlink">
    <w:name w:val="Hyperlink"/>
    <w:basedOn w:val="Standaardalinea-lettertype"/>
    <w:uiPriority w:val="21"/>
    <w:qFormat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eenafstand">
    <w:name w:val="No Spacing"/>
    <w:aliases w:val="Kopjes"/>
    <w:basedOn w:val="Standaard"/>
    <w:next w:val="Standaard"/>
    <w:uiPriority w:val="8"/>
    <w:qFormat/>
    <w:rsid w:val="00BC4B77"/>
    <w:pPr>
      <w:keepNext/>
      <w:keepLines/>
    </w:pPr>
    <w:rPr>
      <w:b/>
      <w:color w:val="0067A5"/>
      <w:sz w:val="24"/>
    </w:rPr>
  </w:style>
  <w:style w:type="paragraph" w:customStyle="1" w:styleId="Overig">
    <w:name w:val="Overig"/>
    <w:basedOn w:val="Standaard"/>
    <w:uiPriority w:val="1"/>
    <w:qFormat/>
    <w:rsid w:val="00D46169"/>
    <w:rPr>
      <w:sz w:val="18"/>
    </w:rPr>
  </w:style>
  <w:style w:type="paragraph" w:styleId="Kopvaninhoudsopgave">
    <w:name w:val="TOC Heading"/>
    <w:basedOn w:val="Standaard"/>
    <w:next w:val="Standaard"/>
    <w:uiPriority w:val="99"/>
    <w:unhideWhenUsed/>
    <w:rsid w:val="003B04DD"/>
    <w:rPr>
      <w:b/>
      <w:bCs/>
      <w:color w:val="0067A5"/>
      <w:sz w:val="36"/>
      <w:szCs w:val="32"/>
    </w:rPr>
  </w:style>
  <w:style w:type="paragraph" w:styleId="Lijstalinea">
    <w:name w:val="List Paragraph"/>
    <w:basedOn w:val="Standaard"/>
    <w:uiPriority w:val="99"/>
    <w:rsid w:val="002A217E"/>
    <w:pPr>
      <w:ind w:left="720"/>
      <w:contextualSpacing/>
    </w:pPr>
  </w:style>
  <w:style w:type="paragraph" w:styleId="Lijstopsomteken">
    <w:name w:val="List Bullet"/>
    <w:aliases w:val="Opsomming"/>
    <w:basedOn w:val="Standaard"/>
    <w:uiPriority w:val="18"/>
    <w:qFormat/>
    <w:rsid w:val="002A217E"/>
    <w:pPr>
      <w:numPr>
        <w:numId w:val="15"/>
      </w:numPr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1438A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38A3"/>
    <w:rPr>
      <w:rFonts w:ascii="Myriad Pro" w:hAnsi="Myriad Pro"/>
      <w:sz w:val="20"/>
    </w:rPr>
  </w:style>
  <w:style w:type="table" w:styleId="Lijsttabel4-Accent1">
    <w:name w:val="List Table 4 Accent 1"/>
    <w:basedOn w:val="Standaardtabel"/>
    <w:uiPriority w:val="49"/>
    <w:rsid w:val="008935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660EA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e">
    <w:name w:val="Revision"/>
    <w:hidden/>
    <w:uiPriority w:val="99"/>
    <w:semiHidden/>
    <w:rsid w:val="00D714E8"/>
    <w:pPr>
      <w:spacing w:after="0" w:line="240" w:lineRule="auto"/>
    </w:pPr>
    <w:rPr>
      <w:rFonts w:ascii="Myriad Pro" w:hAnsi="Myriad Pro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bbc2d1-482a-4c29-b303-b1810eeb040b" xsi:nil="true"/>
    <l72b65e41614461b9b237d2ca8dc3bfa xmlns="d6bbc2d1-482a-4c29-b303-b1810eeb040b">
      <Terms xmlns="http://schemas.microsoft.com/office/infopath/2007/PartnerControls"/>
    </l72b65e41614461b9b237d2ca8dc3bfa>
    <ge0bf3e4aade45a29e5e49763c92758f xmlns="d6bbc2d1-482a-4c29-b303-b1810eeb040b">
      <Terms xmlns="http://schemas.microsoft.com/office/infopath/2007/PartnerControls"/>
    </ge0bf3e4aade45a29e5e49763c92758f>
    <Sitenaam xmlns="d6bbc2d1-482a-4c29-b303-b1810eeb040b" xsi:nil="true"/>
    <e8b9f9cac66945448abed9f71f009dbb xmlns="d6bbc2d1-482a-4c29-b303-b1810eeb040b">
      <Terms xmlns="http://schemas.microsoft.com/office/infopath/2007/PartnerControls"/>
    </e8b9f9cac66945448abed9f71f009dbb>
    <a634f7bc081b4eba84449e18cebea45d xmlns="d6bbc2d1-482a-4c29-b303-b1810eeb040b">
      <Terms xmlns="http://schemas.microsoft.com/office/infopath/2007/PartnerControls"/>
    </a634f7bc081b4eba84449e18cebea45d>
    <jf3007396e7347cea609257d9eaa4ca6 xmlns="d6bbc2d1-482a-4c29-b303-b1810eeb040b">
      <Terms xmlns="http://schemas.microsoft.com/office/infopath/2007/PartnerControls"/>
    </jf3007396e7347cea609257d9eaa4ca6>
    <Ontstaanscontext xmlns="d6bbc2d1-482a-4c29-b303-b1810eeb040b" xsi:nil="true"/>
    <h094006d2ad9401f9b7d73498d7056c6 xmlns="d6bbc2d1-482a-4c29-b303-b1810eeb040b">
      <Terms xmlns="http://schemas.microsoft.com/office/infopath/2007/PartnerControls"/>
    </h094006d2ad9401f9b7d73498d7056c6>
    <c9555a5d75ea45459c485b5bc5619d47 xmlns="d6bbc2d1-482a-4c29-b303-b1810eeb040b">
      <Terms xmlns="http://schemas.microsoft.com/office/infopath/2007/PartnerControls"/>
    </c9555a5d75ea45459c485b5bc5619d47>
    <pd50c43e94894024a73443235b9c5599 xmlns="d6bbc2d1-482a-4c29-b303-b1810eeb040b">
      <Terms xmlns="http://schemas.microsoft.com/office/infopath/2007/PartnerControls"/>
    </pd50c43e94894024a73443235b9c5599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02F38B243E07444A9BF1128D2C01CDAA003861C19D10735642B7B9491BD80000E7" ma:contentTypeVersion="48" ma:contentTypeDescription="" ma:contentTypeScope="" ma:versionID="bec9c74f5a087a55c6bec15f5140b21a">
  <xsd:schema xmlns:xsd="http://www.w3.org/2001/XMLSchema" xmlns:xs="http://www.w3.org/2001/XMLSchema" xmlns:p="http://schemas.microsoft.com/office/2006/metadata/properties" xmlns:ns2="d6bbc2d1-482a-4c29-b303-b1810eeb040b" xmlns:ns3="cea2cf92-708f-46e7-b453-4f04d53ee724" targetNamespace="http://schemas.microsoft.com/office/2006/metadata/properties" ma:root="true" ma:fieldsID="a2dfc9c3b100726c16a493b7ab1a3152" ns2:_="" ns3:_="">
    <xsd:import namespace="d6bbc2d1-482a-4c29-b303-b1810eeb040b"/>
    <xsd:import namespace="cea2cf92-708f-46e7-b453-4f04d53ee724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jf3007396e7347cea609257d9eaa4ca6" minOccurs="0"/>
                <xsd:element ref="ns2:c9555a5d75ea45459c485b5bc5619d47" minOccurs="0"/>
                <xsd:element ref="ns2:a634f7bc081b4eba84449e18cebea45d" minOccurs="0"/>
                <xsd:element ref="ns2:e8b9f9cac66945448abed9f71f009dbb" minOccurs="0"/>
                <xsd:element ref="ns2:l72b65e41614461b9b237d2ca8dc3bfa" minOccurs="0"/>
                <xsd:element ref="ns2:TaxCatchAll" minOccurs="0"/>
                <xsd:element ref="ns2:h094006d2ad9401f9b7d73498d7056c6" minOccurs="0"/>
                <xsd:element ref="ns2:ge0bf3e4aade45a29e5e49763c92758f" minOccurs="0"/>
                <xsd:element ref="ns2:TaxCatchAllLabel" minOccurs="0"/>
                <xsd:element ref="ns2:pd50c43e94894024a73443235b9c5599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description="Geef hier de naam aan van site zoals die in de URL is opgenomen." ma:internalName="Sitenaam" ma:readOnly="false">
      <xsd:simpleType>
        <xsd:restriction base="dms:Text">
          <xsd:maxLength value="255"/>
        </xsd:restriction>
      </xsd:simpleType>
    </xsd:element>
    <xsd:element name="jf3007396e7347cea609257d9eaa4ca6" ma:index="12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3" nillable="true" ma:taxonomy="true" ma:internalName="c9555a5d75ea45459c485b5bc5619d47" ma:taxonomyFieldName="Organisatie" ma:displayName="Organisatie" ma:readOnly="false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14" nillable="true" ma:taxonomy="true" ma:internalName="a634f7bc081b4eba84449e18cebea45d" ma:taxonomyFieldName="Project" ma:displayName="Project" ma:readOnly="false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5" nillable="true" ma:taxonomy="true" ma:internalName="e8b9f9cac66945448abed9f71f009dbb" ma:taxonomyFieldName="Classificatie" ma:displayName="Classificatie" ma:readOnly="false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6" nillable="true" ma:taxonomy="true" ma:internalName="l72b65e41614461b9b237d2ca8dc3bfa" ma:taxonomyFieldName="Identificatiekenmerk" ma:displayName="Identificatiekenmerk" ma:readOnly="false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c9c06b7b-3a57-4e86-9b06-9e05ff5d4bb4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094006d2ad9401f9b7d73498d7056c6" ma:index="19" nillable="true" ma:taxonomy="true" ma:internalName="h094006d2ad9401f9b7d73498d7056c6" ma:taxonomyFieldName="Documenttaal" ma:displayName="Documenttaal" ma:readOnly="false" ma:default="-1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20" nillable="true" ma:taxonomy="true" ma:internalName="ge0bf3e4aade45a29e5e49763c92758f" ma:taxonomyFieldName="Vertrouwelijkheid" ma:displayName="Vertrouwelijkheidsniveau" ma:readOnly="false" ma:default="-1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c9c06b7b-3a57-4e86-9b06-9e05ff5d4bb4}" ma:internalName="TaxCatchAllLabel" ma:readOnly="true" ma:showField="CatchAllDataLabel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50c43e94894024a73443235b9c5599" ma:index="27" nillable="true" ma:taxonomy="true" ma:internalName="pd50c43e94894024a73443235b9c5599" ma:taxonomyFieldName="Documenttype" ma:displayName="Documenttype" ma:readOnly="false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2cf92-708f-46e7-b453-4f04d53ee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22DD5ED-43C8-4D5C-9609-B830D19A374A}">
  <ds:schemaRefs>
    <ds:schemaRef ds:uri="http://schemas.microsoft.com/office/2006/metadata/properties"/>
    <ds:schemaRef ds:uri="http://schemas.microsoft.com/office/2006/documentManagement/types"/>
    <ds:schemaRef ds:uri="cea2cf92-708f-46e7-b453-4f04d53ee724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d6bbc2d1-482a-4c29-b303-b1810eeb040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146B71-5DD9-47D9-80EF-F5D487338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bc2d1-482a-4c29-b303-b1810eeb040b"/>
    <ds:schemaRef ds:uri="cea2cf92-708f-46e7-b453-4f04d53ee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4AA2D-C830-40C9-906A-47DED0924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659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Apostille</dc:subject>
  <dc:creator>Dijk</dc:creator>
  <cp:lastModifiedBy>Rabe, Dennis</cp:lastModifiedBy>
  <cp:revision>8</cp:revision>
  <cp:lastPrinted>2024-02-02T09:48:00Z</cp:lastPrinted>
  <dcterms:created xsi:type="dcterms:W3CDTF">2024-02-07T10:40:00Z</dcterms:created>
  <dcterms:modified xsi:type="dcterms:W3CDTF">2024-02-07T11:35:00Z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dijkhr</vt:lpwstr>
  </property>
  <property fmtid="{D5CDD505-2E9C-101B-9397-08002B2CF9AE}" pid="3" name="Header">
    <vt:lpwstr>ZGW RLT Briefhoofd algemeen</vt:lpwstr>
  </property>
  <property fmtid="{D5CDD505-2E9C-101B-9397-08002B2CF9AE}" pid="4" name="HeaderId">
    <vt:lpwstr>C178EC8316914577B0877A3B836AC157</vt:lpwstr>
  </property>
  <property fmtid="{D5CDD505-2E9C-101B-9397-08002B2CF9AE}" pid="5" name="Template">
    <vt:lpwstr>ZGW RLT Apostille</vt:lpwstr>
  </property>
  <property fmtid="{D5CDD505-2E9C-101B-9397-08002B2CF9AE}" pid="6" name="TemplateId">
    <vt:lpwstr>0BC2ACC686734C89BD77CD811A79B076</vt:lpwstr>
  </property>
  <property fmtid="{D5CDD505-2E9C-101B-9397-08002B2CF9AE}" pid="7" name="Typist">
    <vt:lpwstr>dijkhr</vt:lpwstr>
  </property>
  <property fmtid="{D5CDD505-2E9C-101B-9397-08002B2CF9AE}" pid="8" name="ContentTypeId">
    <vt:lpwstr>0x01010002F38B243E07444A9BF1128D2C01CDAA003861C19D10735642B7B9491BD80000E7</vt:lpwstr>
  </property>
  <property fmtid="{D5CDD505-2E9C-101B-9397-08002B2CF9AE}" pid="9" name="_ColorH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_ColorTag">
    <vt:lpwstr/>
  </property>
  <property fmtid="{D5CDD505-2E9C-101B-9397-08002B2CF9AE}" pid="13" name="TriggerFlowInfo">
    <vt:lpwstr/>
  </property>
  <property fmtid="{D5CDD505-2E9C-101B-9397-08002B2CF9AE}" pid="14" name="_Emoji">
    <vt:lpwstr/>
  </property>
  <property fmtid="{D5CDD505-2E9C-101B-9397-08002B2CF9AE}" pid="15" name="Order">
    <vt:r8>213400</vt:r8>
  </property>
  <property fmtid="{D5CDD505-2E9C-101B-9397-08002B2CF9AE}" pid="16" name="MediaServiceImageTags">
    <vt:lpwstr/>
  </property>
  <property fmtid="{D5CDD505-2E9C-101B-9397-08002B2CF9AE}" pid="17" name="Vertrouwelijkheid">
    <vt:lpwstr/>
  </property>
  <property fmtid="{D5CDD505-2E9C-101B-9397-08002B2CF9AE}" pid="18" name="Classificatie">
    <vt:lpwstr/>
  </property>
  <property fmtid="{D5CDD505-2E9C-101B-9397-08002B2CF9AE}" pid="19" name="Project">
    <vt:lpwstr/>
  </property>
  <property fmtid="{D5CDD505-2E9C-101B-9397-08002B2CF9AE}" pid="20" name="Organisatie">
    <vt:lpwstr/>
  </property>
  <property fmtid="{D5CDD505-2E9C-101B-9397-08002B2CF9AE}" pid="21" name="Documentstatus">
    <vt:lpwstr/>
  </property>
  <property fmtid="{D5CDD505-2E9C-101B-9397-08002B2CF9AE}" pid="22" name="Identificatiekenmerk">
    <vt:lpwstr/>
  </property>
  <property fmtid="{D5CDD505-2E9C-101B-9397-08002B2CF9AE}" pid="23" name="Documenttaal">
    <vt:lpwstr/>
  </property>
  <property fmtid="{D5CDD505-2E9C-101B-9397-08002B2CF9AE}" pid="24" name="Documenttype">
    <vt:lpwstr/>
  </property>
</Properties>
</file>