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0B1A" w14:textId="77777777" w:rsidR="00101A7A" w:rsidRDefault="00101A7A" w:rsidP="00101A7A">
      <w:pPr>
        <w:rPr>
          <w:rFonts w:eastAsia="Calibri"/>
        </w:rPr>
      </w:pPr>
    </w:p>
    <w:p w14:paraId="1B63002D" w14:textId="1B201E03" w:rsidR="00101A7A" w:rsidRDefault="00101A7A" w:rsidP="00101A7A">
      <w:pPr>
        <w:rPr>
          <w:rFonts w:eastAsia="Calibri"/>
        </w:rPr>
      </w:pPr>
      <w:r w:rsidRPr="00101A7A">
        <w:drawing>
          <wp:inline distT="0" distB="0" distL="0" distR="0" wp14:anchorId="0885CF28" wp14:editId="32A354C3">
            <wp:extent cx="6192520" cy="2476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06798" w14:textId="77777777" w:rsidR="00101A7A" w:rsidRDefault="00101A7A" w:rsidP="00101A7A">
      <w:pPr>
        <w:rPr>
          <w:rFonts w:eastAsia="Calibri"/>
        </w:rPr>
      </w:pPr>
    </w:p>
    <w:p w14:paraId="6FBED2B7" w14:textId="400A7E69" w:rsidR="00101A7A" w:rsidRPr="00101A7A" w:rsidRDefault="00101A7A" w:rsidP="00101A7A">
      <w:pPr>
        <w:rPr>
          <w:rFonts w:eastAsia="Calibri"/>
        </w:rPr>
      </w:pPr>
      <w:r w:rsidRPr="00101A7A">
        <w:rPr>
          <w:rFonts w:eastAsia="Calibri"/>
        </w:rPr>
        <w:t>De Gegadigde dient zijn referentie te beschrijven volgens onderstaand model. Hetgeen de Gemeente als relevant ziet, is hieronder aangegeven.</w:t>
      </w:r>
    </w:p>
    <w:p w14:paraId="06A6A5AE" w14:textId="77777777" w:rsidR="00101A7A" w:rsidRPr="00101A7A" w:rsidRDefault="00101A7A" w:rsidP="00101A7A">
      <w:pPr>
        <w:rPr>
          <w:rFonts w:eastAsia="Calibri"/>
        </w:rPr>
      </w:pPr>
    </w:p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101A7A" w:rsidRPr="00101A7A" w14:paraId="0FB966FE" w14:textId="77777777" w:rsidTr="00730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422EA69A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 xml:space="preserve">Kerncompetentie </w:t>
            </w:r>
          </w:p>
        </w:tc>
        <w:tc>
          <w:tcPr>
            <w:tcW w:w="5250" w:type="dxa"/>
          </w:tcPr>
          <w:p w14:paraId="12BA4A19" w14:textId="309875A3" w:rsidR="00101A7A" w:rsidRPr="00101A7A" w:rsidRDefault="00101A7A" w:rsidP="00101A7A">
            <w:pPr>
              <w:rPr>
                <w:rFonts w:eastAsia="Calibri"/>
                <w:bCs/>
              </w:rPr>
            </w:pPr>
            <w:r w:rsidRPr="00101A7A">
              <w:rPr>
                <w:rFonts w:eastAsia="Calibri"/>
                <w:bCs/>
              </w:rPr>
              <w:t xml:space="preserve">Ervaring met bedrijfsmatig beheren en exploiteren van een zwembad, minimaal bestaand uit een 25-meter </w:t>
            </w:r>
            <w:proofErr w:type="spellStart"/>
            <w:r w:rsidRPr="00101A7A">
              <w:rPr>
                <w:rFonts w:eastAsia="Calibri"/>
                <w:bCs/>
              </w:rPr>
              <w:t>wedstrijdbad</w:t>
            </w:r>
            <w:proofErr w:type="spellEnd"/>
            <w:r w:rsidRPr="00101A7A">
              <w:rPr>
                <w:rFonts w:eastAsia="Calibri"/>
                <w:bCs/>
              </w:rPr>
              <w:t xml:space="preserve"> en een </w:t>
            </w:r>
            <w:proofErr w:type="spellStart"/>
            <w:r w:rsidRPr="00101A7A">
              <w:rPr>
                <w:rFonts w:eastAsia="Calibri"/>
                <w:bCs/>
              </w:rPr>
              <w:t>doelgroepenbad</w:t>
            </w:r>
            <w:proofErr w:type="spellEnd"/>
            <w:r w:rsidRPr="00101A7A">
              <w:rPr>
                <w:rFonts w:eastAsia="Calibri"/>
                <w:bCs/>
              </w:rPr>
              <w:t xml:space="preserve"> over een aangesloten periode van minimaal 3 jaar, niet eindigend voor 1 januari 202</w:t>
            </w:r>
            <w:r w:rsidR="00585308">
              <w:rPr>
                <w:rFonts w:eastAsia="Calibri"/>
                <w:bCs/>
              </w:rPr>
              <w:t>3</w:t>
            </w:r>
            <w:r w:rsidRPr="00101A7A">
              <w:rPr>
                <w:rFonts w:eastAsia="Calibri"/>
                <w:bCs/>
              </w:rPr>
              <w:t>.</w:t>
            </w:r>
          </w:p>
        </w:tc>
      </w:tr>
      <w:tr w:rsidR="00101A7A" w:rsidRPr="00101A7A" w14:paraId="2796D538" w14:textId="77777777" w:rsidTr="0073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6B0E3CE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 xml:space="preserve">Naam organisatie  </w:t>
            </w:r>
          </w:p>
          <w:p w14:paraId="5B204541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>Naam contactpersoon</w:t>
            </w:r>
          </w:p>
        </w:tc>
        <w:tc>
          <w:tcPr>
            <w:tcW w:w="5250" w:type="dxa"/>
          </w:tcPr>
          <w:p w14:paraId="000DAC47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</w:tr>
      <w:tr w:rsidR="00101A7A" w:rsidRPr="00101A7A" w14:paraId="26D791AF" w14:textId="77777777" w:rsidTr="007308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07E8C60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 xml:space="preserve">Telefoonnummer contactpersoon </w:t>
            </w:r>
          </w:p>
        </w:tc>
        <w:tc>
          <w:tcPr>
            <w:tcW w:w="5250" w:type="dxa"/>
          </w:tcPr>
          <w:p w14:paraId="71DC2DD7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</w:tr>
      <w:tr w:rsidR="00101A7A" w:rsidRPr="00101A7A" w14:paraId="0A835B29" w14:textId="77777777" w:rsidTr="0073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6FCB4BA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>Periode uitvoering</w:t>
            </w:r>
          </w:p>
        </w:tc>
        <w:tc>
          <w:tcPr>
            <w:tcW w:w="5250" w:type="dxa"/>
          </w:tcPr>
          <w:p w14:paraId="17AE085B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</w:tr>
      <w:tr w:rsidR="00101A7A" w:rsidRPr="00101A7A" w14:paraId="1DD9A8BD" w14:textId="77777777" w:rsidTr="007308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C4CEE09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>Uitgebreide omschrijving van de aard en omvang van de verleende diensten</w:t>
            </w:r>
          </w:p>
          <w:p w14:paraId="5E54CDAC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766329CE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5547BA5F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3BC5B623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2AE93E93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5112496B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45977AAB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5F49C211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2BA6FF1D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4095B574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4A5F0CA4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3B74BFD4" w14:textId="77777777" w:rsidR="00101A7A" w:rsidRPr="00101A7A" w:rsidRDefault="00101A7A" w:rsidP="00101A7A">
            <w:pPr>
              <w:rPr>
                <w:rFonts w:eastAsia="Calibri"/>
              </w:rPr>
            </w:pPr>
          </w:p>
          <w:p w14:paraId="08EFF01A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  <w:tc>
          <w:tcPr>
            <w:tcW w:w="5250" w:type="dxa"/>
          </w:tcPr>
          <w:p w14:paraId="77DABEE1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</w:tr>
      <w:tr w:rsidR="00101A7A" w:rsidRPr="00101A7A" w14:paraId="3C188FED" w14:textId="77777777" w:rsidTr="00730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22B1CD2" w14:textId="77777777" w:rsidR="00101A7A" w:rsidRPr="00101A7A" w:rsidRDefault="00101A7A" w:rsidP="00101A7A">
            <w:pPr>
              <w:rPr>
                <w:rFonts w:eastAsia="Calibri"/>
              </w:rPr>
            </w:pPr>
            <w:r w:rsidRPr="00101A7A">
              <w:rPr>
                <w:rFonts w:eastAsia="Calibri"/>
              </w:rPr>
              <w:t>Opdrachtsom:</w:t>
            </w:r>
          </w:p>
        </w:tc>
        <w:tc>
          <w:tcPr>
            <w:tcW w:w="5250" w:type="dxa"/>
          </w:tcPr>
          <w:p w14:paraId="0AFD8D0B" w14:textId="77777777" w:rsidR="00101A7A" w:rsidRPr="00101A7A" w:rsidRDefault="00101A7A" w:rsidP="00101A7A">
            <w:pPr>
              <w:rPr>
                <w:rFonts w:eastAsia="Calibri"/>
              </w:rPr>
            </w:pPr>
          </w:p>
        </w:tc>
      </w:tr>
    </w:tbl>
    <w:p w14:paraId="15564207" w14:textId="77777777" w:rsidR="00101A7A" w:rsidRPr="00101A7A" w:rsidRDefault="00101A7A" w:rsidP="00101A7A">
      <w:pPr>
        <w:rPr>
          <w:rFonts w:eastAsia="Calibri"/>
        </w:rPr>
      </w:pPr>
    </w:p>
    <w:p w14:paraId="292FD299" w14:textId="77777777" w:rsidR="00101A7A" w:rsidRPr="00101A7A" w:rsidRDefault="00101A7A" w:rsidP="00101A7A">
      <w:pPr>
        <w:rPr>
          <w:rFonts w:eastAsia="Calibri"/>
        </w:rPr>
      </w:pPr>
    </w:p>
    <w:p w14:paraId="2AAEF912" w14:textId="77777777" w:rsidR="00101A7A" w:rsidRPr="00101A7A" w:rsidRDefault="00101A7A" w:rsidP="00101A7A">
      <w:pPr>
        <w:tabs>
          <w:tab w:val="clear" w:pos="357"/>
          <w:tab w:val="left" w:pos="3405"/>
        </w:tabs>
        <w:rPr>
          <w:rFonts w:eastAsia="Calibri"/>
        </w:rPr>
      </w:pPr>
      <w:r w:rsidRPr="00101A7A">
        <w:rPr>
          <w:rFonts w:eastAsia="Calibri"/>
        </w:rPr>
        <w:tab/>
      </w:r>
    </w:p>
    <w:p w14:paraId="1595F7F1" w14:textId="77777777" w:rsidR="00101A7A" w:rsidRPr="00101A7A" w:rsidRDefault="00101A7A" w:rsidP="00101A7A">
      <w:pPr>
        <w:rPr>
          <w:rFonts w:eastAsia="Calibri"/>
        </w:rPr>
      </w:pPr>
    </w:p>
    <w:p w14:paraId="432D6010" w14:textId="77777777" w:rsidR="00426AEB" w:rsidRPr="00426AEB" w:rsidRDefault="00426AEB" w:rsidP="00426AEB">
      <w:pPr>
        <w:rPr>
          <w:kern w:val="0"/>
        </w:rPr>
      </w:pPr>
    </w:p>
    <w:p w14:paraId="3D98289E" w14:textId="77777777" w:rsidR="00841D68" w:rsidRDefault="00841D68" w:rsidP="005A351C"/>
    <w:sectPr w:rsidR="00841D68" w:rsidSect="00AB017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BD44" w14:textId="77777777" w:rsidR="00F32A3F" w:rsidRDefault="00F32A3F">
      <w:pPr>
        <w:spacing w:line="240" w:lineRule="auto"/>
      </w:pPr>
      <w:r>
        <w:separator/>
      </w:r>
    </w:p>
  </w:endnote>
  <w:endnote w:type="continuationSeparator" w:id="0">
    <w:p w14:paraId="6668C1F9" w14:textId="77777777" w:rsidR="00F32A3F" w:rsidRDefault="00F3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531881C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F517593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6E37DFBF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708F9985" w14:textId="77777777" w:rsidR="00BD3640" w:rsidRPr="00835A1C" w:rsidRDefault="00BD3640" w:rsidP="002A0128"/>
  <w:p w14:paraId="50017C53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A830FD" w14:paraId="1506237D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3F96BE0F" w14:textId="77777777" w:rsidR="002F2E1D" w:rsidRPr="002805D8" w:rsidRDefault="00AD7AF9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78C2450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4659E9DA" w14:textId="3D241079" w:rsidR="002F2E1D" w:rsidRPr="00835A1C" w:rsidRDefault="002F2E1D" w:rsidP="00E4401D">
    <w:pPr>
      <w:jc w:val="both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3259BCC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26D3368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37ABE74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58D45620" w14:textId="77777777" w:rsidR="00BD3640" w:rsidRPr="00835A1C" w:rsidRDefault="006F06FF" w:rsidP="002A0128">
    <w:r>
      <w:t xml:space="preserve"> </w:t>
    </w:r>
  </w:p>
  <w:p w14:paraId="64F8E077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E78E" w14:textId="77777777" w:rsidR="00F32A3F" w:rsidRDefault="00F32A3F">
      <w:pPr>
        <w:spacing w:line="240" w:lineRule="auto"/>
      </w:pPr>
      <w:r>
        <w:separator/>
      </w:r>
    </w:p>
  </w:footnote>
  <w:footnote w:type="continuationSeparator" w:id="0">
    <w:p w14:paraId="272F461E" w14:textId="77777777" w:rsidR="00F32A3F" w:rsidRDefault="00F3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A830FD" w14:paraId="1BD59FD1" w14:textId="77777777" w:rsidTr="008F49D8">
      <w:tc>
        <w:tcPr>
          <w:tcW w:w="3261" w:type="dxa"/>
        </w:tcPr>
        <w:p w14:paraId="15B58B71" w14:textId="77777777" w:rsidR="00492657" w:rsidRPr="00EA222E" w:rsidRDefault="00AD7AF9" w:rsidP="00EA222E">
          <w:pPr>
            <w:pStyle w:val="Titelformulier"/>
          </w:pPr>
          <w:r>
            <w:t>Beschrijvend document</w:t>
          </w:r>
        </w:p>
        <w:p w14:paraId="70B33468" w14:textId="7E958ED4" w:rsidR="00492657" w:rsidRPr="001531D1" w:rsidRDefault="00AD7AF9" w:rsidP="00EA222E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25EE6920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4643C778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1480E14" w14:textId="77777777" w:rsidR="00492657" w:rsidRDefault="00AD7AF9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3450D3AF" w14:textId="77777777" w:rsidR="00423385" w:rsidRPr="00423385" w:rsidRDefault="00AD7AF9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A830FD" w14:paraId="31924CAC" w14:textId="77777777" w:rsidTr="008F49D8">
      <w:trPr>
        <w:trHeight w:val="600"/>
      </w:trPr>
      <w:tc>
        <w:tcPr>
          <w:tcW w:w="3261" w:type="dxa"/>
        </w:tcPr>
        <w:p w14:paraId="6D60D416" w14:textId="77777777" w:rsidR="00492657" w:rsidRPr="005A6F70" w:rsidRDefault="00AD7AF9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6B554EA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658777D6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190D3CFD" w14:textId="77777777" w:rsidR="00492657" w:rsidRDefault="00AD7AF9" w:rsidP="006B4D48">
          <w:pPr>
            <w:pStyle w:val="Adresgegevens"/>
          </w:pPr>
          <w:r>
            <w:t>T</w:t>
          </w:r>
        </w:p>
        <w:p w14:paraId="2BE96D22" w14:textId="77777777" w:rsidR="00492657" w:rsidRDefault="00AD7AF9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350C862C" w14:textId="77777777" w:rsidR="00492657" w:rsidRDefault="00AD7AF9" w:rsidP="006B4D48">
          <w:pPr>
            <w:pStyle w:val="Adresgegevens"/>
          </w:pPr>
          <w:r>
            <w:t>14 0174</w:t>
          </w:r>
        </w:p>
        <w:p w14:paraId="3C841123" w14:textId="77777777" w:rsidR="005D708F" w:rsidRPr="005D708F" w:rsidRDefault="00AD7AF9" w:rsidP="006B4D48">
          <w:pPr>
            <w:pStyle w:val="Adresgegevens"/>
          </w:pPr>
          <w:r>
            <w:t>Inkoop@gemeentewestland.nl</w:t>
          </w:r>
        </w:p>
      </w:tc>
    </w:tr>
  </w:tbl>
  <w:p w14:paraId="54943DF9" w14:textId="77777777" w:rsidR="006B1EFC" w:rsidRPr="006A519C" w:rsidRDefault="00AD7AF9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BE71CD0" wp14:editId="7C493D16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05BD2" w14:paraId="6B8C3D69" w14:textId="77777777" w:rsidTr="007308AF">
      <w:tc>
        <w:tcPr>
          <w:tcW w:w="3261" w:type="dxa"/>
        </w:tcPr>
        <w:p w14:paraId="59C6C90F" w14:textId="77777777" w:rsidR="00205BD2" w:rsidRPr="00EA222E" w:rsidRDefault="00205BD2" w:rsidP="00205BD2">
          <w:pPr>
            <w:pStyle w:val="Titelformulier"/>
          </w:pPr>
          <w:r>
            <w:t>Beschrijvend document</w:t>
          </w:r>
        </w:p>
        <w:p w14:paraId="3A1C1BF7" w14:textId="77777777" w:rsidR="00205BD2" w:rsidRPr="001531D1" w:rsidRDefault="00205BD2" w:rsidP="00205BD2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0804747B" w14:textId="77777777" w:rsidR="00205BD2" w:rsidRDefault="00205BD2" w:rsidP="00205BD2">
          <w:pPr>
            <w:pStyle w:val="Titelformulier"/>
            <w:rPr>
              <w:noProof/>
            </w:rPr>
          </w:pPr>
          <w:r>
            <w:rPr>
              <w:noProof/>
            </w:rPr>
            <w:t>\</w:t>
          </w:r>
        </w:p>
        <w:p w14:paraId="4B73623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09C7C214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2BF8341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51CAA882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6369B290" w14:textId="6BF2844F" w:rsidR="00205BD2" w:rsidRDefault="00205BD2" w:rsidP="00205BD2">
          <w:pPr>
            <w:pStyle w:val="Titelformulier"/>
          </w:pPr>
          <w:r>
            <w:rPr>
              <w:noProof/>
            </w:rPr>
            <w:drawing>
              <wp:inline distT="0" distB="0" distL="0" distR="0" wp14:anchorId="24B56DB4" wp14:editId="06065ECD">
                <wp:extent cx="2059940" cy="666572"/>
                <wp:effectExtent l="0" t="0" r="0" b="63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3260" cy="6741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" w:type="dxa"/>
          <w:vMerge w:val="restart"/>
        </w:tcPr>
        <w:p w14:paraId="68F4245D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7923ECC2" w14:textId="77777777" w:rsidR="00205BD2" w:rsidRDefault="00205BD2" w:rsidP="00205BD2">
          <w:pPr>
            <w:pStyle w:val="Adresgegevens"/>
          </w:pPr>
          <w:r w:rsidRPr="003E782B">
            <w:t>Bezoekadres</w:t>
          </w:r>
          <w:r>
            <w:t>: Laan van de Glazen Stad 1, 2672 TA Naaldwijk</w:t>
          </w:r>
        </w:p>
        <w:p w14:paraId="723EBAAC" w14:textId="77777777" w:rsidR="00205BD2" w:rsidRPr="00423385" w:rsidRDefault="00205BD2" w:rsidP="00205BD2">
          <w:pPr>
            <w:pStyle w:val="Adresgegevens"/>
          </w:pPr>
          <w:r w:rsidRPr="003E782B">
            <w:t>Postadres</w:t>
          </w:r>
          <w:r>
            <w:t>: Postbus 150, 2670 AD Naaldwijk</w:t>
          </w:r>
        </w:p>
      </w:tc>
    </w:tr>
    <w:tr w:rsidR="00205BD2" w14:paraId="0BC6FCB1" w14:textId="77777777" w:rsidTr="007308AF">
      <w:trPr>
        <w:trHeight w:val="600"/>
      </w:trPr>
      <w:tc>
        <w:tcPr>
          <w:tcW w:w="3261" w:type="dxa"/>
        </w:tcPr>
        <w:p w14:paraId="7E1CD8C1" w14:textId="77777777" w:rsidR="00205BD2" w:rsidRPr="005A6F70" w:rsidRDefault="00205BD2" w:rsidP="00205BD2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3B46ECE" w14:textId="77777777" w:rsidR="00205BD2" w:rsidRDefault="00205BD2" w:rsidP="00205BD2">
          <w:pPr>
            <w:pStyle w:val="Titelformulier"/>
          </w:pPr>
        </w:p>
      </w:tc>
      <w:tc>
        <w:tcPr>
          <w:tcW w:w="326" w:type="dxa"/>
          <w:vMerge/>
        </w:tcPr>
        <w:p w14:paraId="2C0BB712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587AE609" w14:textId="77777777" w:rsidR="00205BD2" w:rsidRDefault="00205BD2" w:rsidP="00205BD2">
          <w:pPr>
            <w:pStyle w:val="Adresgegevens"/>
          </w:pPr>
          <w:r>
            <w:t>T</w:t>
          </w:r>
        </w:p>
        <w:p w14:paraId="7DD7BF75" w14:textId="77777777" w:rsidR="00205BD2" w:rsidRDefault="00205BD2" w:rsidP="00205BD2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58D8E3B0" w14:textId="77777777" w:rsidR="00205BD2" w:rsidRDefault="00205BD2" w:rsidP="00205BD2">
          <w:pPr>
            <w:pStyle w:val="Adresgegevens"/>
          </w:pPr>
          <w:r>
            <w:t>14 0174</w:t>
          </w:r>
        </w:p>
        <w:p w14:paraId="13A3BE44" w14:textId="77777777" w:rsidR="00205BD2" w:rsidRPr="005D708F" w:rsidRDefault="00205BD2" w:rsidP="00205BD2">
          <w:pPr>
            <w:pStyle w:val="Adresgegevens"/>
          </w:pPr>
          <w:r>
            <w:t>Inkoop@gemeentewestland.nl</w:t>
          </w:r>
        </w:p>
      </w:tc>
    </w:tr>
  </w:tbl>
  <w:p w14:paraId="00E0C1B7" w14:textId="77777777" w:rsidR="00205BD2" w:rsidRDefault="00205B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40978"/>
    <w:multiLevelType w:val="hybridMultilevel"/>
    <w:tmpl w:val="F0162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BA9"/>
    <w:multiLevelType w:val="hybridMultilevel"/>
    <w:tmpl w:val="8E9096DC"/>
    <w:lvl w:ilvl="0" w:tplc="B882019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D63E80C2" w:tentative="1">
      <w:start w:val="1"/>
      <w:numFmt w:val="lowerLetter"/>
      <w:lvlText w:val="%2."/>
      <w:lvlJc w:val="left"/>
      <w:pPr>
        <w:ind w:left="1080" w:hanging="360"/>
      </w:pPr>
    </w:lvl>
    <w:lvl w:ilvl="2" w:tplc="FC80856A" w:tentative="1">
      <w:start w:val="1"/>
      <w:numFmt w:val="lowerRoman"/>
      <w:lvlText w:val="%3."/>
      <w:lvlJc w:val="right"/>
      <w:pPr>
        <w:ind w:left="1800" w:hanging="180"/>
      </w:pPr>
    </w:lvl>
    <w:lvl w:ilvl="3" w:tplc="93D49DE6" w:tentative="1">
      <w:start w:val="1"/>
      <w:numFmt w:val="decimal"/>
      <w:lvlText w:val="%4."/>
      <w:lvlJc w:val="left"/>
      <w:pPr>
        <w:ind w:left="2520" w:hanging="360"/>
      </w:pPr>
    </w:lvl>
    <w:lvl w:ilvl="4" w:tplc="028E4820" w:tentative="1">
      <w:start w:val="1"/>
      <w:numFmt w:val="lowerLetter"/>
      <w:lvlText w:val="%5."/>
      <w:lvlJc w:val="left"/>
      <w:pPr>
        <w:ind w:left="3240" w:hanging="360"/>
      </w:pPr>
    </w:lvl>
    <w:lvl w:ilvl="5" w:tplc="727EC398" w:tentative="1">
      <w:start w:val="1"/>
      <w:numFmt w:val="lowerRoman"/>
      <w:lvlText w:val="%6."/>
      <w:lvlJc w:val="right"/>
      <w:pPr>
        <w:ind w:left="3960" w:hanging="180"/>
      </w:pPr>
    </w:lvl>
    <w:lvl w:ilvl="6" w:tplc="5B42715A" w:tentative="1">
      <w:start w:val="1"/>
      <w:numFmt w:val="decimal"/>
      <w:lvlText w:val="%7."/>
      <w:lvlJc w:val="left"/>
      <w:pPr>
        <w:ind w:left="4680" w:hanging="360"/>
      </w:pPr>
    </w:lvl>
    <w:lvl w:ilvl="7" w:tplc="E3EA3A34" w:tentative="1">
      <w:start w:val="1"/>
      <w:numFmt w:val="lowerLetter"/>
      <w:lvlText w:val="%8."/>
      <w:lvlJc w:val="left"/>
      <w:pPr>
        <w:ind w:left="5400" w:hanging="360"/>
      </w:pPr>
    </w:lvl>
    <w:lvl w:ilvl="8" w:tplc="6CBE1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297181"/>
    <w:multiLevelType w:val="hybridMultilevel"/>
    <w:tmpl w:val="6EBA578A"/>
    <w:lvl w:ilvl="0" w:tplc="8ABCC876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FF3A0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9E1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563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C87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4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A82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7EC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C2F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3C484EFC"/>
    <w:multiLevelType w:val="hybridMultilevel"/>
    <w:tmpl w:val="F27E927E"/>
    <w:lvl w:ilvl="0" w:tplc="A902325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B361C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AF0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C46A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14EA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9C1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6450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22FA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924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1" w15:restartNumberingAfterBreak="0">
    <w:nsid w:val="460F6441"/>
    <w:multiLevelType w:val="hybridMultilevel"/>
    <w:tmpl w:val="E91ED500"/>
    <w:lvl w:ilvl="0" w:tplc="10167B6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63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A49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67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0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8F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2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C27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29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BF4167"/>
    <w:multiLevelType w:val="hybridMultilevel"/>
    <w:tmpl w:val="7C44D434"/>
    <w:lvl w:ilvl="0" w:tplc="E7204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A0A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2AC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70B1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7280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7620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1C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62F1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4A22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63497"/>
    <w:multiLevelType w:val="hybridMultilevel"/>
    <w:tmpl w:val="AC06E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C0896"/>
    <w:multiLevelType w:val="hybridMultilevel"/>
    <w:tmpl w:val="1CC03318"/>
    <w:lvl w:ilvl="0" w:tplc="04D0F53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8C9A60F2" w:tentative="1">
      <w:start w:val="1"/>
      <w:numFmt w:val="lowerLetter"/>
      <w:lvlText w:val="%2."/>
      <w:lvlJc w:val="left"/>
      <w:pPr>
        <w:ind w:left="1440" w:hanging="360"/>
      </w:pPr>
    </w:lvl>
    <w:lvl w:ilvl="2" w:tplc="C1E8770C" w:tentative="1">
      <w:start w:val="1"/>
      <w:numFmt w:val="lowerRoman"/>
      <w:lvlText w:val="%3."/>
      <w:lvlJc w:val="right"/>
      <w:pPr>
        <w:ind w:left="2160" w:hanging="180"/>
      </w:pPr>
    </w:lvl>
    <w:lvl w:ilvl="3" w:tplc="8E04B15A" w:tentative="1">
      <w:start w:val="1"/>
      <w:numFmt w:val="decimal"/>
      <w:lvlText w:val="%4."/>
      <w:lvlJc w:val="left"/>
      <w:pPr>
        <w:ind w:left="2880" w:hanging="360"/>
      </w:pPr>
    </w:lvl>
    <w:lvl w:ilvl="4" w:tplc="3CCA64F6" w:tentative="1">
      <w:start w:val="1"/>
      <w:numFmt w:val="lowerLetter"/>
      <w:lvlText w:val="%5."/>
      <w:lvlJc w:val="left"/>
      <w:pPr>
        <w:ind w:left="3600" w:hanging="360"/>
      </w:pPr>
    </w:lvl>
    <w:lvl w:ilvl="5" w:tplc="8C3C64B2" w:tentative="1">
      <w:start w:val="1"/>
      <w:numFmt w:val="lowerRoman"/>
      <w:lvlText w:val="%6."/>
      <w:lvlJc w:val="right"/>
      <w:pPr>
        <w:ind w:left="4320" w:hanging="180"/>
      </w:pPr>
    </w:lvl>
    <w:lvl w:ilvl="6" w:tplc="9A367350" w:tentative="1">
      <w:start w:val="1"/>
      <w:numFmt w:val="decimal"/>
      <w:lvlText w:val="%7."/>
      <w:lvlJc w:val="left"/>
      <w:pPr>
        <w:ind w:left="5040" w:hanging="360"/>
      </w:pPr>
    </w:lvl>
    <w:lvl w:ilvl="7" w:tplc="511063D0" w:tentative="1">
      <w:start w:val="1"/>
      <w:numFmt w:val="lowerLetter"/>
      <w:lvlText w:val="%8."/>
      <w:lvlJc w:val="left"/>
      <w:pPr>
        <w:ind w:left="5760" w:hanging="360"/>
      </w:pPr>
    </w:lvl>
    <w:lvl w:ilvl="8" w:tplc="A1523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D54CDC"/>
    <w:multiLevelType w:val="hybridMultilevel"/>
    <w:tmpl w:val="8D9E6618"/>
    <w:lvl w:ilvl="0" w:tplc="FD9ABA8C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40F2E9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A1EF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CEAA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1AD5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A06B1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142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7636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541A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0" w15:restartNumberingAfterBreak="0">
    <w:nsid w:val="6D692946"/>
    <w:multiLevelType w:val="hybridMultilevel"/>
    <w:tmpl w:val="E068B322"/>
    <w:lvl w:ilvl="0" w:tplc="66A67400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4B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615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E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E4D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5A3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F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A2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E8B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BC6BD7"/>
    <w:multiLevelType w:val="hybridMultilevel"/>
    <w:tmpl w:val="CFE63DA4"/>
    <w:lvl w:ilvl="0" w:tplc="847C0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10D304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E7C2C0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202F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107C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663E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BE3F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602D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C66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740D31"/>
    <w:multiLevelType w:val="hybridMultilevel"/>
    <w:tmpl w:val="77E86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259"/>
    <w:multiLevelType w:val="hybridMultilevel"/>
    <w:tmpl w:val="BF6663FA"/>
    <w:lvl w:ilvl="0" w:tplc="E382820C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D8E3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E4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46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2F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62A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22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289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E26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6" w15:restartNumberingAfterBreak="0">
    <w:nsid w:val="7EE56E5B"/>
    <w:multiLevelType w:val="hybridMultilevel"/>
    <w:tmpl w:val="F75E5E96"/>
    <w:lvl w:ilvl="0" w:tplc="FCCCA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80D9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C07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069B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DA4A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84F5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468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63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8A54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3660">
    <w:abstractNumId w:val="1"/>
  </w:num>
  <w:num w:numId="2" w16cid:durableId="104883336">
    <w:abstractNumId w:val="15"/>
  </w:num>
  <w:num w:numId="3" w16cid:durableId="672534076">
    <w:abstractNumId w:val="1"/>
  </w:num>
  <w:num w:numId="4" w16cid:durableId="1588684333">
    <w:abstractNumId w:val="9"/>
  </w:num>
  <w:num w:numId="5" w16cid:durableId="33771303">
    <w:abstractNumId w:val="5"/>
  </w:num>
  <w:num w:numId="6" w16cid:durableId="882402063">
    <w:abstractNumId w:val="2"/>
  </w:num>
  <w:num w:numId="7" w16cid:durableId="1180118279">
    <w:abstractNumId w:val="5"/>
  </w:num>
  <w:num w:numId="8" w16cid:durableId="987127404">
    <w:abstractNumId w:val="2"/>
  </w:num>
  <w:num w:numId="9" w16cid:durableId="617957305">
    <w:abstractNumId w:val="16"/>
  </w:num>
  <w:num w:numId="10" w16cid:durableId="1223298187">
    <w:abstractNumId w:val="25"/>
  </w:num>
  <w:num w:numId="11" w16cid:durableId="1839341041">
    <w:abstractNumId w:val="0"/>
  </w:num>
  <w:num w:numId="12" w16cid:durableId="2014674298">
    <w:abstractNumId w:val="11"/>
  </w:num>
  <w:num w:numId="13" w16cid:durableId="1192765954">
    <w:abstractNumId w:val="21"/>
  </w:num>
  <w:num w:numId="14" w16cid:durableId="542446567">
    <w:abstractNumId w:val="7"/>
  </w:num>
  <w:num w:numId="15" w16cid:durableId="2089187981">
    <w:abstractNumId w:val="8"/>
  </w:num>
  <w:num w:numId="16" w16cid:durableId="1144467762">
    <w:abstractNumId w:val="17"/>
  </w:num>
  <w:num w:numId="17" w16cid:durableId="1996303298">
    <w:abstractNumId w:val="24"/>
  </w:num>
  <w:num w:numId="18" w16cid:durableId="1259943348">
    <w:abstractNumId w:val="12"/>
  </w:num>
  <w:num w:numId="19" w16cid:durableId="1200557953">
    <w:abstractNumId w:val="19"/>
  </w:num>
  <w:num w:numId="20" w16cid:durableId="1830173023">
    <w:abstractNumId w:val="20"/>
  </w:num>
  <w:num w:numId="21" w16cid:durableId="1173489199">
    <w:abstractNumId w:val="18"/>
  </w:num>
  <w:num w:numId="22" w16cid:durableId="560137909">
    <w:abstractNumId w:val="10"/>
  </w:num>
  <w:num w:numId="23" w16cid:durableId="727652939">
    <w:abstractNumId w:val="6"/>
  </w:num>
  <w:num w:numId="24" w16cid:durableId="2118911759">
    <w:abstractNumId w:val="4"/>
  </w:num>
  <w:num w:numId="25" w16cid:durableId="291446013">
    <w:abstractNumId w:val="22"/>
  </w:num>
  <w:num w:numId="26" w16cid:durableId="581985591">
    <w:abstractNumId w:val="26"/>
  </w:num>
  <w:num w:numId="27" w16cid:durableId="584656143">
    <w:abstractNumId w:val="13"/>
  </w:num>
  <w:num w:numId="28" w16cid:durableId="519903603">
    <w:abstractNumId w:val="23"/>
  </w:num>
  <w:num w:numId="29" w16cid:durableId="72557383">
    <w:abstractNumId w:val="3"/>
  </w:num>
  <w:num w:numId="30" w16cid:durableId="8585275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B33"/>
    <w:rsid w:val="0002401E"/>
    <w:rsid w:val="000333EE"/>
    <w:rsid w:val="00042A03"/>
    <w:rsid w:val="00052D18"/>
    <w:rsid w:val="00061419"/>
    <w:rsid w:val="000717C3"/>
    <w:rsid w:val="00071A32"/>
    <w:rsid w:val="0007234E"/>
    <w:rsid w:val="00072961"/>
    <w:rsid w:val="000905DF"/>
    <w:rsid w:val="00093105"/>
    <w:rsid w:val="000A71FD"/>
    <w:rsid w:val="000B30F3"/>
    <w:rsid w:val="000C433B"/>
    <w:rsid w:val="000C4921"/>
    <w:rsid w:val="000C5B86"/>
    <w:rsid w:val="000C75AB"/>
    <w:rsid w:val="000D2053"/>
    <w:rsid w:val="000F1BD7"/>
    <w:rsid w:val="000F391A"/>
    <w:rsid w:val="00101A7A"/>
    <w:rsid w:val="00107B13"/>
    <w:rsid w:val="00110FD8"/>
    <w:rsid w:val="0011245C"/>
    <w:rsid w:val="0011308E"/>
    <w:rsid w:val="001221D0"/>
    <w:rsid w:val="001371B1"/>
    <w:rsid w:val="00140E7D"/>
    <w:rsid w:val="00150131"/>
    <w:rsid w:val="00150213"/>
    <w:rsid w:val="001531D1"/>
    <w:rsid w:val="00153E3B"/>
    <w:rsid w:val="0017337A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C4823"/>
    <w:rsid w:val="001D030C"/>
    <w:rsid w:val="001D5619"/>
    <w:rsid w:val="001E0236"/>
    <w:rsid w:val="001E1DD1"/>
    <w:rsid w:val="001E43A1"/>
    <w:rsid w:val="001F3CF5"/>
    <w:rsid w:val="001F576D"/>
    <w:rsid w:val="002012CE"/>
    <w:rsid w:val="00204628"/>
    <w:rsid w:val="00205BD2"/>
    <w:rsid w:val="00221FB8"/>
    <w:rsid w:val="002227C4"/>
    <w:rsid w:val="002232AB"/>
    <w:rsid w:val="002239AC"/>
    <w:rsid w:val="002239DC"/>
    <w:rsid w:val="00226A31"/>
    <w:rsid w:val="002316CA"/>
    <w:rsid w:val="00232590"/>
    <w:rsid w:val="00235D6F"/>
    <w:rsid w:val="00237A86"/>
    <w:rsid w:val="00242669"/>
    <w:rsid w:val="0024422B"/>
    <w:rsid w:val="00244657"/>
    <w:rsid w:val="0025370B"/>
    <w:rsid w:val="00265480"/>
    <w:rsid w:val="00276440"/>
    <w:rsid w:val="002805D8"/>
    <w:rsid w:val="002874C1"/>
    <w:rsid w:val="00296198"/>
    <w:rsid w:val="002A0128"/>
    <w:rsid w:val="002A0CAB"/>
    <w:rsid w:val="002B1694"/>
    <w:rsid w:val="002B5BEA"/>
    <w:rsid w:val="002C135A"/>
    <w:rsid w:val="002D3777"/>
    <w:rsid w:val="002D636D"/>
    <w:rsid w:val="002E3472"/>
    <w:rsid w:val="002F29D6"/>
    <w:rsid w:val="002F2E1D"/>
    <w:rsid w:val="003055B1"/>
    <w:rsid w:val="00313C47"/>
    <w:rsid w:val="00315942"/>
    <w:rsid w:val="00322921"/>
    <w:rsid w:val="0032592F"/>
    <w:rsid w:val="003427B7"/>
    <w:rsid w:val="00342E01"/>
    <w:rsid w:val="00343055"/>
    <w:rsid w:val="00346F4A"/>
    <w:rsid w:val="0035366D"/>
    <w:rsid w:val="0035550D"/>
    <w:rsid w:val="0036164D"/>
    <w:rsid w:val="00366557"/>
    <w:rsid w:val="00371776"/>
    <w:rsid w:val="00374CAB"/>
    <w:rsid w:val="00384FEA"/>
    <w:rsid w:val="00385575"/>
    <w:rsid w:val="00385D5D"/>
    <w:rsid w:val="003909E3"/>
    <w:rsid w:val="0039248A"/>
    <w:rsid w:val="003945ED"/>
    <w:rsid w:val="003A4076"/>
    <w:rsid w:val="003B089F"/>
    <w:rsid w:val="003E09AB"/>
    <w:rsid w:val="003E693D"/>
    <w:rsid w:val="003E782B"/>
    <w:rsid w:val="003F0F33"/>
    <w:rsid w:val="003F2F0A"/>
    <w:rsid w:val="003F35A5"/>
    <w:rsid w:val="003F77CA"/>
    <w:rsid w:val="00400C2C"/>
    <w:rsid w:val="00402721"/>
    <w:rsid w:val="004074E0"/>
    <w:rsid w:val="0042159B"/>
    <w:rsid w:val="00423385"/>
    <w:rsid w:val="00423DAE"/>
    <w:rsid w:val="00424456"/>
    <w:rsid w:val="00426AEB"/>
    <w:rsid w:val="0042709D"/>
    <w:rsid w:val="00432A8C"/>
    <w:rsid w:val="00440E9C"/>
    <w:rsid w:val="00441E84"/>
    <w:rsid w:val="004475D3"/>
    <w:rsid w:val="00452502"/>
    <w:rsid w:val="004552DD"/>
    <w:rsid w:val="00456875"/>
    <w:rsid w:val="00460D76"/>
    <w:rsid w:val="004640F5"/>
    <w:rsid w:val="00475E1F"/>
    <w:rsid w:val="00480D45"/>
    <w:rsid w:val="00481E6F"/>
    <w:rsid w:val="004848DE"/>
    <w:rsid w:val="00490E6E"/>
    <w:rsid w:val="00491D91"/>
    <w:rsid w:val="00492657"/>
    <w:rsid w:val="00495905"/>
    <w:rsid w:val="004975B5"/>
    <w:rsid w:val="0049793E"/>
    <w:rsid w:val="004A0810"/>
    <w:rsid w:val="004A6D3C"/>
    <w:rsid w:val="004A7786"/>
    <w:rsid w:val="004B4C9B"/>
    <w:rsid w:val="004B6EA6"/>
    <w:rsid w:val="004D4BDF"/>
    <w:rsid w:val="004D5248"/>
    <w:rsid w:val="004E0EA1"/>
    <w:rsid w:val="004F2212"/>
    <w:rsid w:val="004F261D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341"/>
    <w:rsid w:val="00530C6D"/>
    <w:rsid w:val="00531B55"/>
    <w:rsid w:val="00533FA8"/>
    <w:rsid w:val="00536E92"/>
    <w:rsid w:val="00546DF9"/>
    <w:rsid w:val="00547B35"/>
    <w:rsid w:val="00551246"/>
    <w:rsid w:val="005676AF"/>
    <w:rsid w:val="00575B43"/>
    <w:rsid w:val="00581D6F"/>
    <w:rsid w:val="00581FB4"/>
    <w:rsid w:val="00585308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D7E"/>
    <w:rsid w:val="005B13EA"/>
    <w:rsid w:val="005C3E71"/>
    <w:rsid w:val="005C68EA"/>
    <w:rsid w:val="005D0494"/>
    <w:rsid w:val="005D708F"/>
    <w:rsid w:val="005E3A33"/>
    <w:rsid w:val="005E3C38"/>
    <w:rsid w:val="005E7026"/>
    <w:rsid w:val="005F2B5F"/>
    <w:rsid w:val="006036C3"/>
    <w:rsid w:val="00607A30"/>
    <w:rsid w:val="006108FA"/>
    <w:rsid w:val="00613804"/>
    <w:rsid w:val="0061577D"/>
    <w:rsid w:val="00620158"/>
    <w:rsid w:val="00622D90"/>
    <w:rsid w:val="00634E7F"/>
    <w:rsid w:val="006439E5"/>
    <w:rsid w:val="00674DEA"/>
    <w:rsid w:val="006779E1"/>
    <w:rsid w:val="00684676"/>
    <w:rsid w:val="00691393"/>
    <w:rsid w:val="006A1E43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715994"/>
    <w:rsid w:val="007174EB"/>
    <w:rsid w:val="00724388"/>
    <w:rsid w:val="00725EFE"/>
    <w:rsid w:val="00730AFC"/>
    <w:rsid w:val="00732C4E"/>
    <w:rsid w:val="00743BC8"/>
    <w:rsid w:val="00750442"/>
    <w:rsid w:val="00751BAA"/>
    <w:rsid w:val="00760994"/>
    <w:rsid w:val="00760DCE"/>
    <w:rsid w:val="007644A4"/>
    <w:rsid w:val="00765197"/>
    <w:rsid w:val="007657CB"/>
    <w:rsid w:val="00765FCE"/>
    <w:rsid w:val="00775F6A"/>
    <w:rsid w:val="007777AD"/>
    <w:rsid w:val="007852B4"/>
    <w:rsid w:val="00787E19"/>
    <w:rsid w:val="00790D6D"/>
    <w:rsid w:val="00793AFF"/>
    <w:rsid w:val="0079485F"/>
    <w:rsid w:val="007B0B9E"/>
    <w:rsid w:val="007B0BC8"/>
    <w:rsid w:val="007B3113"/>
    <w:rsid w:val="007B4BEA"/>
    <w:rsid w:val="007C25D7"/>
    <w:rsid w:val="007C5684"/>
    <w:rsid w:val="007D2D4A"/>
    <w:rsid w:val="007F5514"/>
    <w:rsid w:val="007F65F4"/>
    <w:rsid w:val="00802086"/>
    <w:rsid w:val="00812182"/>
    <w:rsid w:val="00814F4F"/>
    <w:rsid w:val="00822319"/>
    <w:rsid w:val="00824E6B"/>
    <w:rsid w:val="00830103"/>
    <w:rsid w:val="00835A1C"/>
    <w:rsid w:val="00835EEA"/>
    <w:rsid w:val="008410A0"/>
    <w:rsid w:val="00841D68"/>
    <w:rsid w:val="00843BDE"/>
    <w:rsid w:val="00850ECD"/>
    <w:rsid w:val="00852A49"/>
    <w:rsid w:val="00852BAE"/>
    <w:rsid w:val="008641D8"/>
    <w:rsid w:val="008666FE"/>
    <w:rsid w:val="00876BD8"/>
    <w:rsid w:val="00882041"/>
    <w:rsid w:val="008863CC"/>
    <w:rsid w:val="00887921"/>
    <w:rsid w:val="00887CD9"/>
    <w:rsid w:val="008A0068"/>
    <w:rsid w:val="008A48F3"/>
    <w:rsid w:val="008B03D4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F0B8D"/>
    <w:rsid w:val="008F49D8"/>
    <w:rsid w:val="009007AC"/>
    <w:rsid w:val="00901E12"/>
    <w:rsid w:val="009044AD"/>
    <w:rsid w:val="009067DF"/>
    <w:rsid w:val="00913AC6"/>
    <w:rsid w:val="00921679"/>
    <w:rsid w:val="00927226"/>
    <w:rsid w:val="00946819"/>
    <w:rsid w:val="0095425F"/>
    <w:rsid w:val="00970CFC"/>
    <w:rsid w:val="009711F1"/>
    <w:rsid w:val="00975E64"/>
    <w:rsid w:val="00996F9D"/>
    <w:rsid w:val="009A5E87"/>
    <w:rsid w:val="009B37C5"/>
    <w:rsid w:val="009B7744"/>
    <w:rsid w:val="009C08D3"/>
    <w:rsid w:val="009C7566"/>
    <w:rsid w:val="009C7743"/>
    <w:rsid w:val="009D1325"/>
    <w:rsid w:val="009D597D"/>
    <w:rsid w:val="009E5958"/>
    <w:rsid w:val="009E687B"/>
    <w:rsid w:val="009F525D"/>
    <w:rsid w:val="009F7D32"/>
    <w:rsid w:val="00A11B5F"/>
    <w:rsid w:val="00A169EA"/>
    <w:rsid w:val="00A2451E"/>
    <w:rsid w:val="00A3181B"/>
    <w:rsid w:val="00A3781F"/>
    <w:rsid w:val="00A37E2C"/>
    <w:rsid w:val="00A43004"/>
    <w:rsid w:val="00A47204"/>
    <w:rsid w:val="00A5661D"/>
    <w:rsid w:val="00A609E4"/>
    <w:rsid w:val="00A63963"/>
    <w:rsid w:val="00A63B3B"/>
    <w:rsid w:val="00A648E0"/>
    <w:rsid w:val="00A7046A"/>
    <w:rsid w:val="00A70F81"/>
    <w:rsid w:val="00A7173D"/>
    <w:rsid w:val="00A744F6"/>
    <w:rsid w:val="00A7619E"/>
    <w:rsid w:val="00A818CE"/>
    <w:rsid w:val="00A82D54"/>
    <w:rsid w:val="00A830FD"/>
    <w:rsid w:val="00A836EF"/>
    <w:rsid w:val="00A90940"/>
    <w:rsid w:val="00A941A2"/>
    <w:rsid w:val="00AA08BC"/>
    <w:rsid w:val="00AB017F"/>
    <w:rsid w:val="00AB09A2"/>
    <w:rsid w:val="00AB151B"/>
    <w:rsid w:val="00AC5193"/>
    <w:rsid w:val="00AC5249"/>
    <w:rsid w:val="00AD0582"/>
    <w:rsid w:val="00AD27A5"/>
    <w:rsid w:val="00AD7AF9"/>
    <w:rsid w:val="00AE0FD1"/>
    <w:rsid w:val="00AF4445"/>
    <w:rsid w:val="00B03808"/>
    <w:rsid w:val="00B03C13"/>
    <w:rsid w:val="00B12B41"/>
    <w:rsid w:val="00B15146"/>
    <w:rsid w:val="00B2045F"/>
    <w:rsid w:val="00B312E4"/>
    <w:rsid w:val="00B32A09"/>
    <w:rsid w:val="00B4167F"/>
    <w:rsid w:val="00B451AA"/>
    <w:rsid w:val="00B45AF1"/>
    <w:rsid w:val="00B561BE"/>
    <w:rsid w:val="00B651F9"/>
    <w:rsid w:val="00B66513"/>
    <w:rsid w:val="00B74A78"/>
    <w:rsid w:val="00B76B10"/>
    <w:rsid w:val="00B774BB"/>
    <w:rsid w:val="00B8547E"/>
    <w:rsid w:val="00BB1C87"/>
    <w:rsid w:val="00BC7B31"/>
    <w:rsid w:val="00BD3640"/>
    <w:rsid w:val="00BD4E9D"/>
    <w:rsid w:val="00BE25C0"/>
    <w:rsid w:val="00BE4232"/>
    <w:rsid w:val="00BE7B6C"/>
    <w:rsid w:val="00C00C4A"/>
    <w:rsid w:val="00C12C78"/>
    <w:rsid w:val="00C17028"/>
    <w:rsid w:val="00C17571"/>
    <w:rsid w:val="00C21338"/>
    <w:rsid w:val="00C2133D"/>
    <w:rsid w:val="00C228D5"/>
    <w:rsid w:val="00C23A81"/>
    <w:rsid w:val="00C249AD"/>
    <w:rsid w:val="00C316E5"/>
    <w:rsid w:val="00C344E5"/>
    <w:rsid w:val="00C34E64"/>
    <w:rsid w:val="00C40FD9"/>
    <w:rsid w:val="00C431FA"/>
    <w:rsid w:val="00C43E9D"/>
    <w:rsid w:val="00C47868"/>
    <w:rsid w:val="00C5081A"/>
    <w:rsid w:val="00C5337F"/>
    <w:rsid w:val="00C5695A"/>
    <w:rsid w:val="00C606A0"/>
    <w:rsid w:val="00C65C15"/>
    <w:rsid w:val="00C65F65"/>
    <w:rsid w:val="00C66F9A"/>
    <w:rsid w:val="00C82F23"/>
    <w:rsid w:val="00C83E2F"/>
    <w:rsid w:val="00C84FDE"/>
    <w:rsid w:val="00C85C9C"/>
    <w:rsid w:val="00CA10DC"/>
    <w:rsid w:val="00CB0E4F"/>
    <w:rsid w:val="00CB2C99"/>
    <w:rsid w:val="00CC0E1A"/>
    <w:rsid w:val="00CC2ECC"/>
    <w:rsid w:val="00CC3F3B"/>
    <w:rsid w:val="00CD0ED6"/>
    <w:rsid w:val="00CD390E"/>
    <w:rsid w:val="00CD3D90"/>
    <w:rsid w:val="00CD5520"/>
    <w:rsid w:val="00CD7873"/>
    <w:rsid w:val="00CF36C4"/>
    <w:rsid w:val="00CF41AD"/>
    <w:rsid w:val="00CF603C"/>
    <w:rsid w:val="00D14371"/>
    <w:rsid w:val="00D170FC"/>
    <w:rsid w:val="00D214F8"/>
    <w:rsid w:val="00D25772"/>
    <w:rsid w:val="00D275FB"/>
    <w:rsid w:val="00D32265"/>
    <w:rsid w:val="00D40903"/>
    <w:rsid w:val="00D45E1D"/>
    <w:rsid w:val="00D4630D"/>
    <w:rsid w:val="00D5175F"/>
    <w:rsid w:val="00D52C7B"/>
    <w:rsid w:val="00D5413A"/>
    <w:rsid w:val="00D54CC3"/>
    <w:rsid w:val="00D615F4"/>
    <w:rsid w:val="00D716C4"/>
    <w:rsid w:val="00D7455A"/>
    <w:rsid w:val="00D74B77"/>
    <w:rsid w:val="00D74BFF"/>
    <w:rsid w:val="00D765A9"/>
    <w:rsid w:val="00D77528"/>
    <w:rsid w:val="00D80C93"/>
    <w:rsid w:val="00D8518B"/>
    <w:rsid w:val="00D856A7"/>
    <w:rsid w:val="00D93929"/>
    <w:rsid w:val="00D94EC9"/>
    <w:rsid w:val="00D97F9D"/>
    <w:rsid w:val="00DA4DD5"/>
    <w:rsid w:val="00DA5147"/>
    <w:rsid w:val="00DA5409"/>
    <w:rsid w:val="00DA6387"/>
    <w:rsid w:val="00DA70D7"/>
    <w:rsid w:val="00DA7779"/>
    <w:rsid w:val="00DB119A"/>
    <w:rsid w:val="00DB1C17"/>
    <w:rsid w:val="00DB6E08"/>
    <w:rsid w:val="00DC020D"/>
    <w:rsid w:val="00DC0F22"/>
    <w:rsid w:val="00DC66E8"/>
    <w:rsid w:val="00DD226B"/>
    <w:rsid w:val="00DF39DB"/>
    <w:rsid w:val="00DF47F8"/>
    <w:rsid w:val="00E02398"/>
    <w:rsid w:val="00E0592C"/>
    <w:rsid w:val="00E067C6"/>
    <w:rsid w:val="00E06AAB"/>
    <w:rsid w:val="00E1257B"/>
    <w:rsid w:val="00E160E1"/>
    <w:rsid w:val="00E23B46"/>
    <w:rsid w:val="00E33517"/>
    <w:rsid w:val="00E4401D"/>
    <w:rsid w:val="00E45506"/>
    <w:rsid w:val="00E4708A"/>
    <w:rsid w:val="00E55C64"/>
    <w:rsid w:val="00E610AA"/>
    <w:rsid w:val="00E64AC7"/>
    <w:rsid w:val="00E708A7"/>
    <w:rsid w:val="00E70ADC"/>
    <w:rsid w:val="00E726F1"/>
    <w:rsid w:val="00E8046F"/>
    <w:rsid w:val="00E82BB9"/>
    <w:rsid w:val="00E83103"/>
    <w:rsid w:val="00E846BA"/>
    <w:rsid w:val="00E869B8"/>
    <w:rsid w:val="00E876AB"/>
    <w:rsid w:val="00E945BC"/>
    <w:rsid w:val="00E95B40"/>
    <w:rsid w:val="00E967B4"/>
    <w:rsid w:val="00E97814"/>
    <w:rsid w:val="00EA222E"/>
    <w:rsid w:val="00EB0C74"/>
    <w:rsid w:val="00EB198D"/>
    <w:rsid w:val="00EB28B2"/>
    <w:rsid w:val="00EC5E98"/>
    <w:rsid w:val="00ED2CD8"/>
    <w:rsid w:val="00ED3DBD"/>
    <w:rsid w:val="00EE4F3D"/>
    <w:rsid w:val="00EE77EF"/>
    <w:rsid w:val="00EF1B5D"/>
    <w:rsid w:val="00EF1EDF"/>
    <w:rsid w:val="00EF2154"/>
    <w:rsid w:val="00EF7BA2"/>
    <w:rsid w:val="00EF7C17"/>
    <w:rsid w:val="00F003CE"/>
    <w:rsid w:val="00F05071"/>
    <w:rsid w:val="00F2146B"/>
    <w:rsid w:val="00F266A1"/>
    <w:rsid w:val="00F26CB4"/>
    <w:rsid w:val="00F312A9"/>
    <w:rsid w:val="00F32A3F"/>
    <w:rsid w:val="00F3697A"/>
    <w:rsid w:val="00F4030A"/>
    <w:rsid w:val="00F44E9F"/>
    <w:rsid w:val="00F4634D"/>
    <w:rsid w:val="00F47D13"/>
    <w:rsid w:val="00F566D2"/>
    <w:rsid w:val="00F61199"/>
    <w:rsid w:val="00F62D56"/>
    <w:rsid w:val="00F70886"/>
    <w:rsid w:val="00F713EB"/>
    <w:rsid w:val="00F84CB9"/>
    <w:rsid w:val="00F8600B"/>
    <w:rsid w:val="00F94158"/>
    <w:rsid w:val="00F94526"/>
    <w:rsid w:val="00FA468A"/>
    <w:rsid w:val="00FA497C"/>
    <w:rsid w:val="00FB3334"/>
    <w:rsid w:val="00FB35FD"/>
    <w:rsid w:val="00FB45BA"/>
    <w:rsid w:val="00FB586C"/>
    <w:rsid w:val="00FB6E1B"/>
    <w:rsid w:val="00FB7DE7"/>
    <w:rsid w:val="00FC0C11"/>
    <w:rsid w:val="00FC23C2"/>
    <w:rsid w:val="00FC4113"/>
    <w:rsid w:val="00FC6CE4"/>
    <w:rsid w:val="00FC75C4"/>
    <w:rsid w:val="00FD023F"/>
    <w:rsid w:val="00FD3852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C495C2"/>
  <w15:docId w15:val="{E0F1901E-5E6F-41E6-9CBC-E14D692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9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9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9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9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9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9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9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0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8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1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2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6F6F74" w:themeColor="accent1"/>
        <w:left w:val="single" w:sz="8" w:space="0" w:color="6F6F74" w:themeColor="accent1"/>
        <w:bottom w:val="single" w:sz="8" w:space="0" w:color="6F6F74" w:themeColor="accent1"/>
        <w:right w:val="single" w:sz="8" w:space="0" w:color="6F6F7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6F7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band1Horz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5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6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7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9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0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1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2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3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styleId="Rastertabel4">
    <w:name w:val="Grid Table 4"/>
    <w:basedOn w:val="Standaardtabel"/>
    <w:uiPriority w:val="49"/>
    <w:rsid w:val="002D3777"/>
    <w:pPr>
      <w:spacing w:after="0" w:line="240" w:lineRule="auto"/>
    </w:pPr>
    <w:rPr>
      <w:rFonts w:ascii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eergave">
  <a:themeElements>
    <a:clrScheme name="Weergave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Weergave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eergave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Litjens-Burgersdijk</dc:creator>
  <cp:lastModifiedBy>Litjens, JW (Jose)</cp:lastModifiedBy>
  <cp:revision>2</cp:revision>
  <dcterms:created xsi:type="dcterms:W3CDTF">2023-07-04T12:17:00Z</dcterms:created>
  <dcterms:modified xsi:type="dcterms:W3CDTF">2023-07-04T12:17:00Z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RSA_GUID">
    <vt:lpwstr>896cb3f1-4210-40b4-af14-014dc4de3ee9</vt:lpwstr>
  </property>
  <property fmtid="{D5CDD505-2E9C-101B-9397-08002B2CF9AE}" pid="9" name="CORSA_OBJECTTYPE">
    <vt:lpwstr>S</vt:lpwstr>
  </property>
  <property fmtid="{D5CDD505-2E9C-101B-9397-08002B2CF9AE}" pid="10" name="CORSA_OBJECTID">
    <vt:lpwstr>23-0154069</vt:lpwstr>
  </property>
  <property fmtid="{D5CDD505-2E9C-101B-9397-08002B2CF9AE}" pid="11" name="CORSA_VERSION">
    <vt:lpwstr>3</vt:lpwstr>
  </property>
</Properties>
</file>