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0456C" w14:textId="00F3D593" w:rsidR="0026747B" w:rsidRPr="0026747B" w:rsidRDefault="0026747B" w:rsidP="0026747B">
      <w:pPr>
        <w:pageBreakBefore/>
        <w:widowControl w:val="0"/>
        <w:shd w:val="clear" w:color="auto" w:fill="000000"/>
        <w:spacing w:after="120" w:line="240" w:lineRule="auto"/>
        <w:outlineLvl w:val="0"/>
        <w:rPr>
          <w:rFonts w:ascii="Arial Vet" w:eastAsia="Calibri" w:hAnsi="Arial Vet"/>
          <w:b/>
          <w:bCs/>
          <w:sz w:val="24"/>
          <w:szCs w:val="20"/>
        </w:rPr>
      </w:pPr>
      <w:bookmarkStart w:id="0" w:name="_Toc3986814"/>
      <w:bookmarkStart w:id="1" w:name="_Toc107488155"/>
      <w:bookmarkStart w:id="2" w:name="_Toc134842986"/>
      <w:bookmarkStart w:id="3" w:name="_Toc134848775"/>
      <w:bookmarkStart w:id="4" w:name="_Toc134848891"/>
      <w:r w:rsidRPr="0026747B">
        <w:rPr>
          <w:rFonts w:ascii="Arial Vet" w:eastAsia="Calibri" w:hAnsi="Arial Vet"/>
          <w:b/>
          <w:bCs/>
          <w:sz w:val="24"/>
          <w:szCs w:val="20"/>
        </w:rPr>
        <w:t>Bijlage 1</w:t>
      </w:r>
      <w:r w:rsidR="00C4081C">
        <w:rPr>
          <w:rFonts w:ascii="Arial Vet" w:eastAsia="Calibri" w:hAnsi="Arial Vet"/>
          <w:b/>
          <w:bCs/>
          <w:sz w:val="24"/>
          <w:szCs w:val="20"/>
        </w:rPr>
        <w:t>i</w:t>
      </w:r>
      <w:r w:rsidRPr="0026747B">
        <w:rPr>
          <w:rFonts w:ascii="Arial Vet" w:eastAsia="Calibri" w:hAnsi="Arial Vet"/>
          <w:b/>
          <w:bCs/>
          <w:sz w:val="24"/>
          <w:szCs w:val="20"/>
        </w:rPr>
        <w:t xml:space="preserve"> - Prijsopgave</w:t>
      </w:r>
      <w:bookmarkEnd w:id="0"/>
      <w:bookmarkEnd w:id="1"/>
    </w:p>
    <w:p w14:paraId="5BF4168D" w14:textId="77777777" w:rsidR="0026747B" w:rsidRPr="0026747B" w:rsidRDefault="0026747B" w:rsidP="0026747B">
      <w:pPr>
        <w:rPr>
          <w:rFonts w:eastAsia="Calibri"/>
        </w:rPr>
      </w:pPr>
    </w:p>
    <w:p w14:paraId="3E1202A7" w14:textId="170A9A45" w:rsidR="0026747B" w:rsidRPr="0026747B" w:rsidRDefault="0026747B" w:rsidP="0026747B">
      <w:pPr>
        <w:rPr>
          <w:rFonts w:eastAsia="Times New Roman"/>
        </w:rPr>
      </w:pPr>
      <w:r w:rsidRPr="0026747B">
        <w:rPr>
          <w:rFonts w:eastAsia="Times New Roman"/>
        </w:rPr>
        <w:t>Inschrijver verklaart zich door ondertekening van dit formulier bereid uitvoering te geven aan het beheer en de exploitatie van de sportaccommodaties in Westland conform het beschrijvend document 2</w:t>
      </w:r>
      <w:r>
        <w:rPr>
          <w:rFonts w:eastAsia="Times New Roman"/>
        </w:rPr>
        <w:t>3</w:t>
      </w:r>
      <w:r w:rsidRPr="0026747B">
        <w:rPr>
          <w:rFonts w:eastAsia="Times New Roman"/>
        </w:rPr>
        <w:t>-0</w:t>
      </w:r>
      <w:r>
        <w:rPr>
          <w:rFonts w:eastAsia="Times New Roman"/>
        </w:rPr>
        <w:t>154069</w:t>
      </w:r>
      <w:r w:rsidRPr="0026747B">
        <w:rPr>
          <w:rFonts w:eastAsia="Times New Roman"/>
        </w:rPr>
        <w:t>, inclusief alle bijlagen</w:t>
      </w:r>
    </w:p>
    <w:p w14:paraId="53FC9BEE" w14:textId="77777777" w:rsidR="0026747B" w:rsidRPr="0026747B" w:rsidRDefault="0026747B" w:rsidP="0026747B">
      <w:pPr>
        <w:rPr>
          <w:rFonts w:eastAsia="Times New Roman"/>
        </w:rPr>
      </w:pPr>
    </w:p>
    <w:p w14:paraId="1CF6DC72" w14:textId="77777777" w:rsidR="0026747B" w:rsidRPr="0026747B" w:rsidRDefault="0026747B" w:rsidP="0026747B">
      <w:pPr>
        <w:rPr>
          <w:rFonts w:eastAsia="Times New Roman"/>
        </w:rPr>
      </w:pPr>
      <w:r w:rsidRPr="0026747B">
        <w:rPr>
          <w:rFonts w:eastAsia="Times New Roman"/>
        </w:rPr>
        <w:t>Voor een Inschrijfsom van:</w:t>
      </w:r>
    </w:p>
    <w:p w14:paraId="4573B2DE" w14:textId="77777777" w:rsidR="0026747B" w:rsidRPr="0026747B" w:rsidRDefault="0026747B" w:rsidP="0026747B">
      <w:pPr>
        <w:tabs>
          <w:tab w:val="clear" w:pos="357"/>
          <w:tab w:val="left" w:pos="708"/>
        </w:tabs>
        <w:spacing w:line="240" w:lineRule="auto"/>
        <w:ind w:left="851"/>
        <w:jc w:val="both"/>
        <w:rPr>
          <w:rFonts w:eastAsia="Times New Roman"/>
          <w:spacing w:val="0"/>
          <w:kern w:val="0"/>
          <w:sz w:val="20"/>
          <w:szCs w:val="20"/>
        </w:rPr>
      </w:pPr>
    </w:p>
    <w:p w14:paraId="02A1C3FF" w14:textId="77777777" w:rsidR="0026747B" w:rsidRPr="0026747B" w:rsidRDefault="0026747B" w:rsidP="0026747B">
      <w:pPr>
        <w:pBdr>
          <w:top w:val="single" w:sz="4" w:space="1" w:color="auto"/>
          <w:left w:val="single" w:sz="4" w:space="4" w:color="auto"/>
          <w:bottom w:val="single" w:sz="4" w:space="1" w:color="auto"/>
          <w:right w:val="single" w:sz="4" w:space="4" w:color="auto"/>
        </w:pBdr>
        <w:tabs>
          <w:tab w:val="clear" w:pos="357"/>
          <w:tab w:val="left" w:pos="708"/>
        </w:tabs>
        <w:spacing w:line="360" w:lineRule="auto"/>
        <w:ind w:left="851"/>
        <w:jc w:val="both"/>
        <w:rPr>
          <w:rFonts w:eastAsia="Times New Roman" w:cs="Arial"/>
          <w:spacing w:val="0"/>
          <w:kern w:val="0"/>
          <w:sz w:val="20"/>
          <w:szCs w:val="20"/>
        </w:rPr>
      </w:pPr>
    </w:p>
    <w:p w14:paraId="12E8BCD8" w14:textId="77777777" w:rsidR="0026747B" w:rsidRPr="0026747B" w:rsidRDefault="0026747B" w:rsidP="0026747B">
      <w:pPr>
        <w:pBdr>
          <w:top w:val="single" w:sz="4" w:space="1" w:color="auto"/>
          <w:left w:val="single" w:sz="4" w:space="4" w:color="auto"/>
          <w:bottom w:val="single" w:sz="4" w:space="1" w:color="auto"/>
          <w:right w:val="single" w:sz="4" w:space="4" w:color="auto"/>
        </w:pBdr>
        <w:tabs>
          <w:tab w:val="clear" w:pos="357"/>
          <w:tab w:val="left" w:pos="708"/>
        </w:tabs>
        <w:spacing w:line="360" w:lineRule="auto"/>
        <w:ind w:left="851" w:firstLine="565"/>
        <w:jc w:val="both"/>
        <w:rPr>
          <w:rFonts w:eastAsia="Times New Roman"/>
        </w:rPr>
      </w:pPr>
      <w:r w:rsidRPr="0026747B">
        <w:rPr>
          <w:rFonts w:eastAsia="Times New Roman"/>
        </w:rPr>
        <w:t xml:space="preserve">€ ………………...                                 </w:t>
      </w:r>
      <w:r w:rsidRPr="0026747B">
        <w:rPr>
          <w:rFonts w:eastAsia="Times New Roman"/>
        </w:rPr>
        <w:tab/>
      </w:r>
      <w:r w:rsidRPr="0026747B">
        <w:rPr>
          <w:rFonts w:eastAsia="Times New Roman"/>
        </w:rPr>
        <w:tab/>
        <w:t xml:space="preserve">per jaar, </w:t>
      </w:r>
    </w:p>
    <w:p w14:paraId="05A16E96" w14:textId="77777777" w:rsidR="0026747B" w:rsidRPr="0026747B" w:rsidRDefault="0026747B" w:rsidP="0026747B">
      <w:pPr>
        <w:pBdr>
          <w:top w:val="single" w:sz="4" w:space="1" w:color="auto"/>
          <w:left w:val="single" w:sz="4" w:space="4" w:color="auto"/>
          <w:bottom w:val="single" w:sz="4" w:space="1" w:color="auto"/>
          <w:right w:val="single" w:sz="4" w:space="4" w:color="auto"/>
        </w:pBdr>
        <w:tabs>
          <w:tab w:val="clear" w:pos="357"/>
          <w:tab w:val="left" w:pos="708"/>
        </w:tabs>
        <w:spacing w:line="360" w:lineRule="auto"/>
        <w:ind w:left="851"/>
        <w:jc w:val="both"/>
        <w:rPr>
          <w:rFonts w:eastAsia="Times New Roman"/>
        </w:rPr>
      </w:pPr>
    </w:p>
    <w:p w14:paraId="1D1C18E2" w14:textId="77777777" w:rsidR="0026747B" w:rsidRPr="0026747B" w:rsidRDefault="0026747B" w:rsidP="0026747B">
      <w:pPr>
        <w:pBdr>
          <w:top w:val="single" w:sz="4" w:space="1" w:color="auto"/>
          <w:left w:val="single" w:sz="4" w:space="4" w:color="auto"/>
          <w:bottom w:val="single" w:sz="4" w:space="1" w:color="auto"/>
          <w:right w:val="single" w:sz="4" w:space="4" w:color="auto"/>
        </w:pBdr>
        <w:tabs>
          <w:tab w:val="clear" w:pos="357"/>
          <w:tab w:val="left" w:pos="708"/>
        </w:tabs>
        <w:spacing w:line="360" w:lineRule="auto"/>
        <w:ind w:left="851"/>
        <w:jc w:val="both"/>
        <w:rPr>
          <w:rFonts w:eastAsia="Times New Roman"/>
        </w:rPr>
      </w:pPr>
      <w:r w:rsidRPr="0026747B">
        <w:rPr>
          <w:rFonts w:eastAsia="Times New Roman"/>
        </w:rPr>
        <w:t xml:space="preserve">(zegge) </w:t>
      </w:r>
    </w:p>
    <w:p w14:paraId="59F345E8" w14:textId="77777777" w:rsidR="0026747B" w:rsidRPr="0026747B" w:rsidRDefault="0026747B" w:rsidP="0026747B">
      <w:pPr>
        <w:pBdr>
          <w:top w:val="single" w:sz="4" w:space="1" w:color="auto"/>
          <w:left w:val="single" w:sz="4" w:space="4" w:color="auto"/>
          <w:bottom w:val="single" w:sz="4" w:space="1" w:color="auto"/>
          <w:right w:val="single" w:sz="4" w:space="4" w:color="auto"/>
        </w:pBdr>
        <w:tabs>
          <w:tab w:val="clear" w:pos="357"/>
          <w:tab w:val="left" w:pos="708"/>
        </w:tabs>
        <w:spacing w:line="360" w:lineRule="auto"/>
        <w:ind w:left="851"/>
        <w:jc w:val="both"/>
        <w:rPr>
          <w:rFonts w:eastAsia="Times New Roman"/>
        </w:rPr>
      </w:pPr>
    </w:p>
    <w:p w14:paraId="64CDAAC6" w14:textId="77777777" w:rsidR="0026747B" w:rsidRPr="0026747B" w:rsidRDefault="0026747B" w:rsidP="0026747B">
      <w:pPr>
        <w:pBdr>
          <w:top w:val="single" w:sz="4" w:space="1" w:color="auto"/>
          <w:left w:val="single" w:sz="4" w:space="4" w:color="auto"/>
          <w:bottom w:val="single" w:sz="4" w:space="1" w:color="auto"/>
          <w:right w:val="single" w:sz="4" w:space="4" w:color="auto"/>
        </w:pBdr>
        <w:tabs>
          <w:tab w:val="clear" w:pos="357"/>
          <w:tab w:val="left" w:pos="708"/>
        </w:tabs>
        <w:spacing w:line="360" w:lineRule="auto"/>
        <w:ind w:left="851"/>
        <w:jc w:val="both"/>
        <w:rPr>
          <w:rFonts w:eastAsia="Times New Roman"/>
        </w:rPr>
      </w:pPr>
      <w:r w:rsidRPr="0026747B">
        <w:rPr>
          <w:rFonts w:eastAsia="Times New Roman"/>
        </w:rPr>
        <w:t xml:space="preserve">……………………………………………………………………………………………………………………                                     </w:t>
      </w:r>
    </w:p>
    <w:p w14:paraId="411D516F" w14:textId="77777777" w:rsidR="0026747B" w:rsidRPr="0026747B" w:rsidRDefault="0026747B" w:rsidP="0026747B">
      <w:pPr>
        <w:pBdr>
          <w:top w:val="single" w:sz="4" w:space="1" w:color="auto"/>
          <w:left w:val="single" w:sz="4" w:space="4" w:color="auto"/>
          <w:bottom w:val="single" w:sz="4" w:space="1" w:color="auto"/>
          <w:right w:val="single" w:sz="4" w:space="4" w:color="auto"/>
        </w:pBdr>
        <w:tabs>
          <w:tab w:val="clear" w:pos="357"/>
          <w:tab w:val="left" w:pos="708"/>
        </w:tabs>
        <w:spacing w:line="360" w:lineRule="auto"/>
        <w:ind w:left="851"/>
        <w:jc w:val="both"/>
        <w:rPr>
          <w:rFonts w:eastAsia="Times New Roman"/>
        </w:rPr>
      </w:pPr>
    </w:p>
    <w:p w14:paraId="1CC9F18F" w14:textId="77777777" w:rsidR="0026747B" w:rsidRPr="0026747B" w:rsidRDefault="0026747B" w:rsidP="0026747B">
      <w:pPr>
        <w:pBdr>
          <w:top w:val="single" w:sz="4" w:space="1" w:color="auto"/>
          <w:left w:val="single" w:sz="4" w:space="4" w:color="auto"/>
          <w:bottom w:val="single" w:sz="4" w:space="1" w:color="auto"/>
          <w:right w:val="single" w:sz="4" w:space="4" w:color="auto"/>
        </w:pBdr>
        <w:tabs>
          <w:tab w:val="clear" w:pos="357"/>
          <w:tab w:val="left" w:pos="708"/>
        </w:tabs>
        <w:spacing w:line="360" w:lineRule="auto"/>
        <w:ind w:left="851"/>
        <w:jc w:val="both"/>
        <w:rPr>
          <w:rFonts w:eastAsia="Times New Roman"/>
        </w:rPr>
      </w:pPr>
      <w:r w:rsidRPr="0026747B">
        <w:rPr>
          <w:rFonts w:eastAsia="Times New Roman"/>
        </w:rPr>
        <w:t>EURO per jaar.</w:t>
      </w:r>
    </w:p>
    <w:p w14:paraId="0A44B373" w14:textId="77777777" w:rsidR="0026747B" w:rsidRPr="0026747B" w:rsidRDefault="0026747B" w:rsidP="0026747B">
      <w:pPr>
        <w:pBdr>
          <w:top w:val="single" w:sz="4" w:space="1" w:color="auto"/>
          <w:left w:val="single" w:sz="4" w:space="4" w:color="auto"/>
          <w:bottom w:val="single" w:sz="4" w:space="1" w:color="auto"/>
          <w:right w:val="single" w:sz="4" w:space="4" w:color="auto"/>
        </w:pBdr>
        <w:tabs>
          <w:tab w:val="clear" w:pos="357"/>
          <w:tab w:val="left" w:pos="708"/>
        </w:tabs>
        <w:spacing w:line="360" w:lineRule="auto"/>
        <w:ind w:left="851"/>
        <w:jc w:val="both"/>
        <w:rPr>
          <w:rFonts w:eastAsia="Times New Roman"/>
        </w:rPr>
      </w:pPr>
    </w:p>
    <w:p w14:paraId="08A4F49C" w14:textId="77777777" w:rsidR="0026747B" w:rsidRPr="0026747B" w:rsidRDefault="0026747B" w:rsidP="0026747B">
      <w:pPr>
        <w:pBdr>
          <w:top w:val="single" w:sz="4" w:space="1" w:color="auto"/>
          <w:left w:val="single" w:sz="4" w:space="4" w:color="auto"/>
          <w:bottom w:val="single" w:sz="4" w:space="1" w:color="auto"/>
          <w:right w:val="single" w:sz="4" w:space="4" w:color="auto"/>
        </w:pBdr>
        <w:tabs>
          <w:tab w:val="clear" w:pos="357"/>
          <w:tab w:val="left" w:pos="708"/>
        </w:tabs>
        <w:spacing w:line="360" w:lineRule="auto"/>
        <w:ind w:left="851"/>
        <w:jc w:val="both"/>
        <w:rPr>
          <w:rFonts w:eastAsia="Times New Roman"/>
        </w:rPr>
      </w:pPr>
    </w:p>
    <w:p w14:paraId="3B48B022" w14:textId="77777777" w:rsidR="0026747B" w:rsidRPr="0026747B" w:rsidRDefault="0026747B" w:rsidP="0026747B">
      <w:pPr>
        <w:pBdr>
          <w:top w:val="single" w:sz="4" w:space="1" w:color="auto"/>
          <w:left w:val="single" w:sz="4" w:space="4" w:color="auto"/>
          <w:bottom w:val="single" w:sz="4" w:space="1" w:color="auto"/>
          <w:right w:val="single" w:sz="4" w:space="4" w:color="auto"/>
        </w:pBdr>
        <w:tabs>
          <w:tab w:val="clear" w:pos="357"/>
          <w:tab w:val="left" w:pos="708"/>
        </w:tabs>
        <w:spacing w:line="360" w:lineRule="auto"/>
        <w:ind w:left="851"/>
        <w:jc w:val="both"/>
        <w:rPr>
          <w:rFonts w:eastAsia="Times New Roman"/>
        </w:rPr>
      </w:pPr>
    </w:p>
    <w:p w14:paraId="6E99C950" w14:textId="77777777" w:rsidR="0026747B" w:rsidRPr="0026747B" w:rsidRDefault="0026747B" w:rsidP="0026747B">
      <w:pPr>
        <w:pBdr>
          <w:top w:val="single" w:sz="4" w:space="1" w:color="auto"/>
          <w:left w:val="single" w:sz="4" w:space="4" w:color="auto"/>
          <w:bottom w:val="single" w:sz="4" w:space="1" w:color="auto"/>
          <w:right w:val="single" w:sz="4" w:space="4" w:color="auto"/>
        </w:pBdr>
        <w:tabs>
          <w:tab w:val="clear" w:pos="357"/>
          <w:tab w:val="left" w:pos="708"/>
        </w:tabs>
        <w:spacing w:line="360" w:lineRule="auto"/>
        <w:ind w:left="851"/>
        <w:jc w:val="both"/>
        <w:rPr>
          <w:rFonts w:eastAsia="Times New Roman"/>
        </w:rPr>
      </w:pPr>
    </w:p>
    <w:p w14:paraId="1CCCEE69" w14:textId="2DB6A10B" w:rsidR="0026747B" w:rsidRPr="0026747B" w:rsidRDefault="0026747B" w:rsidP="0026747B">
      <w:pPr>
        <w:pBdr>
          <w:top w:val="single" w:sz="4" w:space="1" w:color="auto"/>
          <w:left w:val="single" w:sz="4" w:space="4" w:color="auto"/>
          <w:bottom w:val="single" w:sz="4" w:space="1" w:color="auto"/>
          <w:right w:val="single" w:sz="4" w:space="4" w:color="auto"/>
        </w:pBdr>
        <w:tabs>
          <w:tab w:val="clear" w:pos="357"/>
          <w:tab w:val="left" w:pos="708"/>
        </w:tabs>
        <w:spacing w:line="360" w:lineRule="auto"/>
        <w:ind w:left="851"/>
        <w:jc w:val="both"/>
        <w:rPr>
          <w:rFonts w:eastAsia="Times New Roman"/>
        </w:rPr>
      </w:pPr>
      <w:r w:rsidRPr="0026747B">
        <w:rPr>
          <w:rFonts w:eastAsia="Times New Roman"/>
        </w:rPr>
        <w:t>(exclusief BTW, prijsniveau 202</w:t>
      </w:r>
      <w:r>
        <w:rPr>
          <w:rFonts w:eastAsia="Times New Roman"/>
        </w:rPr>
        <w:t>3</w:t>
      </w:r>
      <w:r w:rsidRPr="0026747B">
        <w:rPr>
          <w:rFonts w:eastAsia="Times New Roman"/>
        </w:rPr>
        <w:t>)</w:t>
      </w:r>
    </w:p>
    <w:p w14:paraId="7CE2FECB" w14:textId="77777777" w:rsidR="0026747B" w:rsidRPr="0026747B" w:rsidRDefault="0026747B" w:rsidP="0026747B">
      <w:pPr>
        <w:tabs>
          <w:tab w:val="clear" w:pos="357"/>
          <w:tab w:val="left" w:pos="708"/>
        </w:tabs>
        <w:spacing w:line="240" w:lineRule="auto"/>
        <w:jc w:val="both"/>
        <w:rPr>
          <w:rFonts w:eastAsia="Times New Roman"/>
          <w:spacing w:val="0"/>
          <w:kern w:val="0"/>
          <w:sz w:val="20"/>
          <w:szCs w:val="20"/>
        </w:rPr>
      </w:pPr>
    </w:p>
    <w:p w14:paraId="2B55AAFB" w14:textId="77777777" w:rsidR="0026747B" w:rsidRPr="0026747B" w:rsidRDefault="0026747B" w:rsidP="0026747B">
      <w:pPr>
        <w:rPr>
          <w:rFonts w:eastAsia="Calibri"/>
        </w:rPr>
      </w:pPr>
    </w:p>
    <w:p w14:paraId="108D3521" w14:textId="77777777" w:rsidR="0026747B" w:rsidRPr="0026747B" w:rsidRDefault="0026747B" w:rsidP="0026747B">
      <w:pPr>
        <w:rPr>
          <w:rFonts w:eastAsia="Calibri"/>
        </w:rPr>
      </w:pPr>
    </w:p>
    <w:p w14:paraId="5AFC3E45" w14:textId="524CE395" w:rsidR="0026747B" w:rsidRPr="0026747B" w:rsidRDefault="0026747B" w:rsidP="0026747B">
      <w:pPr>
        <w:rPr>
          <w:rFonts w:eastAsia="Calibri"/>
        </w:rPr>
      </w:pPr>
    </w:p>
    <w:p w14:paraId="19EDBE2D" w14:textId="77777777" w:rsidR="0026747B" w:rsidRPr="0026747B" w:rsidRDefault="0026747B" w:rsidP="0026747B">
      <w:pPr>
        <w:rPr>
          <w:rFonts w:eastAsia="Calibri"/>
        </w:rPr>
      </w:pPr>
    </w:p>
    <w:p w14:paraId="50A58768" w14:textId="77777777" w:rsidR="0026747B" w:rsidRPr="0026747B" w:rsidRDefault="0026747B" w:rsidP="0026747B">
      <w:pPr>
        <w:rPr>
          <w:rFonts w:eastAsia="Calibri"/>
        </w:rPr>
      </w:pPr>
    </w:p>
    <w:tbl>
      <w:tblPr>
        <w:tblStyle w:val="Tabelstijlarcering1"/>
        <w:tblW w:w="9884" w:type="dxa"/>
        <w:tblInd w:w="0" w:type="dxa"/>
        <w:tblLook w:val="0400" w:firstRow="0" w:lastRow="0" w:firstColumn="0" w:lastColumn="0" w:noHBand="0" w:noVBand="1"/>
      </w:tblPr>
      <w:tblGrid>
        <w:gridCol w:w="9884"/>
      </w:tblGrid>
      <w:tr w:rsidR="0026747B" w:rsidRPr="0026747B" w14:paraId="6FD971CC" w14:textId="77777777" w:rsidTr="0026747B">
        <w:trPr>
          <w:cnfStyle w:val="000000100000" w:firstRow="0" w:lastRow="0" w:firstColumn="0" w:lastColumn="0" w:oddVBand="0" w:evenVBand="0" w:oddHBand="1" w:evenHBand="0" w:firstRowFirstColumn="0" w:firstRowLastColumn="0" w:lastRowFirstColumn="0" w:lastRowLastColumn="0"/>
        </w:trPr>
        <w:tc>
          <w:tcPr>
            <w:tcW w:w="9884" w:type="dxa"/>
            <w:hideMark/>
          </w:tcPr>
          <w:p w14:paraId="7948906C" w14:textId="77777777" w:rsidR="0026747B" w:rsidRPr="0026747B" w:rsidRDefault="0026747B" w:rsidP="0026747B">
            <w:pPr>
              <w:rPr>
                <w:rFonts w:eastAsia="Calibri"/>
              </w:rPr>
            </w:pPr>
          </w:p>
        </w:tc>
      </w:tr>
    </w:tbl>
    <w:p w14:paraId="03EF94FA" w14:textId="77777777" w:rsidR="0026747B" w:rsidRPr="0026747B" w:rsidRDefault="0026747B" w:rsidP="0026747B">
      <w:pPr>
        <w:rPr>
          <w:rFonts w:eastAsia="Calibri"/>
        </w:rPr>
      </w:pPr>
    </w:p>
    <w:p w14:paraId="1932E3A9" w14:textId="77777777" w:rsidR="0026747B" w:rsidRPr="0026747B" w:rsidRDefault="0026747B" w:rsidP="0026747B">
      <w:pPr>
        <w:rPr>
          <w:rFonts w:eastAsia="Calibri"/>
        </w:rPr>
      </w:pPr>
      <w:r w:rsidRPr="0026747B">
        <w:rPr>
          <w:rFonts w:eastAsia="Calibri"/>
        </w:rPr>
        <w:t>Dit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w:t>
      </w:r>
    </w:p>
    <w:p w14:paraId="50547DA5" w14:textId="77777777" w:rsidR="0026747B" w:rsidRPr="0026747B" w:rsidRDefault="0026747B" w:rsidP="0026747B">
      <w:pPr>
        <w:rPr>
          <w:rFonts w:eastAsia="Calibri"/>
          <w:b/>
        </w:rPr>
      </w:pPr>
      <w:r w:rsidRPr="0026747B">
        <w:rPr>
          <w:rFonts w:eastAsia="Calibri"/>
          <w:b/>
        </w:rPr>
        <w:t>Getekend voor akkoord:</w:t>
      </w:r>
    </w:p>
    <w:p w14:paraId="54650612" w14:textId="77777777" w:rsidR="0026747B" w:rsidRPr="0026747B" w:rsidRDefault="0026747B" w:rsidP="0026747B">
      <w:pPr>
        <w:rPr>
          <w:rFonts w:eastAsia="Calibri"/>
          <w:b/>
        </w:rPr>
      </w:pPr>
    </w:p>
    <w:tbl>
      <w:tblPr>
        <w:tblStyle w:val="Tabelstijlarcering1"/>
        <w:tblW w:w="9885" w:type="dxa"/>
        <w:tblInd w:w="0" w:type="dxa"/>
        <w:tblLayout w:type="fixed"/>
        <w:tblLook w:val="0400" w:firstRow="0" w:lastRow="0" w:firstColumn="0" w:lastColumn="0" w:noHBand="0" w:noVBand="1"/>
      </w:tblPr>
      <w:tblGrid>
        <w:gridCol w:w="3011"/>
        <w:gridCol w:w="6874"/>
      </w:tblGrid>
      <w:tr w:rsidR="0026747B" w:rsidRPr="0026747B" w14:paraId="337144A7" w14:textId="77777777" w:rsidTr="0026747B">
        <w:trPr>
          <w:cnfStyle w:val="000000100000" w:firstRow="0" w:lastRow="0" w:firstColumn="0" w:lastColumn="0" w:oddVBand="0" w:evenVBand="0" w:oddHBand="1" w:evenHBand="0" w:firstRowFirstColumn="0" w:firstRowLastColumn="0" w:lastRowFirstColumn="0" w:lastRowLastColumn="0"/>
        </w:trPr>
        <w:tc>
          <w:tcPr>
            <w:tcW w:w="3011" w:type="dxa"/>
            <w:tcBorders>
              <w:top w:val="nil"/>
              <w:left w:val="nil"/>
              <w:bottom w:val="single" w:sz="18" w:space="0" w:color="FFFFFF"/>
              <w:right w:val="single" w:sz="18" w:space="0" w:color="FFFFFF"/>
            </w:tcBorders>
            <w:hideMark/>
          </w:tcPr>
          <w:p w14:paraId="42A6C64B" w14:textId="77777777" w:rsidR="0026747B" w:rsidRPr="0026747B" w:rsidRDefault="0026747B" w:rsidP="0026747B">
            <w:pPr>
              <w:rPr>
                <w:rFonts w:eastAsia="Calibri"/>
              </w:rPr>
            </w:pPr>
            <w:r w:rsidRPr="0026747B">
              <w:rPr>
                <w:rFonts w:eastAsia="Calibri"/>
              </w:rPr>
              <w:t>Naam Inschrijver</w:t>
            </w:r>
          </w:p>
        </w:tc>
        <w:tc>
          <w:tcPr>
            <w:tcW w:w="6873" w:type="dxa"/>
            <w:tcBorders>
              <w:top w:val="nil"/>
              <w:left w:val="single" w:sz="18" w:space="0" w:color="FFFFFF"/>
              <w:bottom w:val="single" w:sz="18" w:space="0" w:color="FFFFFF"/>
              <w:right w:val="nil"/>
            </w:tcBorders>
          </w:tcPr>
          <w:p w14:paraId="1311F85A" w14:textId="77777777" w:rsidR="0026747B" w:rsidRPr="0026747B" w:rsidRDefault="0026747B" w:rsidP="0026747B"/>
        </w:tc>
      </w:tr>
      <w:tr w:rsidR="0026747B" w:rsidRPr="0026747B" w14:paraId="49074AEE" w14:textId="77777777" w:rsidTr="0026747B">
        <w:trPr>
          <w:cnfStyle w:val="000000010000" w:firstRow="0" w:lastRow="0" w:firstColumn="0" w:lastColumn="0" w:oddVBand="0" w:evenVBand="0" w:oddHBand="0" w:evenHBand="1" w:firstRowFirstColumn="0" w:firstRowLastColumn="0" w:lastRowFirstColumn="0" w:lastRowLastColumn="0"/>
        </w:trPr>
        <w:tc>
          <w:tcPr>
            <w:tcW w:w="3011" w:type="dxa"/>
            <w:tcBorders>
              <w:top w:val="single" w:sz="18" w:space="0" w:color="FFFFFF"/>
              <w:left w:val="nil"/>
              <w:bottom w:val="single" w:sz="18" w:space="0" w:color="FFFFFF"/>
              <w:right w:val="single" w:sz="18" w:space="0" w:color="FFFFFF"/>
            </w:tcBorders>
            <w:hideMark/>
          </w:tcPr>
          <w:p w14:paraId="1B6377BD" w14:textId="77777777" w:rsidR="0026747B" w:rsidRPr="0026747B" w:rsidRDefault="0026747B" w:rsidP="0026747B">
            <w:r w:rsidRPr="0026747B">
              <w:rPr>
                <w:rFonts w:eastAsia="Calibri"/>
              </w:rPr>
              <w:t>Naam tekenbevoegde</w:t>
            </w:r>
          </w:p>
        </w:tc>
        <w:tc>
          <w:tcPr>
            <w:tcW w:w="6873" w:type="dxa"/>
            <w:tcBorders>
              <w:top w:val="single" w:sz="18" w:space="0" w:color="FFFFFF"/>
              <w:left w:val="single" w:sz="18" w:space="0" w:color="FFFFFF"/>
              <w:bottom w:val="single" w:sz="18" w:space="0" w:color="FFFFFF"/>
              <w:right w:val="nil"/>
            </w:tcBorders>
          </w:tcPr>
          <w:p w14:paraId="51F5428F" w14:textId="77777777" w:rsidR="0026747B" w:rsidRPr="0026747B" w:rsidRDefault="0026747B" w:rsidP="0026747B"/>
        </w:tc>
      </w:tr>
      <w:tr w:rsidR="0026747B" w:rsidRPr="0026747B" w14:paraId="32938D49" w14:textId="77777777" w:rsidTr="0026747B">
        <w:trPr>
          <w:cnfStyle w:val="000000100000" w:firstRow="0" w:lastRow="0" w:firstColumn="0" w:lastColumn="0" w:oddVBand="0" w:evenVBand="0" w:oddHBand="1" w:evenHBand="0" w:firstRowFirstColumn="0" w:firstRowLastColumn="0" w:lastRowFirstColumn="0" w:lastRowLastColumn="0"/>
        </w:trPr>
        <w:tc>
          <w:tcPr>
            <w:tcW w:w="3011" w:type="dxa"/>
            <w:tcBorders>
              <w:top w:val="single" w:sz="18" w:space="0" w:color="FFFFFF"/>
              <w:left w:val="nil"/>
              <w:bottom w:val="single" w:sz="18" w:space="0" w:color="FFFFFF"/>
              <w:right w:val="single" w:sz="18" w:space="0" w:color="FFFFFF"/>
            </w:tcBorders>
            <w:hideMark/>
          </w:tcPr>
          <w:p w14:paraId="37D26447" w14:textId="77777777" w:rsidR="0026747B" w:rsidRPr="0026747B" w:rsidRDefault="0026747B" w:rsidP="0026747B">
            <w:r w:rsidRPr="0026747B">
              <w:rPr>
                <w:rFonts w:eastAsia="Calibri"/>
              </w:rPr>
              <w:t>Datum</w:t>
            </w:r>
          </w:p>
        </w:tc>
        <w:tc>
          <w:tcPr>
            <w:tcW w:w="6873" w:type="dxa"/>
            <w:tcBorders>
              <w:top w:val="single" w:sz="18" w:space="0" w:color="FFFFFF"/>
              <w:left w:val="single" w:sz="18" w:space="0" w:color="FFFFFF"/>
              <w:bottom w:val="single" w:sz="18" w:space="0" w:color="FFFFFF"/>
              <w:right w:val="nil"/>
            </w:tcBorders>
          </w:tcPr>
          <w:p w14:paraId="1D5DCD24" w14:textId="77777777" w:rsidR="0026747B" w:rsidRPr="0026747B" w:rsidRDefault="0026747B" w:rsidP="0026747B"/>
        </w:tc>
      </w:tr>
      <w:tr w:rsidR="0026747B" w:rsidRPr="0026747B" w14:paraId="00D227D2" w14:textId="77777777" w:rsidTr="0026747B">
        <w:trPr>
          <w:cnfStyle w:val="000000010000" w:firstRow="0" w:lastRow="0" w:firstColumn="0" w:lastColumn="0" w:oddVBand="0" w:evenVBand="0" w:oddHBand="0" w:evenHBand="1" w:firstRowFirstColumn="0" w:firstRowLastColumn="0" w:lastRowFirstColumn="0" w:lastRowLastColumn="0"/>
          <w:trHeight w:val="1134"/>
        </w:trPr>
        <w:tc>
          <w:tcPr>
            <w:tcW w:w="3011" w:type="dxa"/>
            <w:tcBorders>
              <w:top w:val="single" w:sz="18" w:space="0" w:color="FFFFFF"/>
              <w:left w:val="nil"/>
              <w:bottom w:val="nil"/>
              <w:right w:val="single" w:sz="18" w:space="0" w:color="FFFFFF"/>
            </w:tcBorders>
            <w:hideMark/>
          </w:tcPr>
          <w:p w14:paraId="619FEDA1" w14:textId="77777777" w:rsidR="0026747B" w:rsidRPr="0026747B" w:rsidRDefault="0026747B" w:rsidP="0026747B">
            <w:r w:rsidRPr="0026747B">
              <w:rPr>
                <w:rFonts w:eastAsia="Calibri"/>
              </w:rPr>
              <w:t>Handtekening</w:t>
            </w:r>
          </w:p>
        </w:tc>
        <w:tc>
          <w:tcPr>
            <w:tcW w:w="6873" w:type="dxa"/>
            <w:tcBorders>
              <w:top w:val="single" w:sz="18" w:space="0" w:color="FFFFFF"/>
              <w:left w:val="single" w:sz="18" w:space="0" w:color="FFFFFF"/>
              <w:bottom w:val="nil"/>
              <w:right w:val="nil"/>
            </w:tcBorders>
          </w:tcPr>
          <w:p w14:paraId="4F6C1799" w14:textId="77777777" w:rsidR="0026747B" w:rsidRPr="0026747B" w:rsidRDefault="0026747B" w:rsidP="0026747B"/>
        </w:tc>
      </w:tr>
    </w:tbl>
    <w:p w14:paraId="194E5199" w14:textId="77777777" w:rsidR="0026747B" w:rsidRPr="0026747B" w:rsidRDefault="0026747B" w:rsidP="0026747B">
      <w:pPr>
        <w:rPr>
          <w:rFonts w:eastAsia="Calibri"/>
        </w:rPr>
      </w:pPr>
    </w:p>
    <w:p w14:paraId="6C9D17CC" w14:textId="77777777" w:rsidR="0026747B" w:rsidRPr="0026747B" w:rsidRDefault="0026747B" w:rsidP="0026747B">
      <w:pPr>
        <w:rPr>
          <w:rFonts w:eastAsia="Calibri"/>
        </w:rPr>
      </w:pPr>
      <w:bookmarkStart w:id="5" w:name="_Toc413234343"/>
      <w:bookmarkStart w:id="6" w:name="_Toc505777434"/>
      <w:bookmarkEnd w:id="2"/>
      <w:bookmarkEnd w:id="3"/>
      <w:bookmarkEnd w:id="4"/>
      <w:bookmarkEnd w:id="5"/>
      <w:bookmarkEnd w:id="6"/>
    </w:p>
    <w:p w14:paraId="3D98289E" w14:textId="77777777" w:rsidR="00841D68" w:rsidRDefault="00841D68" w:rsidP="005A351C"/>
    <w:sectPr w:rsidR="00841D68" w:rsidSect="00AB017F">
      <w:headerReference w:type="default" r:id="rId8"/>
      <w:footerReference w:type="default" r:id="rId9"/>
      <w:headerReference w:type="first" r:id="rId10"/>
      <w:footerReference w:type="first" r:id="rId11"/>
      <w:pgSz w:w="11906" w:h="16838" w:code="9"/>
      <w:pgMar w:top="1077" w:right="1077" w:bottom="1077" w:left="1077" w:header="539" w:footer="539" w:gutter="0"/>
      <w:paperSrc w:first="260" w:other="26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97BD44" w14:textId="77777777" w:rsidR="00F32A3F" w:rsidRDefault="00F32A3F">
      <w:pPr>
        <w:spacing w:line="240" w:lineRule="auto"/>
      </w:pPr>
      <w:r>
        <w:separator/>
      </w:r>
    </w:p>
  </w:endnote>
  <w:endnote w:type="continuationSeparator" w:id="0">
    <w:p w14:paraId="6668C1F9" w14:textId="77777777" w:rsidR="00F32A3F" w:rsidRDefault="00F32A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Schoolbook">
    <w:altName w:val="Century Schoolbook"/>
    <w:charset w:val="00"/>
    <w:family w:val="roman"/>
    <w:pitch w:val="variable"/>
    <w:sig w:usb0="00000287" w:usb1="00000000" w:usb2="00000000" w:usb3="00000000" w:csb0="0000009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Utopia">
    <w:altName w:val="Century Gothic"/>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Vet">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Garmond (W1)">
    <w:panose1 w:val="00000000000000000000"/>
    <w:charset w:val="00"/>
    <w:family w:val="roman"/>
    <w:notTrueType/>
    <w:pitch w:val="variable"/>
    <w:sig w:usb0="00000003" w:usb1="00000000" w:usb2="00000000" w:usb3="00000000" w:csb0="00000001" w:csb1="00000000"/>
  </w:font>
  <w:font w:name="GoudyOlSt BT">
    <w:altName w:val="Georgia"/>
    <w:panose1 w:val="00000000000000000000"/>
    <w:charset w:val="00"/>
    <w:family w:val="roman"/>
    <w:notTrueType/>
    <w:pitch w:val="variable"/>
    <w:sig w:usb0="00000003" w:usb1="00000000" w:usb2="00000000" w:usb3="00000000" w:csb0="00000001" w:csb1="00000000"/>
  </w:font>
  <w:font w:name="Times New Roman Standaard">
    <w:panose1 w:val="00000000000000000000"/>
    <w:charset w:val="00"/>
    <w:family w:val="auto"/>
    <w:notTrueType/>
    <w:pitch w:val="variable"/>
    <w:sig w:usb0="00000003" w:usb1="00000000" w:usb2="00000000" w:usb3="00000000" w:csb0="00000001" w:csb1="00000000"/>
  </w:font>
  <w:font w:name="HumstSlab712 BT">
    <w:panose1 w:val="00000000000000000000"/>
    <w:charset w:val="00"/>
    <w:family w:val="auto"/>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10006FF" w:usb1="4000205B" w:usb2="00000010" w:usb3="00000000" w:csb0="0000019F" w:csb1="00000000"/>
  </w:font>
  <w:font w:name="Imago Book">
    <w:altName w:val="Segoe UI"/>
    <w:panose1 w:val="00000000000000000000"/>
    <w:charset w:val="00"/>
    <w:family w:val="swiss"/>
    <w:notTrueType/>
    <w:pitch w:val="variable"/>
    <w:sig w:usb0="00000003" w:usb1="00000000" w:usb2="00000000" w:usb3="00000000" w:csb0="00000001" w:csb1="00000000"/>
  </w:font>
  <w:font w:name="PMN Caecilia">
    <w:altName w:val="Times New Roman"/>
    <w:panose1 w:val="00000000000000000000"/>
    <w:charset w:val="00"/>
    <w:family w:val="roman"/>
    <w:notTrueType/>
    <w:pitch w:val="variable"/>
    <w:sig w:usb0="00000003" w:usb1="00000000" w:usb2="00000000" w:usb3="00000000" w:csb0="00000001" w:csb1="00000000"/>
  </w:font>
  <w:font w:name="Plantin">
    <w:altName w:val="Times New Roman"/>
    <w:panose1 w:val="00000000000000000000"/>
    <w:charset w:val="00"/>
    <w:family w:val="auto"/>
    <w:notTrueType/>
    <w:pitch w:val="variable"/>
    <w:sig w:usb0="00000003" w:usb1="00000000" w:usb2="00000000" w:usb3="00000000" w:csb0="00000001" w:csb1="00000000"/>
  </w:font>
  <w:font w:name="FrnkGothITC Bk BT">
    <w:altName w:val="Calibri"/>
    <w:panose1 w:val="020B0504030503020204"/>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
    </w:tblGrid>
    <w:tr w:rsidR="00A830FD" w14:paraId="531881C9" w14:textId="77777777" w:rsidTr="002A0128">
      <w:trPr>
        <w:cantSplit/>
        <w:trHeight w:val="2157"/>
      </w:trPr>
      <w:tc>
        <w:tcPr>
          <w:tcW w:w="708" w:type="dxa"/>
          <w:tcBorders>
            <w:top w:val="nil"/>
            <w:left w:val="nil"/>
            <w:bottom w:val="nil"/>
            <w:right w:val="nil"/>
          </w:tcBorders>
          <w:textDirection w:val="tbRl"/>
          <w:vAlign w:val="center"/>
        </w:tcPr>
        <w:p w14:paraId="5F517593" w14:textId="77777777" w:rsidR="00BD3640" w:rsidRPr="00C316E5" w:rsidRDefault="00AD7AF9" w:rsidP="002A0128">
          <w:pPr>
            <w:pStyle w:val="Formuliernummer"/>
            <w:framePr w:w="312" w:h="2370" w:hRule="exact" w:hSpace="181" w:wrap="around" w:vAnchor="page" w:hAnchor="page" w:x="11222" w:y="13677"/>
            <w:shd w:val="solid" w:color="FFFFFF" w:fill="FFFFFF"/>
            <w:ind w:left="113" w:right="113"/>
            <w:jc w:val="center"/>
            <w:rPr>
              <w:szCs w:val="12"/>
            </w:rPr>
          </w:pPr>
          <w:r>
            <w:rPr>
              <w:szCs w:val="12"/>
            </w:rPr>
            <w:t>23-0154069</w:t>
          </w:r>
        </w:p>
      </w:tc>
    </w:tr>
  </w:tbl>
  <w:p w14:paraId="6E37DFBF" w14:textId="77777777" w:rsidR="00BD3640" w:rsidRDefault="00BD3640" w:rsidP="002A0128">
    <w:pPr>
      <w:framePr w:w="312" w:h="2370" w:hRule="exact" w:hSpace="181" w:wrap="around" w:vAnchor="page" w:hAnchor="page" w:x="11222" w:y="13677"/>
      <w:shd w:val="solid" w:color="FFFFFF" w:fill="FFFFFF"/>
    </w:pPr>
  </w:p>
  <w:p w14:paraId="708F9985" w14:textId="77777777" w:rsidR="00BD3640" w:rsidRPr="00835A1C" w:rsidRDefault="00BD3640" w:rsidP="002A0128"/>
  <w:p w14:paraId="50017C53" w14:textId="77777777" w:rsidR="006B1EFC" w:rsidRPr="008F49D8" w:rsidRDefault="00AD7AF9" w:rsidP="006B1EFC">
    <w:pPr>
      <w:pStyle w:val="Voettekst"/>
      <w:jc w:val="right"/>
      <w:rPr>
        <w:rStyle w:val="Paginanummer"/>
      </w:rPr>
    </w:pPr>
    <w:r w:rsidRPr="008F49D8">
      <w:rPr>
        <w:rStyle w:val="Paginanummer"/>
      </w:rPr>
      <w:t xml:space="preserve">Pagina </w:t>
    </w:r>
    <w:r w:rsidRPr="008F49D8">
      <w:rPr>
        <w:rStyle w:val="Paginanummer"/>
      </w:rPr>
      <w:fldChar w:fldCharType="begin"/>
    </w:r>
    <w:r w:rsidRPr="008F49D8">
      <w:rPr>
        <w:rStyle w:val="Paginanummer"/>
      </w:rPr>
      <w:instrText xml:space="preserve"> PAGE </w:instrText>
    </w:r>
    <w:r w:rsidRPr="008F49D8">
      <w:rPr>
        <w:rStyle w:val="Paginanummer"/>
      </w:rPr>
      <w:fldChar w:fldCharType="separate"/>
    </w:r>
    <w:r w:rsidRPr="008F49D8">
      <w:rPr>
        <w:rStyle w:val="Paginanummer"/>
      </w:rPr>
      <w:t>39</w:t>
    </w:r>
    <w:r w:rsidRPr="008F49D8">
      <w:rPr>
        <w:rStyle w:val="Paginanummer"/>
      </w:rPr>
      <w:fldChar w:fldCharType="end"/>
    </w:r>
    <w:r w:rsidRPr="008F49D8">
      <w:rPr>
        <w:rStyle w:val="Paginanummer"/>
      </w:rPr>
      <w:t xml:space="preserve"> van </w:t>
    </w:r>
    <w:r w:rsidR="00EB198D" w:rsidRPr="008F49D8">
      <w:rPr>
        <w:rStyle w:val="Paginanummer"/>
      </w:rPr>
      <w:fldChar w:fldCharType="begin"/>
    </w:r>
    <w:r w:rsidRPr="008F49D8">
      <w:rPr>
        <w:rStyle w:val="Paginanummer"/>
      </w:rPr>
      <w:instrText xml:space="preserve"> NUMPAGES </w:instrText>
    </w:r>
    <w:r w:rsidR="00EB198D" w:rsidRPr="008F49D8">
      <w:rPr>
        <w:rStyle w:val="Paginanummer"/>
      </w:rPr>
      <w:fldChar w:fldCharType="separate"/>
    </w:r>
    <w:r w:rsidRPr="008F49D8">
      <w:rPr>
        <w:rStyle w:val="Paginanummer"/>
      </w:rPr>
      <w:t>39</w:t>
    </w:r>
    <w:r w:rsidR="00EB198D" w:rsidRPr="008F49D8">
      <w:rPr>
        <w:rStyle w:val="Pagina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1E0" w:firstRow="1" w:lastRow="1" w:firstColumn="1" w:lastColumn="1" w:noHBand="0" w:noVBand="0"/>
    </w:tblPr>
    <w:tblGrid>
      <w:gridCol w:w="312"/>
    </w:tblGrid>
    <w:tr w:rsidR="00A830FD" w14:paraId="1506237D" w14:textId="77777777" w:rsidTr="00B15146">
      <w:trPr>
        <w:cantSplit/>
        <w:trHeight w:val="1701"/>
      </w:trPr>
      <w:tc>
        <w:tcPr>
          <w:tcW w:w="540" w:type="dxa"/>
          <w:textDirection w:val="btLr"/>
          <w:vAlign w:val="center"/>
        </w:tcPr>
        <w:p w14:paraId="3F96BE0F" w14:textId="77777777" w:rsidR="002F2E1D" w:rsidRPr="002805D8" w:rsidRDefault="00AD7AF9" w:rsidP="00B15146">
          <w:pPr>
            <w:pStyle w:val="Formuliernummer"/>
            <w:framePr w:w="312" w:h="1764" w:hRule="exact" w:hSpace="181" w:wrap="around" w:vAnchor="page" w:hAnchor="page" w:x="188" w:y="14559"/>
            <w:shd w:val="solid" w:color="FFFFFF" w:fill="FFFFFF"/>
            <w:jc w:val="center"/>
            <w:rPr>
              <w:rFonts w:ascii="Arial" w:hAnsi="Arial" w:cs="Arial"/>
            </w:rPr>
          </w:pPr>
          <w:r>
            <w:rPr>
              <w:rFonts w:ascii="Arial" w:hAnsi="Arial" w:cs="Arial"/>
            </w:rPr>
            <w:t>INK 002</w:t>
          </w:r>
        </w:p>
      </w:tc>
    </w:tr>
  </w:tbl>
  <w:p w14:paraId="278C2450" w14:textId="77777777" w:rsidR="002F2E1D" w:rsidRDefault="002F2E1D" w:rsidP="00B15146">
    <w:pPr>
      <w:framePr w:w="312" w:h="1764" w:hRule="exact" w:hSpace="181" w:wrap="around" w:vAnchor="page" w:hAnchor="page" w:x="188" w:y="14559"/>
      <w:shd w:val="solid" w:color="FFFFFF" w:fill="FFFFFF"/>
    </w:pPr>
  </w:p>
  <w:p w14:paraId="4659E9DA" w14:textId="3D241079" w:rsidR="002F2E1D" w:rsidRPr="00835A1C" w:rsidRDefault="002F2E1D" w:rsidP="00E4401D">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
    </w:tblGrid>
    <w:tr w:rsidR="00A830FD" w14:paraId="3259BCC7" w14:textId="77777777" w:rsidTr="002A0128">
      <w:trPr>
        <w:cantSplit/>
        <w:trHeight w:val="2157"/>
      </w:trPr>
      <w:tc>
        <w:tcPr>
          <w:tcW w:w="708" w:type="dxa"/>
          <w:tcBorders>
            <w:top w:val="nil"/>
            <w:left w:val="nil"/>
            <w:bottom w:val="nil"/>
            <w:right w:val="nil"/>
          </w:tcBorders>
          <w:textDirection w:val="tbRl"/>
          <w:vAlign w:val="center"/>
        </w:tcPr>
        <w:p w14:paraId="026D3368" w14:textId="77777777" w:rsidR="00BD3640" w:rsidRPr="00C316E5" w:rsidRDefault="00AD7AF9" w:rsidP="002A0128">
          <w:pPr>
            <w:pStyle w:val="Formuliernummer"/>
            <w:framePr w:w="312" w:h="2370" w:hRule="exact" w:hSpace="181" w:wrap="around" w:vAnchor="page" w:hAnchor="page" w:x="11222" w:y="13677"/>
            <w:shd w:val="solid" w:color="FFFFFF" w:fill="FFFFFF"/>
            <w:ind w:left="113" w:right="113"/>
            <w:jc w:val="center"/>
            <w:rPr>
              <w:szCs w:val="12"/>
            </w:rPr>
          </w:pPr>
          <w:r>
            <w:rPr>
              <w:szCs w:val="12"/>
            </w:rPr>
            <w:t>23-0154069</w:t>
          </w:r>
        </w:p>
      </w:tc>
    </w:tr>
  </w:tbl>
  <w:p w14:paraId="37ABE747" w14:textId="77777777" w:rsidR="00BD3640" w:rsidRDefault="00BD3640" w:rsidP="002A0128">
    <w:pPr>
      <w:framePr w:w="312" w:h="2370" w:hRule="exact" w:hSpace="181" w:wrap="around" w:vAnchor="page" w:hAnchor="page" w:x="11222" w:y="13677"/>
      <w:shd w:val="solid" w:color="FFFFFF" w:fill="FFFFFF"/>
    </w:pPr>
  </w:p>
  <w:p w14:paraId="58D45620" w14:textId="77777777" w:rsidR="00BD3640" w:rsidRPr="00835A1C" w:rsidRDefault="006F06FF" w:rsidP="002A0128">
    <w:r>
      <w:t xml:space="preserve"> </w:t>
    </w:r>
  </w:p>
  <w:p w14:paraId="64F8E077" w14:textId="77777777" w:rsidR="006B1EFC" w:rsidRPr="008F49D8" w:rsidRDefault="00AD7AF9" w:rsidP="006B1EFC">
    <w:pPr>
      <w:pStyle w:val="Voettekst"/>
      <w:jc w:val="right"/>
      <w:rPr>
        <w:rStyle w:val="Paginanummer"/>
      </w:rPr>
    </w:pPr>
    <w:r w:rsidRPr="008F49D8">
      <w:rPr>
        <w:rStyle w:val="Paginanummer"/>
      </w:rPr>
      <w:t xml:space="preserve">Pagina </w:t>
    </w:r>
    <w:r w:rsidRPr="008F49D8">
      <w:rPr>
        <w:rStyle w:val="Paginanummer"/>
      </w:rPr>
      <w:fldChar w:fldCharType="begin"/>
    </w:r>
    <w:r w:rsidRPr="008F49D8">
      <w:rPr>
        <w:rStyle w:val="Paginanummer"/>
      </w:rPr>
      <w:instrText xml:space="preserve"> PAGE </w:instrText>
    </w:r>
    <w:r w:rsidRPr="008F49D8">
      <w:rPr>
        <w:rStyle w:val="Paginanummer"/>
      </w:rPr>
      <w:fldChar w:fldCharType="separate"/>
    </w:r>
    <w:r w:rsidRPr="008F49D8">
      <w:rPr>
        <w:rStyle w:val="Paginanummer"/>
      </w:rPr>
      <w:t>1</w:t>
    </w:r>
    <w:r w:rsidRPr="008F49D8">
      <w:rPr>
        <w:rStyle w:val="Paginanummer"/>
      </w:rPr>
      <w:fldChar w:fldCharType="end"/>
    </w:r>
    <w:r w:rsidRPr="008F49D8">
      <w:rPr>
        <w:rStyle w:val="Paginanummer"/>
      </w:rPr>
      <w:t xml:space="preserve"> van </w:t>
    </w:r>
    <w:r w:rsidR="00EB198D" w:rsidRPr="008F49D8">
      <w:rPr>
        <w:rStyle w:val="Paginanummer"/>
      </w:rPr>
      <w:fldChar w:fldCharType="begin"/>
    </w:r>
    <w:r w:rsidRPr="008F49D8">
      <w:rPr>
        <w:rStyle w:val="Paginanummer"/>
      </w:rPr>
      <w:instrText xml:space="preserve"> NUMPAGES </w:instrText>
    </w:r>
    <w:r w:rsidR="00EB198D" w:rsidRPr="008F49D8">
      <w:rPr>
        <w:rStyle w:val="Paginanummer"/>
      </w:rPr>
      <w:fldChar w:fldCharType="separate"/>
    </w:r>
    <w:r w:rsidRPr="008F49D8">
      <w:rPr>
        <w:rStyle w:val="Paginanummer"/>
      </w:rPr>
      <w:t>39</w:t>
    </w:r>
    <w:r w:rsidR="00EB198D" w:rsidRPr="008F49D8">
      <w:rPr>
        <w:rStyle w:val="Pagina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1DE78E" w14:textId="77777777" w:rsidR="00F32A3F" w:rsidRDefault="00F32A3F">
      <w:pPr>
        <w:spacing w:line="240" w:lineRule="auto"/>
      </w:pPr>
      <w:r>
        <w:separator/>
      </w:r>
    </w:p>
  </w:footnote>
  <w:footnote w:type="continuationSeparator" w:id="0">
    <w:p w14:paraId="272F461E" w14:textId="77777777" w:rsidR="00F32A3F" w:rsidRDefault="00F32A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zonderlijnen"/>
      <w:tblW w:w="9939" w:type="dxa"/>
      <w:tblLayout w:type="fixed"/>
      <w:tblLook w:val="04A0" w:firstRow="1" w:lastRow="0" w:firstColumn="1" w:lastColumn="0" w:noHBand="0" w:noVBand="1"/>
    </w:tblPr>
    <w:tblGrid>
      <w:gridCol w:w="3261"/>
      <w:gridCol w:w="3359"/>
      <w:gridCol w:w="326"/>
      <w:gridCol w:w="284"/>
      <w:gridCol w:w="2709"/>
    </w:tblGrid>
    <w:tr w:rsidR="00A830FD" w14:paraId="1BD59FD1" w14:textId="77777777" w:rsidTr="008F49D8">
      <w:tc>
        <w:tcPr>
          <w:tcW w:w="3261" w:type="dxa"/>
        </w:tcPr>
        <w:p w14:paraId="15B58B71" w14:textId="77777777" w:rsidR="00492657" w:rsidRPr="00EA222E" w:rsidRDefault="00AD7AF9" w:rsidP="00EA222E">
          <w:pPr>
            <w:pStyle w:val="Titelformulier"/>
          </w:pPr>
          <w:r>
            <w:t>Beschrijvend document</w:t>
          </w:r>
        </w:p>
        <w:p w14:paraId="70B33468" w14:textId="7E958ED4" w:rsidR="00492657" w:rsidRPr="001531D1" w:rsidRDefault="00AD7AF9" w:rsidP="00EA222E">
          <w:pPr>
            <w:pStyle w:val="Subtitelformulier"/>
          </w:pPr>
          <w:r>
            <w:t>EUOA Exploitatie en beheer sportaccommodaties</w:t>
          </w:r>
        </w:p>
      </w:tc>
      <w:tc>
        <w:tcPr>
          <w:tcW w:w="3359" w:type="dxa"/>
          <w:vMerge w:val="restart"/>
        </w:tcPr>
        <w:p w14:paraId="25EE6920" w14:textId="77777777" w:rsidR="00492657" w:rsidRDefault="00492657" w:rsidP="006B4D48">
          <w:pPr>
            <w:pStyle w:val="Titelformulier"/>
          </w:pPr>
        </w:p>
      </w:tc>
      <w:tc>
        <w:tcPr>
          <w:tcW w:w="326" w:type="dxa"/>
          <w:vMerge w:val="restart"/>
        </w:tcPr>
        <w:p w14:paraId="4643C778" w14:textId="77777777" w:rsidR="00492657" w:rsidRDefault="00492657" w:rsidP="006B4D48">
          <w:pPr>
            <w:pStyle w:val="Titelformulier"/>
            <w:rPr>
              <w:caps w:val="0"/>
            </w:rPr>
          </w:pPr>
        </w:p>
      </w:tc>
      <w:tc>
        <w:tcPr>
          <w:tcW w:w="2993" w:type="dxa"/>
          <w:gridSpan w:val="2"/>
        </w:tcPr>
        <w:p w14:paraId="31480E14" w14:textId="77777777" w:rsidR="00492657" w:rsidRDefault="00AD7AF9" w:rsidP="00385D5D">
          <w:pPr>
            <w:pStyle w:val="Adresgegevens"/>
          </w:pPr>
          <w:r w:rsidRPr="003E782B">
            <w:t>Bezoekadres</w:t>
          </w:r>
          <w:r>
            <w:t>: Laan van de Glazen Stad 1</w:t>
          </w:r>
          <w:r w:rsidR="00423385">
            <w:t>,</w:t>
          </w:r>
          <w:r>
            <w:t xml:space="preserve"> 2672 TA Naaldwijk</w:t>
          </w:r>
        </w:p>
        <w:p w14:paraId="3450D3AF" w14:textId="77777777" w:rsidR="00423385" w:rsidRPr="00423385" w:rsidRDefault="00AD7AF9" w:rsidP="001757EB">
          <w:pPr>
            <w:pStyle w:val="Adresgegevens"/>
          </w:pPr>
          <w:r w:rsidRPr="003E782B">
            <w:t>Postadres</w:t>
          </w:r>
          <w:r>
            <w:t>:</w:t>
          </w:r>
          <w:r w:rsidR="00385D5D">
            <w:t xml:space="preserve"> </w:t>
          </w:r>
          <w:r>
            <w:t>Postbus 150, 2670 AD Naaldwijk</w:t>
          </w:r>
        </w:p>
      </w:tc>
    </w:tr>
    <w:tr w:rsidR="00A830FD" w14:paraId="31924CAC" w14:textId="77777777" w:rsidTr="008F49D8">
      <w:trPr>
        <w:trHeight w:val="600"/>
      </w:trPr>
      <w:tc>
        <w:tcPr>
          <w:tcW w:w="3261" w:type="dxa"/>
        </w:tcPr>
        <w:p w14:paraId="6D60D416" w14:textId="77777777" w:rsidR="00492657" w:rsidRPr="005A6F70" w:rsidRDefault="00AD7AF9" w:rsidP="00EA222E">
          <w:pPr>
            <w:pStyle w:val="Subtitelformulier"/>
          </w:pPr>
          <w:r>
            <w:t>Bedrijfsvoering</w:t>
          </w:r>
          <w:r w:rsidRPr="005A6F70">
            <w:t>/</w:t>
          </w:r>
          <w:r>
            <w:t>Inkoop</w:t>
          </w:r>
        </w:p>
      </w:tc>
      <w:tc>
        <w:tcPr>
          <w:tcW w:w="3359" w:type="dxa"/>
          <w:vMerge/>
        </w:tcPr>
        <w:p w14:paraId="36B554EA" w14:textId="77777777" w:rsidR="00492657" w:rsidRDefault="00492657" w:rsidP="006B4D48">
          <w:pPr>
            <w:pStyle w:val="Titelformulier"/>
          </w:pPr>
        </w:p>
      </w:tc>
      <w:tc>
        <w:tcPr>
          <w:tcW w:w="326" w:type="dxa"/>
          <w:vMerge/>
        </w:tcPr>
        <w:p w14:paraId="658777D6" w14:textId="77777777" w:rsidR="00492657" w:rsidRDefault="00492657" w:rsidP="006B4D48">
          <w:pPr>
            <w:pStyle w:val="Titelformulier"/>
            <w:rPr>
              <w:caps w:val="0"/>
            </w:rPr>
          </w:pPr>
        </w:p>
      </w:tc>
      <w:tc>
        <w:tcPr>
          <w:tcW w:w="284" w:type="dxa"/>
        </w:tcPr>
        <w:p w14:paraId="190D3CFD" w14:textId="77777777" w:rsidR="00492657" w:rsidRDefault="00AD7AF9" w:rsidP="006B4D48">
          <w:pPr>
            <w:pStyle w:val="Adresgegevens"/>
          </w:pPr>
          <w:r>
            <w:t>T</w:t>
          </w:r>
        </w:p>
        <w:p w14:paraId="2BE96D22" w14:textId="77777777" w:rsidR="00492657" w:rsidRDefault="00AD7AF9" w:rsidP="006B4D48">
          <w:pPr>
            <w:pStyle w:val="Adresgegevens"/>
          </w:pPr>
          <w:r>
            <w:t>E</w:t>
          </w:r>
        </w:p>
      </w:tc>
      <w:tc>
        <w:tcPr>
          <w:tcW w:w="2709" w:type="dxa"/>
        </w:tcPr>
        <w:p w14:paraId="350C862C" w14:textId="77777777" w:rsidR="00492657" w:rsidRDefault="00AD7AF9" w:rsidP="006B4D48">
          <w:pPr>
            <w:pStyle w:val="Adresgegevens"/>
          </w:pPr>
          <w:r>
            <w:t>14 0174</w:t>
          </w:r>
        </w:p>
        <w:p w14:paraId="3C841123" w14:textId="77777777" w:rsidR="005D708F" w:rsidRPr="005D708F" w:rsidRDefault="00AD7AF9" w:rsidP="006B4D48">
          <w:pPr>
            <w:pStyle w:val="Adresgegevens"/>
          </w:pPr>
          <w:r>
            <w:t>Inkoop@gemeentewestland.nl</w:t>
          </w:r>
        </w:p>
      </w:tc>
    </w:tr>
  </w:tbl>
  <w:p w14:paraId="54943DF9" w14:textId="77777777" w:rsidR="006B1EFC" w:rsidRPr="006A519C" w:rsidRDefault="00AD7AF9" w:rsidP="00EA222E">
    <w:pPr>
      <w:spacing w:after="120"/>
    </w:pPr>
    <w:r>
      <w:rPr>
        <w:noProof/>
      </w:rPr>
      <w:drawing>
        <wp:anchor distT="0" distB="0" distL="114300" distR="114300" simplePos="0" relativeHeight="251658240" behindDoc="1" locked="1" layoutInCell="1" allowOverlap="0" wp14:anchorId="4BE71CD0" wp14:editId="7C493D16">
          <wp:simplePos x="0" y="0"/>
          <wp:positionH relativeFrom="page">
            <wp:posOffset>2790825</wp:posOffset>
          </wp:positionH>
          <wp:positionV relativeFrom="page">
            <wp:posOffset>400050</wp:posOffset>
          </wp:positionV>
          <wp:extent cx="2062800" cy="687600"/>
          <wp:effectExtent l="0" t="0" r="0" b="0"/>
          <wp:wrapNone/>
          <wp:docPr id="2" name="Afbeelding 3" descr="GWE LOGO ZW_groot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GWE LOGO ZW_groot 30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062800" cy="687600"/>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zonderlijnen"/>
      <w:tblW w:w="9939" w:type="dxa"/>
      <w:tblLayout w:type="fixed"/>
      <w:tblLook w:val="04A0" w:firstRow="1" w:lastRow="0" w:firstColumn="1" w:lastColumn="0" w:noHBand="0" w:noVBand="1"/>
    </w:tblPr>
    <w:tblGrid>
      <w:gridCol w:w="3261"/>
      <w:gridCol w:w="3359"/>
      <w:gridCol w:w="326"/>
      <w:gridCol w:w="284"/>
      <w:gridCol w:w="2709"/>
    </w:tblGrid>
    <w:tr w:rsidR="00205BD2" w14:paraId="6B8C3D69" w14:textId="77777777" w:rsidTr="007308AF">
      <w:tc>
        <w:tcPr>
          <w:tcW w:w="3261" w:type="dxa"/>
        </w:tcPr>
        <w:p w14:paraId="59C6C90F" w14:textId="77777777" w:rsidR="00205BD2" w:rsidRPr="00EA222E" w:rsidRDefault="00205BD2" w:rsidP="00205BD2">
          <w:pPr>
            <w:pStyle w:val="Titelformulier"/>
          </w:pPr>
          <w:r>
            <w:t>Beschrijvend document</w:t>
          </w:r>
        </w:p>
        <w:p w14:paraId="3A1C1BF7" w14:textId="77777777" w:rsidR="00205BD2" w:rsidRPr="001531D1" w:rsidRDefault="00205BD2" w:rsidP="00205BD2">
          <w:pPr>
            <w:pStyle w:val="Subtitelformulier"/>
          </w:pPr>
          <w:r>
            <w:t>EUOA Exploitatie en beheer sportaccommodaties</w:t>
          </w:r>
        </w:p>
      </w:tc>
      <w:tc>
        <w:tcPr>
          <w:tcW w:w="3359" w:type="dxa"/>
          <w:vMerge w:val="restart"/>
        </w:tcPr>
        <w:p w14:paraId="0804747B" w14:textId="77777777" w:rsidR="00205BD2" w:rsidRDefault="00205BD2" w:rsidP="00205BD2">
          <w:pPr>
            <w:pStyle w:val="Titelformulier"/>
            <w:rPr>
              <w:noProof/>
            </w:rPr>
          </w:pPr>
          <w:r>
            <w:rPr>
              <w:noProof/>
            </w:rPr>
            <w:t>\</w:t>
          </w:r>
        </w:p>
        <w:p w14:paraId="4B736233" w14:textId="77777777" w:rsidR="00205BD2" w:rsidRDefault="00205BD2" w:rsidP="00205BD2">
          <w:pPr>
            <w:pStyle w:val="Titelformulier"/>
            <w:rPr>
              <w:noProof/>
            </w:rPr>
          </w:pPr>
        </w:p>
        <w:p w14:paraId="09C7C214" w14:textId="77777777" w:rsidR="00205BD2" w:rsidRDefault="00205BD2" w:rsidP="00205BD2">
          <w:pPr>
            <w:pStyle w:val="Titelformulier"/>
            <w:rPr>
              <w:noProof/>
            </w:rPr>
          </w:pPr>
        </w:p>
        <w:p w14:paraId="2BF83413" w14:textId="77777777" w:rsidR="00205BD2" w:rsidRDefault="00205BD2" w:rsidP="00205BD2">
          <w:pPr>
            <w:pStyle w:val="Titelformulier"/>
            <w:rPr>
              <w:noProof/>
            </w:rPr>
          </w:pPr>
        </w:p>
        <w:p w14:paraId="51CAA882" w14:textId="77777777" w:rsidR="00205BD2" w:rsidRDefault="00205BD2" w:rsidP="00205BD2">
          <w:pPr>
            <w:pStyle w:val="Titelformulier"/>
            <w:rPr>
              <w:noProof/>
            </w:rPr>
          </w:pPr>
        </w:p>
        <w:p w14:paraId="6369B290" w14:textId="6BF2844F" w:rsidR="00205BD2" w:rsidRDefault="00205BD2" w:rsidP="00205BD2">
          <w:pPr>
            <w:pStyle w:val="Titelformulier"/>
          </w:pPr>
          <w:r>
            <w:rPr>
              <w:noProof/>
            </w:rPr>
            <w:drawing>
              <wp:inline distT="0" distB="0" distL="0" distR="0" wp14:anchorId="24B56DB4" wp14:editId="06065ECD">
                <wp:extent cx="2059940" cy="666572"/>
                <wp:effectExtent l="0" t="0" r="0" b="63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3260" cy="674118"/>
                        </a:xfrm>
                        <a:prstGeom prst="rect">
                          <a:avLst/>
                        </a:prstGeom>
                        <a:noFill/>
                      </pic:spPr>
                    </pic:pic>
                  </a:graphicData>
                </a:graphic>
              </wp:inline>
            </w:drawing>
          </w:r>
        </w:p>
      </w:tc>
      <w:tc>
        <w:tcPr>
          <w:tcW w:w="326" w:type="dxa"/>
          <w:vMerge w:val="restart"/>
        </w:tcPr>
        <w:p w14:paraId="68F4245D" w14:textId="77777777" w:rsidR="00205BD2" w:rsidRDefault="00205BD2" w:rsidP="00205BD2">
          <w:pPr>
            <w:pStyle w:val="Titelformulier"/>
            <w:rPr>
              <w:caps w:val="0"/>
            </w:rPr>
          </w:pPr>
        </w:p>
      </w:tc>
      <w:tc>
        <w:tcPr>
          <w:tcW w:w="2993" w:type="dxa"/>
          <w:gridSpan w:val="2"/>
        </w:tcPr>
        <w:p w14:paraId="7923ECC2" w14:textId="77777777" w:rsidR="00205BD2" w:rsidRDefault="00205BD2" w:rsidP="00205BD2">
          <w:pPr>
            <w:pStyle w:val="Adresgegevens"/>
          </w:pPr>
          <w:r w:rsidRPr="003E782B">
            <w:t>Bezoekadres</w:t>
          </w:r>
          <w:r>
            <w:t>: Laan van de Glazen Stad 1, 2672 TA Naaldwijk</w:t>
          </w:r>
        </w:p>
        <w:p w14:paraId="723EBAAC" w14:textId="77777777" w:rsidR="00205BD2" w:rsidRPr="00423385" w:rsidRDefault="00205BD2" w:rsidP="00205BD2">
          <w:pPr>
            <w:pStyle w:val="Adresgegevens"/>
          </w:pPr>
          <w:r w:rsidRPr="003E782B">
            <w:t>Postadres</w:t>
          </w:r>
          <w:r>
            <w:t>: Postbus 150, 2670 AD Naaldwijk</w:t>
          </w:r>
        </w:p>
      </w:tc>
    </w:tr>
    <w:tr w:rsidR="00205BD2" w14:paraId="0BC6FCB1" w14:textId="77777777" w:rsidTr="007308AF">
      <w:trPr>
        <w:trHeight w:val="600"/>
      </w:trPr>
      <w:tc>
        <w:tcPr>
          <w:tcW w:w="3261" w:type="dxa"/>
        </w:tcPr>
        <w:p w14:paraId="7E1CD8C1" w14:textId="77777777" w:rsidR="00205BD2" w:rsidRPr="005A6F70" w:rsidRDefault="00205BD2" w:rsidP="00205BD2">
          <w:pPr>
            <w:pStyle w:val="Subtitelformulier"/>
          </w:pPr>
          <w:r>
            <w:t>Bedrijfsvoering</w:t>
          </w:r>
          <w:r w:rsidRPr="005A6F70">
            <w:t>/</w:t>
          </w:r>
          <w:r>
            <w:t>Inkoop</w:t>
          </w:r>
        </w:p>
      </w:tc>
      <w:tc>
        <w:tcPr>
          <w:tcW w:w="3359" w:type="dxa"/>
          <w:vMerge/>
        </w:tcPr>
        <w:p w14:paraId="33B46ECE" w14:textId="77777777" w:rsidR="00205BD2" w:rsidRDefault="00205BD2" w:rsidP="00205BD2">
          <w:pPr>
            <w:pStyle w:val="Titelformulier"/>
          </w:pPr>
        </w:p>
      </w:tc>
      <w:tc>
        <w:tcPr>
          <w:tcW w:w="326" w:type="dxa"/>
          <w:vMerge/>
        </w:tcPr>
        <w:p w14:paraId="2C0BB712" w14:textId="77777777" w:rsidR="00205BD2" w:rsidRDefault="00205BD2" w:rsidP="00205BD2">
          <w:pPr>
            <w:pStyle w:val="Titelformulier"/>
            <w:rPr>
              <w:caps w:val="0"/>
            </w:rPr>
          </w:pPr>
        </w:p>
      </w:tc>
      <w:tc>
        <w:tcPr>
          <w:tcW w:w="284" w:type="dxa"/>
        </w:tcPr>
        <w:p w14:paraId="587AE609" w14:textId="77777777" w:rsidR="00205BD2" w:rsidRDefault="00205BD2" w:rsidP="00205BD2">
          <w:pPr>
            <w:pStyle w:val="Adresgegevens"/>
          </w:pPr>
          <w:r>
            <w:t>T</w:t>
          </w:r>
        </w:p>
        <w:p w14:paraId="7DD7BF75" w14:textId="77777777" w:rsidR="00205BD2" w:rsidRDefault="00205BD2" w:rsidP="00205BD2">
          <w:pPr>
            <w:pStyle w:val="Adresgegevens"/>
          </w:pPr>
          <w:r>
            <w:t>E</w:t>
          </w:r>
        </w:p>
      </w:tc>
      <w:tc>
        <w:tcPr>
          <w:tcW w:w="2709" w:type="dxa"/>
        </w:tcPr>
        <w:p w14:paraId="58D8E3B0" w14:textId="77777777" w:rsidR="00205BD2" w:rsidRDefault="00205BD2" w:rsidP="00205BD2">
          <w:pPr>
            <w:pStyle w:val="Adresgegevens"/>
          </w:pPr>
          <w:r>
            <w:t>14 0174</w:t>
          </w:r>
        </w:p>
        <w:p w14:paraId="13A3BE44" w14:textId="77777777" w:rsidR="00205BD2" w:rsidRPr="005D708F" w:rsidRDefault="00205BD2" w:rsidP="00205BD2">
          <w:pPr>
            <w:pStyle w:val="Adresgegevens"/>
          </w:pPr>
          <w:r>
            <w:t>Inkoop@gemeentewestland.nl</w:t>
          </w:r>
        </w:p>
      </w:tc>
    </w:tr>
  </w:tbl>
  <w:p w14:paraId="00E0C1B7" w14:textId="77777777" w:rsidR="00205BD2" w:rsidRDefault="00205BD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4E28AF2"/>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45C31"/>
    <w:multiLevelType w:val="multilevel"/>
    <w:tmpl w:val="EB34D5F8"/>
    <w:styleLink w:val="OpsommingWestland"/>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Courier New" w:hAnsi="Courier New"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Courier New" w:hAnsi="Courier New"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2" w15:restartNumberingAfterBreak="0">
    <w:nsid w:val="03E47858"/>
    <w:multiLevelType w:val="multilevel"/>
    <w:tmpl w:val="1C069C7A"/>
    <w:lvl w:ilvl="0">
      <w:start w:val="1"/>
      <w:numFmt w:val="decimal"/>
      <w:pStyle w:val="Artikel"/>
      <w:lvlText w:val="Artikel %1"/>
      <w:lvlJc w:val="left"/>
      <w:pPr>
        <w:ind w:left="360" w:hanging="360"/>
      </w:pPr>
      <w:rPr>
        <w:rFonts w:hint="default"/>
      </w:rPr>
    </w:lvl>
    <w:lvl w:ilvl="1">
      <w:start w:val="1"/>
      <w:numFmt w:val="decimal"/>
      <w:pStyle w:val="Artikelsub"/>
      <w:lvlText w:val="%1.%2"/>
      <w:lvlJc w:val="left"/>
      <w:pPr>
        <w:ind w:left="792" w:hanging="792"/>
      </w:pPr>
      <w:rPr>
        <w:rFonts w:cs="Times New Roman" w:hint="default"/>
        <w:b w:val="0"/>
        <w:bCs w:val="0"/>
        <w:i w:val="0"/>
        <w:iCs w:val="0"/>
        <w:caps w:val="0"/>
        <w:smallCaps w:val="0"/>
        <w:strike w:val="0"/>
        <w:dstrike w:val="0"/>
        <w:outline w:val="0"/>
        <w:shadow w:val="0"/>
        <w:emboss w:val="0"/>
        <w:imprint w:val="0"/>
        <w:noProof w:val="0"/>
        <w:vanish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C640978"/>
    <w:multiLevelType w:val="hybridMultilevel"/>
    <w:tmpl w:val="F0162B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D2F7BA9"/>
    <w:multiLevelType w:val="hybridMultilevel"/>
    <w:tmpl w:val="8E9096DC"/>
    <w:lvl w:ilvl="0" w:tplc="B8820194">
      <w:start w:val="1"/>
      <w:numFmt w:val="decimal"/>
      <w:lvlText w:val="%1."/>
      <w:lvlJc w:val="left"/>
      <w:pPr>
        <w:ind w:left="360" w:hanging="360"/>
      </w:pPr>
      <w:rPr>
        <w:rFonts w:ascii="Arial" w:hAnsi="Arial" w:hint="default"/>
        <w:b w:val="0"/>
        <w:i w:val="0"/>
      </w:rPr>
    </w:lvl>
    <w:lvl w:ilvl="1" w:tplc="D63E80C2" w:tentative="1">
      <w:start w:val="1"/>
      <w:numFmt w:val="lowerLetter"/>
      <w:lvlText w:val="%2."/>
      <w:lvlJc w:val="left"/>
      <w:pPr>
        <w:ind w:left="1080" w:hanging="360"/>
      </w:pPr>
    </w:lvl>
    <w:lvl w:ilvl="2" w:tplc="FC80856A" w:tentative="1">
      <w:start w:val="1"/>
      <w:numFmt w:val="lowerRoman"/>
      <w:lvlText w:val="%3."/>
      <w:lvlJc w:val="right"/>
      <w:pPr>
        <w:ind w:left="1800" w:hanging="180"/>
      </w:pPr>
    </w:lvl>
    <w:lvl w:ilvl="3" w:tplc="93D49DE6" w:tentative="1">
      <w:start w:val="1"/>
      <w:numFmt w:val="decimal"/>
      <w:lvlText w:val="%4."/>
      <w:lvlJc w:val="left"/>
      <w:pPr>
        <w:ind w:left="2520" w:hanging="360"/>
      </w:pPr>
    </w:lvl>
    <w:lvl w:ilvl="4" w:tplc="028E4820" w:tentative="1">
      <w:start w:val="1"/>
      <w:numFmt w:val="lowerLetter"/>
      <w:lvlText w:val="%5."/>
      <w:lvlJc w:val="left"/>
      <w:pPr>
        <w:ind w:left="3240" w:hanging="360"/>
      </w:pPr>
    </w:lvl>
    <w:lvl w:ilvl="5" w:tplc="727EC398" w:tentative="1">
      <w:start w:val="1"/>
      <w:numFmt w:val="lowerRoman"/>
      <w:lvlText w:val="%6."/>
      <w:lvlJc w:val="right"/>
      <w:pPr>
        <w:ind w:left="3960" w:hanging="180"/>
      </w:pPr>
    </w:lvl>
    <w:lvl w:ilvl="6" w:tplc="5B42715A" w:tentative="1">
      <w:start w:val="1"/>
      <w:numFmt w:val="decimal"/>
      <w:lvlText w:val="%7."/>
      <w:lvlJc w:val="left"/>
      <w:pPr>
        <w:ind w:left="4680" w:hanging="360"/>
      </w:pPr>
    </w:lvl>
    <w:lvl w:ilvl="7" w:tplc="E3EA3A34" w:tentative="1">
      <w:start w:val="1"/>
      <w:numFmt w:val="lowerLetter"/>
      <w:lvlText w:val="%8."/>
      <w:lvlJc w:val="left"/>
      <w:pPr>
        <w:ind w:left="5400" w:hanging="360"/>
      </w:pPr>
    </w:lvl>
    <w:lvl w:ilvl="8" w:tplc="6CBE1BCE" w:tentative="1">
      <w:start w:val="1"/>
      <w:numFmt w:val="lowerRoman"/>
      <w:lvlText w:val="%9."/>
      <w:lvlJc w:val="right"/>
      <w:pPr>
        <w:ind w:left="6120" w:hanging="180"/>
      </w:pPr>
    </w:lvl>
  </w:abstractNum>
  <w:abstractNum w:abstractNumId="5" w15:restartNumberingAfterBreak="0">
    <w:nsid w:val="0FD1656B"/>
    <w:multiLevelType w:val="multilevel"/>
    <w:tmpl w:val="0C08FF58"/>
    <w:lvl w:ilvl="0">
      <w:start w:val="1"/>
      <w:numFmt w:val="decimal"/>
      <w:pStyle w:val="Agendapunt"/>
      <w:lvlText w:val="%1."/>
      <w:lvlJc w:val="left"/>
      <w:pPr>
        <w:ind w:left="360" w:hanging="360"/>
      </w:pPr>
      <w:rPr>
        <w:rFonts w:hint="default"/>
      </w:rPr>
    </w:lvl>
    <w:lvl w:ilvl="1">
      <w:start w:val="1"/>
      <w:numFmt w:val="decimal"/>
      <w:pStyle w:val="Agendapuntsub"/>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5297181"/>
    <w:multiLevelType w:val="hybridMultilevel"/>
    <w:tmpl w:val="6EBA578A"/>
    <w:lvl w:ilvl="0" w:tplc="8ABCC876">
      <w:start w:val="1"/>
      <w:numFmt w:val="decimal"/>
      <w:pStyle w:val="Opmaakprofiel24"/>
      <w:lvlText w:val="%1."/>
      <w:lvlJc w:val="left"/>
      <w:pPr>
        <w:tabs>
          <w:tab w:val="num" w:pos="1834"/>
        </w:tabs>
        <w:ind w:left="1834" w:hanging="360"/>
      </w:pPr>
      <w:rPr>
        <w:rFonts w:cs="Times New Roman" w:hint="default"/>
      </w:rPr>
    </w:lvl>
    <w:lvl w:ilvl="1" w:tplc="FF3A0A64" w:tentative="1">
      <w:start w:val="1"/>
      <w:numFmt w:val="lowerLetter"/>
      <w:lvlText w:val="%2."/>
      <w:lvlJc w:val="left"/>
      <w:pPr>
        <w:tabs>
          <w:tab w:val="num" w:pos="1440"/>
        </w:tabs>
        <w:ind w:left="1440" w:hanging="360"/>
      </w:pPr>
      <w:rPr>
        <w:rFonts w:cs="Times New Roman"/>
      </w:rPr>
    </w:lvl>
    <w:lvl w:ilvl="2" w:tplc="E19E15FA" w:tentative="1">
      <w:start w:val="1"/>
      <w:numFmt w:val="lowerRoman"/>
      <w:lvlText w:val="%3."/>
      <w:lvlJc w:val="right"/>
      <w:pPr>
        <w:tabs>
          <w:tab w:val="num" w:pos="2160"/>
        </w:tabs>
        <w:ind w:left="2160" w:hanging="180"/>
      </w:pPr>
      <w:rPr>
        <w:rFonts w:cs="Times New Roman"/>
      </w:rPr>
    </w:lvl>
    <w:lvl w:ilvl="3" w:tplc="60563556" w:tentative="1">
      <w:start w:val="1"/>
      <w:numFmt w:val="decimal"/>
      <w:lvlText w:val="%4."/>
      <w:lvlJc w:val="left"/>
      <w:pPr>
        <w:tabs>
          <w:tab w:val="num" w:pos="2880"/>
        </w:tabs>
        <w:ind w:left="2880" w:hanging="360"/>
      </w:pPr>
      <w:rPr>
        <w:rFonts w:cs="Times New Roman"/>
      </w:rPr>
    </w:lvl>
    <w:lvl w:ilvl="4" w:tplc="87C876F2" w:tentative="1">
      <w:start w:val="1"/>
      <w:numFmt w:val="lowerLetter"/>
      <w:lvlText w:val="%5."/>
      <w:lvlJc w:val="left"/>
      <w:pPr>
        <w:tabs>
          <w:tab w:val="num" w:pos="3600"/>
        </w:tabs>
        <w:ind w:left="3600" w:hanging="360"/>
      </w:pPr>
      <w:rPr>
        <w:rFonts w:cs="Times New Roman"/>
      </w:rPr>
    </w:lvl>
    <w:lvl w:ilvl="5" w:tplc="AC364458" w:tentative="1">
      <w:start w:val="1"/>
      <w:numFmt w:val="lowerRoman"/>
      <w:lvlText w:val="%6."/>
      <w:lvlJc w:val="right"/>
      <w:pPr>
        <w:tabs>
          <w:tab w:val="num" w:pos="4320"/>
        </w:tabs>
        <w:ind w:left="4320" w:hanging="180"/>
      </w:pPr>
      <w:rPr>
        <w:rFonts w:cs="Times New Roman"/>
      </w:rPr>
    </w:lvl>
    <w:lvl w:ilvl="6" w:tplc="57A82E76" w:tentative="1">
      <w:start w:val="1"/>
      <w:numFmt w:val="decimal"/>
      <w:lvlText w:val="%7."/>
      <w:lvlJc w:val="left"/>
      <w:pPr>
        <w:tabs>
          <w:tab w:val="num" w:pos="5040"/>
        </w:tabs>
        <w:ind w:left="5040" w:hanging="360"/>
      </w:pPr>
      <w:rPr>
        <w:rFonts w:cs="Times New Roman"/>
      </w:rPr>
    </w:lvl>
    <w:lvl w:ilvl="7" w:tplc="AE7EC422" w:tentative="1">
      <w:start w:val="1"/>
      <w:numFmt w:val="lowerLetter"/>
      <w:lvlText w:val="%8."/>
      <w:lvlJc w:val="left"/>
      <w:pPr>
        <w:tabs>
          <w:tab w:val="num" w:pos="5760"/>
        </w:tabs>
        <w:ind w:left="5760" w:hanging="360"/>
      </w:pPr>
      <w:rPr>
        <w:rFonts w:cs="Times New Roman"/>
      </w:rPr>
    </w:lvl>
    <w:lvl w:ilvl="8" w:tplc="DDC2F4BE" w:tentative="1">
      <w:start w:val="1"/>
      <w:numFmt w:val="lowerRoman"/>
      <w:lvlText w:val="%9."/>
      <w:lvlJc w:val="right"/>
      <w:pPr>
        <w:tabs>
          <w:tab w:val="num" w:pos="6480"/>
        </w:tabs>
        <w:ind w:left="6480" w:hanging="180"/>
      </w:pPr>
      <w:rPr>
        <w:rFonts w:cs="Times New Roman"/>
      </w:rPr>
    </w:lvl>
  </w:abstractNum>
  <w:abstractNum w:abstractNumId="7" w15:restartNumberingAfterBreak="0">
    <w:nsid w:val="1EFF51CB"/>
    <w:multiLevelType w:val="multilevel"/>
    <w:tmpl w:val="3F8A1E84"/>
    <w:lvl w:ilvl="0">
      <w:start w:val="1"/>
      <w:numFmt w:val="upperLetter"/>
      <w:pStyle w:val="Kopvaninhoudsopgave1"/>
      <w:lvlText w:val="Bijlage %1"/>
      <w:lvlJc w:val="left"/>
      <w:pPr>
        <w:tabs>
          <w:tab w:val="num" w:pos="1701"/>
        </w:tabs>
        <w:ind w:left="1701" w:hanging="1701"/>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rPr>
    </w:lvl>
    <w:lvl w:ilvl="3">
      <w:start w:val="1"/>
      <w:numFmt w:val="decimal"/>
      <w:lvlText w:val="%1.%2.%3.%4"/>
      <w:lvlJc w:val="left"/>
      <w:pPr>
        <w:tabs>
          <w:tab w:val="num" w:pos="1134"/>
        </w:tabs>
        <w:ind w:left="1134" w:hanging="1134"/>
      </w:pPr>
      <w:rPr>
        <w:rFonts w:cs="Times New Roman"/>
      </w:rPr>
    </w:lvl>
    <w:lvl w:ilvl="4">
      <w:start w:val="1"/>
      <w:numFmt w:val="decimal"/>
      <w:lvlText w:val="%1.%2.%3.%4.%5"/>
      <w:lvlJc w:val="left"/>
      <w:pPr>
        <w:tabs>
          <w:tab w:val="num" w:pos="1440"/>
        </w:tabs>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2160"/>
        </w:tabs>
        <w:ind w:left="1584" w:hanging="1584"/>
      </w:pPr>
      <w:rPr>
        <w:rFonts w:cs="Times New Roman"/>
      </w:rPr>
    </w:lvl>
  </w:abstractNum>
  <w:abstractNum w:abstractNumId="8" w15:restartNumberingAfterBreak="0">
    <w:nsid w:val="38432A16"/>
    <w:multiLevelType w:val="singleLevel"/>
    <w:tmpl w:val="5246A182"/>
    <w:lvl w:ilvl="0">
      <w:start w:val="1"/>
      <w:numFmt w:val="bullet"/>
      <w:pStyle w:val="Voorwerk2"/>
      <w:lvlText w:val=""/>
      <w:lvlJc w:val="left"/>
      <w:pPr>
        <w:tabs>
          <w:tab w:val="num" w:pos="360"/>
        </w:tabs>
        <w:ind w:left="284" w:hanging="284"/>
      </w:pPr>
      <w:rPr>
        <w:rFonts w:ascii="Symbol" w:hAnsi="Symbol" w:hint="default"/>
      </w:rPr>
    </w:lvl>
  </w:abstractNum>
  <w:abstractNum w:abstractNumId="9" w15:restartNumberingAfterBreak="0">
    <w:nsid w:val="3C484EFC"/>
    <w:multiLevelType w:val="hybridMultilevel"/>
    <w:tmpl w:val="F27E927E"/>
    <w:lvl w:ilvl="0" w:tplc="A902325E">
      <w:numFmt w:val="bullet"/>
      <w:lvlText w:val="-"/>
      <w:lvlJc w:val="left"/>
      <w:pPr>
        <w:ind w:left="360" w:hanging="360"/>
      </w:pPr>
      <w:rPr>
        <w:rFonts w:ascii="Arial" w:eastAsiaTheme="minorHAnsi" w:hAnsi="Arial" w:cs="Arial" w:hint="default"/>
      </w:rPr>
    </w:lvl>
    <w:lvl w:ilvl="1" w:tplc="8B361CE2" w:tentative="1">
      <w:start w:val="1"/>
      <w:numFmt w:val="bullet"/>
      <w:lvlText w:val="o"/>
      <w:lvlJc w:val="left"/>
      <w:pPr>
        <w:ind w:left="1080" w:hanging="360"/>
      </w:pPr>
      <w:rPr>
        <w:rFonts w:ascii="Courier New" w:hAnsi="Courier New" w:cs="Courier New" w:hint="default"/>
      </w:rPr>
    </w:lvl>
    <w:lvl w:ilvl="2" w:tplc="76FAF000" w:tentative="1">
      <w:start w:val="1"/>
      <w:numFmt w:val="bullet"/>
      <w:lvlText w:val=""/>
      <w:lvlJc w:val="left"/>
      <w:pPr>
        <w:ind w:left="1800" w:hanging="360"/>
      </w:pPr>
      <w:rPr>
        <w:rFonts w:ascii="Wingdings" w:hAnsi="Wingdings" w:hint="default"/>
      </w:rPr>
    </w:lvl>
    <w:lvl w:ilvl="3" w:tplc="F6C46AAE" w:tentative="1">
      <w:start w:val="1"/>
      <w:numFmt w:val="bullet"/>
      <w:lvlText w:val=""/>
      <w:lvlJc w:val="left"/>
      <w:pPr>
        <w:ind w:left="2520" w:hanging="360"/>
      </w:pPr>
      <w:rPr>
        <w:rFonts w:ascii="Symbol" w:hAnsi="Symbol" w:hint="default"/>
      </w:rPr>
    </w:lvl>
    <w:lvl w:ilvl="4" w:tplc="1214EA88" w:tentative="1">
      <w:start w:val="1"/>
      <w:numFmt w:val="bullet"/>
      <w:lvlText w:val="o"/>
      <w:lvlJc w:val="left"/>
      <w:pPr>
        <w:ind w:left="3240" w:hanging="360"/>
      </w:pPr>
      <w:rPr>
        <w:rFonts w:ascii="Courier New" w:hAnsi="Courier New" w:cs="Courier New" w:hint="default"/>
      </w:rPr>
    </w:lvl>
    <w:lvl w:ilvl="5" w:tplc="259C180A" w:tentative="1">
      <w:start w:val="1"/>
      <w:numFmt w:val="bullet"/>
      <w:lvlText w:val=""/>
      <w:lvlJc w:val="left"/>
      <w:pPr>
        <w:ind w:left="3960" w:hanging="360"/>
      </w:pPr>
      <w:rPr>
        <w:rFonts w:ascii="Wingdings" w:hAnsi="Wingdings" w:hint="default"/>
      </w:rPr>
    </w:lvl>
    <w:lvl w:ilvl="6" w:tplc="B8645054" w:tentative="1">
      <w:start w:val="1"/>
      <w:numFmt w:val="bullet"/>
      <w:lvlText w:val=""/>
      <w:lvlJc w:val="left"/>
      <w:pPr>
        <w:ind w:left="4680" w:hanging="360"/>
      </w:pPr>
      <w:rPr>
        <w:rFonts w:ascii="Symbol" w:hAnsi="Symbol" w:hint="default"/>
      </w:rPr>
    </w:lvl>
    <w:lvl w:ilvl="7" w:tplc="0722FA26" w:tentative="1">
      <w:start w:val="1"/>
      <w:numFmt w:val="bullet"/>
      <w:lvlText w:val="o"/>
      <w:lvlJc w:val="left"/>
      <w:pPr>
        <w:ind w:left="5400" w:hanging="360"/>
      </w:pPr>
      <w:rPr>
        <w:rFonts w:ascii="Courier New" w:hAnsi="Courier New" w:cs="Courier New" w:hint="default"/>
      </w:rPr>
    </w:lvl>
    <w:lvl w:ilvl="8" w:tplc="4A924B14" w:tentative="1">
      <w:start w:val="1"/>
      <w:numFmt w:val="bullet"/>
      <w:lvlText w:val=""/>
      <w:lvlJc w:val="left"/>
      <w:pPr>
        <w:ind w:left="6120" w:hanging="360"/>
      </w:pPr>
      <w:rPr>
        <w:rFonts w:ascii="Wingdings" w:hAnsi="Wingdings" w:hint="default"/>
      </w:rPr>
    </w:lvl>
  </w:abstractNum>
  <w:abstractNum w:abstractNumId="10" w15:restartNumberingAfterBreak="0">
    <w:nsid w:val="41593B3E"/>
    <w:multiLevelType w:val="multilevel"/>
    <w:tmpl w:val="B22E3130"/>
    <w:lvl w:ilvl="0">
      <w:start w:val="1"/>
      <w:numFmt w:val="decimal"/>
      <w:pStyle w:val="Artikel1"/>
      <w:lvlText w:val="Artikel %1"/>
      <w:lvlJc w:val="right"/>
      <w:pPr>
        <w:tabs>
          <w:tab w:val="num" w:pos="708"/>
        </w:tabs>
        <w:ind w:left="708" w:hanging="113"/>
      </w:pPr>
      <w:rPr>
        <w:rFonts w:ascii="Utopia Bold" w:hAnsi="Utopia Bold" w:cs="Times New Roman" w:hint="default"/>
        <w:b w:val="0"/>
        <w:i/>
        <w:sz w:val="18"/>
      </w:rPr>
    </w:lvl>
    <w:lvl w:ilvl="1">
      <w:start w:val="1"/>
      <w:numFmt w:val="decimal"/>
      <w:lvlText w:val="%1.%2"/>
      <w:lvlJc w:val="right"/>
      <w:pPr>
        <w:tabs>
          <w:tab w:val="num" w:pos="708"/>
        </w:tabs>
        <w:ind w:left="708" w:hanging="113"/>
      </w:pPr>
      <w:rPr>
        <w:rFonts w:ascii="Utopia Bold" w:hAnsi="Utopia Bold" w:cs="Times New Roman" w:hint="default"/>
        <w:b w:val="0"/>
        <w:i/>
        <w:sz w:val="18"/>
      </w:rPr>
    </w:lvl>
    <w:lvl w:ilvl="2">
      <w:start w:val="1"/>
      <w:numFmt w:val="lowerLetter"/>
      <w:lvlText w:val="(%3)"/>
      <w:lvlJc w:val="right"/>
      <w:pPr>
        <w:tabs>
          <w:tab w:val="num" w:pos="708"/>
        </w:tabs>
        <w:ind w:left="708" w:hanging="113"/>
      </w:pPr>
      <w:rPr>
        <w:rFonts w:ascii="Utopia Bold" w:hAnsi="Utopia Bold" w:cs="Times New Roman" w:hint="default"/>
        <w:b w:val="0"/>
        <w:i/>
        <w:sz w:val="18"/>
      </w:rPr>
    </w:lvl>
    <w:lvl w:ilvl="3">
      <w:start w:val="1"/>
      <w:numFmt w:val="lowerRoman"/>
      <w:lvlText w:val="(%4)"/>
      <w:lvlJc w:val="right"/>
      <w:pPr>
        <w:tabs>
          <w:tab w:val="num" w:pos="1572"/>
        </w:tabs>
        <w:ind w:left="1572" w:hanging="144"/>
      </w:pPr>
      <w:rPr>
        <w:rFonts w:cs="Times New Roman"/>
      </w:rPr>
    </w:lvl>
    <w:lvl w:ilvl="4">
      <w:start w:val="1"/>
      <w:numFmt w:val="decimal"/>
      <w:lvlText w:val="%5)"/>
      <w:lvlJc w:val="left"/>
      <w:pPr>
        <w:tabs>
          <w:tab w:val="num" w:pos="1716"/>
        </w:tabs>
        <w:ind w:left="1716" w:hanging="432"/>
      </w:pPr>
      <w:rPr>
        <w:rFonts w:cs="Times New Roman"/>
      </w:rPr>
    </w:lvl>
    <w:lvl w:ilvl="5">
      <w:start w:val="1"/>
      <w:numFmt w:val="lowerLetter"/>
      <w:lvlText w:val="%6)"/>
      <w:lvlJc w:val="left"/>
      <w:pPr>
        <w:tabs>
          <w:tab w:val="num" w:pos="1860"/>
        </w:tabs>
        <w:ind w:left="1860" w:hanging="432"/>
      </w:pPr>
      <w:rPr>
        <w:rFonts w:cs="Times New Roman"/>
      </w:rPr>
    </w:lvl>
    <w:lvl w:ilvl="6">
      <w:start w:val="1"/>
      <w:numFmt w:val="lowerRoman"/>
      <w:lvlText w:val="%7)"/>
      <w:lvlJc w:val="right"/>
      <w:pPr>
        <w:tabs>
          <w:tab w:val="num" w:pos="2004"/>
        </w:tabs>
        <w:ind w:left="2004" w:hanging="288"/>
      </w:pPr>
      <w:rPr>
        <w:rFonts w:cs="Times New Roman"/>
      </w:rPr>
    </w:lvl>
    <w:lvl w:ilvl="7">
      <w:start w:val="1"/>
      <w:numFmt w:val="lowerLetter"/>
      <w:lvlText w:val="%8."/>
      <w:lvlJc w:val="left"/>
      <w:pPr>
        <w:tabs>
          <w:tab w:val="num" w:pos="2148"/>
        </w:tabs>
        <w:ind w:left="2148" w:hanging="432"/>
      </w:pPr>
      <w:rPr>
        <w:rFonts w:cs="Times New Roman"/>
      </w:rPr>
    </w:lvl>
    <w:lvl w:ilvl="8">
      <w:start w:val="1"/>
      <w:numFmt w:val="lowerRoman"/>
      <w:lvlText w:val="%9."/>
      <w:lvlJc w:val="right"/>
      <w:pPr>
        <w:tabs>
          <w:tab w:val="num" w:pos="2292"/>
        </w:tabs>
        <w:ind w:left="2292" w:hanging="144"/>
      </w:pPr>
      <w:rPr>
        <w:rFonts w:cs="Times New Roman"/>
      </w:rPr>
    </w:lvl>
  </w:abstractNum>
  <w:abstractNum w:abstractNumId="11" w15:restartNumberingAfterBreak="0">
    <w:nsid w:val="460F6441"/>
    <w:multiLevelType w:val="hybridMultilevel"/>
    <w:tmpl w:val="E91ED500"/>
    <w:lvl w:ilvl="0" w:tplc="10167B66">
      <w:start w:val="1"/>
      <w:numFmt w:val="bullet"/>
      <w:pStyle w:val="Lijstopsomteken0"/>
      <w:lvlText w:val=""/>
      <w:lvlJc w:val="left"/>
      <w:pPr>
        <w:tabs>
          <w:tab w:val="num" w:pos="720"/>
        </w:tabs>
        <w:ind w:left="720" w:hanging="360"/>
      </w:pPr>
      <w:rPr>
        <w:rFonts w:ascii="Symbol" w:hAnsi="Symbol" w:hint="default"/>
      </w:rPr>
    </w:lvl>
    <w:lvl w:ilvl="1" w:tplc="79C6330E">
      <w:start w:val="1"/>
      <w:numFmt w:val="bullet"/>
      <w:lvlText w:val="o"/>
      <w:lvlJc w:val="left"/>
      <w:pPr>
        <w:tabs>
          <w:tab w:val="num" w:pos="1440"/>
        </w:tabs>
        <w:ind w:left="1440" w:hanging="360"/>
      </w:pPr>
      <w:rPr>
        <w:rFonts w:ascii="Courier New" w:hAnsi="Courier New" w:hint="default"/>
      </w:rPr>
    </w:lvl>
    <w:lvl w:ilvl="2" w:tplc="F3A49CCA" w:tentative="1">
      <w:start w:val="1"/>
      <w:numFmt w:val="bullet"/>
      <w:lvlText w:val=""/>
      <w:lvlJc w:val="left"/>
      <w:pPr>
        <w:tabs>
          <w:tab w:val="num" w:pos="2160"/>
        </w:tabs>
        <w:ind w:left="2160" w:hanging="360"/>
      </w:pPr>
      <w:rPr>
        <w:rFonts w:ascii="Wingdings" w:hAnsi="Wingdings" w:hint="default"/>
      </w:rPr>
    </w:lvl>
    <w:lvl w:ilvl="3" w:tplc="71067C72" w:tentative="1">
      <w:start w:val="1"/>
      <w:numFmt w:val="bullet"/>
      <w:lvlText w:val=""/>
      <w:lvlJc w:val="left"/>
      <w:pPr>
        <w:tabs>
          <w:tab w:val="num" w:pos="2880"/>
        </w:tabs>
        <w:ind w:left="2880" w:hanging="360"/>
      </w:pPr>
      <w:rPr>
        <w:rFonts w:ascii="Symbol" w:hAnsi="Symbol" w:hint="default"/>
      </w:rPr>
    </w:lvl>
    <w:lvl w:ilvl="4" w:tplc="A03E0A9E" w:tentative="1">
      <w:start w:val="1"/>
      <w:numFmt w:val="bullet"/>
      <w:lvlText w:val="o"/>
      <w:lvlJc w:val="left"/>
      <w:pPr>
        <w:tabs>
          <w:tab w:val="num" w:pos="3600"/>
        </w:tabs>
        <w:ind w:left="3600" w:hanging="360"/>
      </w:pPr>
      <w:rPr>
        <w:rFonts w:ascii="Courier New" w:hAnsi="Courier New" w:hint="default"/>
      </w:rPr>
    </w:lvl>
    <w:lvl w:ilvl="5" w:tplc="BA48F000" w:tentative="1">
      <w:start w:val="1"/>
      <w:numFmt w:val="bullet"/>
      <w:lvlText w:val=""/>
      <w:lvlJc w:val="left"/>
      <w:pPr>
        <w:tabs>
          <w:tab w:val="num" w:pos="4320"/>
        </w:tabs>
        <w:ind w:left="4320" w:hanging="360"/>
      </w:pPr>
      <w:rPr>
        <w:rFonts w:ascii="Wingdings" w:hAnsi="Wingdings" w:hint="default"/>
      </w:rPr>
    </w:lvl>
    <w:lvl w:ilvl="6" w:tplc="C0982F30" w:tentative="1">
      <w:start w:val="1"/>
      <w:numFmt w:val="bullet"/>
      <w:lvlText w:val=""/>
      <w:lvlJc w:val="left"/>
      <w:pPr>
        <w:tabs>
          <w:tab w:val="num" w:pos="5040"/>
        </w:tabs>
        <w:ind w:left="5040" w:hanging="360"/>
      </w:pPr>
      <w:rPr>
        <w:rFonts w:ascii="Symbol" w:hAnsi="Symbol" w:hint="default"/>
      </w:rPr>
    </w:lvl>
    <w:lvl w:ilvl="7" w:tplc="CEC271EE" w:tentative="1">
      <w:start w:val="1"/>
      <w:numFmt w:val="bullet"/>
      <w:lvlText w:val="o"/>
      <w:lvlJc w:val="left"/>
      <w:pPr>
        <w:tabs>
          <w:tab w:val="num" w:pos="5760"/>
        </w:tabs>
        <w:ind w:left="5760" w:hanging="360"/>
      </w:pPr>
      <w:rPr>
        <w:rFonts w:ascii="Courier New" w:hAnsi="Courier New" w:hint="default"/>
      </w:rPr>
    </w:lvl>
    <w:lvl w:ilvl="8" w:tplc="3152955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E4D1E7F"/>
    <w:multiLevelType w:val="singleLevel"/>
    <w:tmpl w:val="61205DA8"/>
    <w:lvl w:ilvl="0">
      <w:start w:val="1"/>
      <w:numFmt w:val="bullet"/>
      <w:pStyle w:val="Opsomming"/>
      <w:lvlText w:val="­"/>
      <w:lvlJc w:val="left"/>
      <w:pPr>
        <w:tabs>
          <w:tab w:val="num" w:pos="360"/>
        </w:tabs>
        <w:ind w:left="360" w:hanging="360"/>
      </w:pPr>
      <w:rPr>
        <w:rFonts w:ascii="Times New Roman" w:hAnsi="Times New Roman" w:hint="default"/>
      </w:rPr>
    </w:lvl>
  </w:abstractNum>
  <w:abstractNum w:abstractNumId="13" w15:restartNumberingAfterBreak="0">
    <w:nsid w:val="55BF4167"/>
    <w:multiLevelType w:val="hybridMultilevel"/>
    <w:tmpl w:val="7C44D434"/>
    <w:lvl w:ilvl="0" w:tplc="E72044D2">
      <w:start w:val="1"/>
      <w:numFmt w:val="bullet"/>
      <w:lvlText w:val=""/>
      <w:lvlJc w:val="left"/>
      <w:pPr>
        <w:ind w:left="360" w:hanging="360"/>
      </w:pPr>
      <w:rPr>
        <w:rFonts w:ascii="Symbol" w:hAnsi="Symbol" w:hint="default"/>
      </w:rPr>
    </w:lvl>
    <w:lvl w:ilvl="1" w:tplc="7FA0A07A">
      <w:start w:val="1"/>
      <w:numFmt w:val="bullet"/>
      <w:lvlText w:val="o"/>
      <w:lvlJc w:val="left"/>
      <w:pPr>
        <w:ind w:left="1080" w:hanging="360"/>
      </w:pPr>
      <w:rPr>
        <w:rFonts w:ascii="Courier New" w:hAnsi="Courier New" w:cs="Courier New" w:hint="default"/>
      </w:rPr>
    </w:lvl>
    <w:lvl w:ilvl="2" w:tplc="D42AC96A">
      <w:start w:val="1"/>
      <w:numFmt w:val="bullet"/>
      <w:lvlText w:val=""/>
      <w:lvlJc w:val="left"/>
      <w:pPr>
        <w:ind w:left="1800" w:hanging="360"/>
      </w:pPr>
      <w:rPr>
        <w:rFonts w:ascii="Wingdings" w:hAnsi="Wingdings" w:hint="default"/>
      </w:rPr>
    </w:lvl>
    <w:lvl w:ilvl="3" w:tplc="7A70B104">
      <w:start w:val="1"/>
      <w:numFmt w:val="bullet"/>
      <w:lvlText w:val=""/>
      <w:lvlJc w:val="left"/>
      <w:pPr>
        <w:ind w:left="2520" w:hanging="360"/>
      </w:pPr>
      <w:rPr>
        <w:rFonts w:ascii="Symbol" w:hAnsi="Symbol" w:hint="default"/>
      </w:rPr>
    </w:lvl>
    <w:lvl w:ilvl="4" w:tplc="7672804E">
      <w:start w:val="1"/>
      <w:numFmt w:val="bullet"/>
      <w:lvlText w:val="o"/>
      <w:lvlJc w:val="left"/>
      <w:pPr>
        <w:ind w:left="3240" w:hanging="360"/>
      </w:pPr>
      <w:rPr>
        <w:rFonts w:ascii="Courier New" w:hAnsi="Courier New" w:cs="Courier New" w:hint="default"/>
      </w:rPr>
    </w:lvl>
    <w:lvl w:ilvl="5" w:tplc="BB76202A">
      <w:start w:val="1"/>
      <w:numFmt w:val="bullet"/>
      <w:lvlText w:val=""/>
      <w:lvlJc w:val="left"/>
      <w:pPr>
        <w:ind w:left="3960" w:hanging="360"/>
      </w:pPr>
      <w:rPr>
        <w:rFonts w:ascii="Wingdings" w:hAnsi="Wingdings" w:hint="default"/>
      </w:rPr>
    </w:lvl>
    <w:lvl w:ilvl="6" w:tplc="3F6A1C8E">
      <w:start w:val="1"/>
      <w:numFmt w:val="bullet"/>
      <w:lvlText w:val=""/>
      <w:lvlJc w:val="left"/>
      <w:pPr>
        <w:ind w:left="4680" w:hanging="360"/>
      </w:pPr>
      <w:rPr>
        <w:rFonts w:ascii="Symbol" w:hAnsi="Symbol" w:hint="default"/>
      </w:rPr>
    </w:lvl>
    <w:lvl w:ilvl="7" w:tplc="BA62F1AC">
      <w:start w:val="1"/>
      <w:numFmt w:val="bullet"/>
      <w:lvlText w:val="o"/>
      <w:lvlJc w:val="left"/>
      <w:pPr>
        <w:ind w:left="5400" w:hanging="360"/>
      </w:pPr>
      <w:rPr>
        <w:rFonts w:ascii="Courier New" w:hAnsi="Courier New" w:cs="Courier New" w:hint="default"/>
      </w:rPr>
    </w:lvl>
    <w:lvl w:ilvl="8" w:tplc="F64A222C">
      <w:start w:val="1"/>
      <w:numFmt w:val="bullet"/>
      <w:lvlText w:val=""/>
      <w:lvlJc w:val="left"/>
      <w:pPr>
        <w:ind w:left="6120" w:hanging="360"/>
      </w:pPr>
      <w:rPr>
        <w:rFonts w:ascii="Wingdings" w:hAnsi="Wingdings" w:hint="default"/>
      </w:rPr>
    </w:lvl>
  </w:abstractNum>
  <w:abstractNum w:abstractNumId="14" w15:restartNumberingAfterBreak="0">
    <w:nsid w:val="57A63497"/>
    <w:multiLevelType w:val="hybridMultilevel"/>
    <w:tmpl w:val="AC06EC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99C0896"/>
    <w:multiLevelType w:val="hybridMultilevel"/>
    <w:tmpl w:val="1CC03318"/>
    <w:lvl w:ilvl="0" w:tplc="04D0F53C">
      <w:start w:val="1"/>
      <w:numFmt w:val="decimal"/>
      <w:pStyle w:val="Artikelstijl"/>
      <w:lvlText w:val="Artikel  %1"/>
      <w:lvlJc w:val="left"/>
      <w:pPr>
        <w:ind w:left="720" w:hanging="360"/>
      </w:pPr>
      <w:rPr>
        <w:rFonts w:hint="default"/>
        <w:b/>
        <w:i w:val="0"/>
      </w:rPr>
    </w:lvl>
    <w:lvl w:ilvl="1" w:tplc="8C9A60F2" w:tentative="1">
      <w:start w:val="1"/>
      <w:numFmt w:val="lowerLetter"/>
      <w:lvlText w:val="%2."/>
      <w:lvlJc w:val="left"/>
      <w:pPr>
        <w:ind w:left="1440" w:hanging="360"/>
      </w:pPr>
    </w:lvl>
    <w:lvl w:ilvl="2" w:tplc="C1E8770C" w:tentative="1">
      <w:start w:val="1"/>
      <w:numFmt w:val="lowerRoman"/>
      <w:lvlText w:val="%3."/>
      <w:lvlJc w:val="right"/>
      <w:pPr>
        <w:ind w:left="2160" w:hanging="180"/>
      </w:pPr>
    </w:lvl>
    <w:lvl w:ilvl="3" w:tplc="8E04B15A" w:tentative="1">
      <w:start w:val="1"/>
      <w:numFmt w:val="decimal"/>
      <w:lvlText w:val="%4."/>
      <w:lvlJc w:val="left"/>
      <w:pPr>
        <w:ind w:left="2880" w:hanging="360"/>
      </w:pPr>
    </w:lvl>
    <w:lvl w:ilvl="4" w:tplc="3CCA64F6" w:tentative="1">
      <w:start w:val="1"/>
      <w:numFmt w:val="lowerLetter"/>
      <w:lvlText w:val="%5."/>
      <w:lvlJc w:val="left"/>
      <w:pPr>
        <w:ind w:left="3600" w:hanging="360"/>
      </w:pPr>
    </w:lvl>
    <w:lvl w:ilvl="5" w:tplc="8C3C64B2" w:tentative="1">
      <w:start w:val="1"/>
      <w:numFmt w:val="lowerRoman"/>
      <w:lvlText w:val="%6."/>
      <w:lvlJc w:val="right"/>
      <w:pPr>
        <w:ind w:left="4320" w:hanging="180"/>
      </w:pPr>
    </w:lvl>
    <w:lvl w:ilvl="6" w:tplc="9A367350" w:tentative="1">
      <w:start w:val="1"/>
      <w:numFmt w:val="decimal"/>
      <w:lvlText w:val="%7."/>
      <w:lvlJc w:val="left"/>
      <w:pPr>
        <w:ind w:left="5040" w:hanging="360"/>
      </w:pPr>
    </w:lvl>
    <w:lvl w:ilvl="7" w:tplc="511063D0" w:tentative="1">
      <w:start w:val="1"/>
      <w:numFmt w:val="lowerLetter"/>
      <w:lvlText w:val="%8."/>
      <w:lvlJc w:val="left"/>
      <w:pPr>
        <w:ind w:left="5760" w:hanging="360"/>
      </w:pPr>
    </w:lvl>
    <w:lvl w:ilvl="8" w:tplc="A152382E" w:tentative="1">
      <w:start w:val="1"/>
      <w:numFmt w:val="lowerRoman"/>
      <w:lvlText w:val="%9."/>
      <w:lvlJc w:val="right"/>
      <w:pPr>
        <w:ind w:left="6480" w:hanging="180"/>
      </w:pPr>
    </w:lvl>
  </w:abstractNum>
  <w:abstractNum w:abstractNumId="16" w15:restartNumberingAfterBreak="0">
    <w:nsid w:val="5D6E0B46"/>
    <w:multiLevelType w:val="multilevel"/>
    <w:tmpl w:val="334AF128"/>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Kop4"/>
      <w:lvlText w:val="%1.%2.%3.%4"/>
      <w:lvlJc w:val="left"/>
      <w:pPr>
        <w:tabs>
          <w:tab w:val="num" w:pos="851"/>
        </w:tabs>
        <w:ind w:left="851" w:hanging="851"/>
      </w:pPr>
      <w:rPr>
        <w:rFonts w:hint="default"/>
      </w:rPr>
    </w:lvl>
    <w:lvl w:ilvl="4">
      <w:start w:val="1"/>
      <w:numFmt w:val="decimal"/>
      <w:pStyle w:val="Kop5"/>
      <w:lvlText w:val="%1.%2.%3.%4.%5"/>
      <w:lvlJc w:val="left"/>
      <w:pPr>
        <w:tabs>
          <w:tab w:val="num" w:pos="1077"/>
        </w:tabs>
        <w:ind w:left="1077" w:hanging="1077"/>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7" w15:restartNumberingAfterBreak="0">
    <w:nsid w:val="5ED54CDC"/>
    <w:multiLevelType w:val="hybridMultilevel"/>
    <w:tmpl w:val="8D9E6618"/>
    <w:lvl w:ilvl="0" w:tplc="FD9ABA8C">
      <w:start w:val="1"/>
      <w:numFmt w:val="bullet"/>
      <w:pStyle w:val="OpmaakprofielMetopsommingstekens"/>
      <w:lvlText w:val="-"/>
      <w:lvlJc w:val="left"/>
      <w:pPr>
        <w:tabs>
          <w:tab w:val="num" w:pos="927"/>
        </w:tabs>
        <w:ind w:left="927" w:hanging="360"/>
      </w:pPr>
      <w:rPr>
        <w:rFonts w:ascii="Arial" w:hAnsi="Arial" w:hint="default"/>
      </w:rPr>
    </w:lvl>
    <w:lvl w:ilvl="1" w:tplc="40F2E94A" w:tentative="1">
      <w:start w:val="1"/>
      <w:numFmt w:val="bullet"/>
      <w:lvlText w:val="o"/>
      <w:lvlJc w:val="left"/>
      <w:pPr>
        <w:tabs>
          <w:tab w:val="num" w:pos="1080"/>
        </w:tabs>
        <w:ind w:left="1080" w:hanging="360"/>
      </w:pPr>
      <w:rPr>
        <w:rFonts w:ascii="Courier New" w:hAnsi="Courier New" w:hint="default"/>
      </w:rPr>
    </w:lvl>
    <w:lvl w:ilvl="2" w:tplc="4A1EF778" w:tentative="1">
      <w:start w:val="1"/>
      <w:numFmt w:val="bullet"/>
      <w:lvlText w:val=""/>
      <w:lvlJc w:val="left"/>
      <w:pPr>
        <w:tabs>
          <w:tab w:val="num" w:pos="1800"/>
        </w:tabs>
        <w:ind w:left="1800" w:hanging="360"/>
      </w:pPr>
      <w:rPr>
        <w:rFonts w:ascii="Wingdings" w:hAnsi="Wingdings" w:hint="default"/>
      </w:rPr>
    </w:lvl>
    <w:lvl w:ilvl="3" w:tplc="4BCEAADC" w:tentative="1">
      <w:start w:val="1"/>
      <w:numFmt w:val="bullet"/>
      <w:lvlText w:val=""/>
      <w:lvlJc w:val="left"/>
      <w:pPr>
        <w:tabs>
          <w:tab w:val="num" w:pos="2520"/>
        </w:tabs>
        <w:ind w:left="2520" w:hanging="360"/>
      </w:pPr>
      <w:rPr>
        <w:rFonts w:ascii="Symbol" w:hAnsi="Symbol" w:hint="default"/>
      </w:rPr>
    </w:lvl>
    <w:lvl w:ilvl="4" w:tplc="511AD5A6" w:tentative="1">
      <w:start w:val="1"/>
      <w:numFmt w:val="bullet"/>
      <w:lvlText w:val="o"/>
      <w:lvlJc w:val="left"/>
      <w:pPr>
        <w:tabs>
          <w:tab w:val="num" w:pos="3240"/>
        </w:tabs>
        <w:ind w:left="3240" w:hanging="360"/>
      </w:pPr>
      <w:rPr>
        <w:rFonts w:ascii="Courier New" w:hAnsi="Courier New" w:hint="default"/>
      </w:rPr>
    </w:lvl>
    <w:lvl w:ilvl="5" w:tplc="DA06B1BE" w:tentative="1">
      <w:start w:val="1"/>
      <w:numFmt w:val="bullet"/>
      <w:lvlText w:val=""/>
      <w:lvlJc w:val="left"/>
      <w:pPr>
        <w:tabs>
          <w:tab w:val="num" w:pos="3960"/>
        </w:tabs>
        <w:ind w:left="3960" w:hanging="360"/>
      </w:pPr>
      <w:rPr>
        <w:rFonts w:ascii="Wingdings" w:hAnsi="Wingdings" w:hint="default"/>
      </w:rPr>
    </w:lvl>
    <w:lvl w:ilvl="6" w:tplc="70142736" w:tentative="1">
      <w:start w:val="1"/>
      <w:numFmt w:val="bullet"/>
      <w:lvlText w:val=""/>
      <w:lvlJc w:val="left"/>
      <w:pPr>
        <w:tabs>
          <w:tab w:val="num" w:pos="4680"/>
        </w:tabs>
        <w:ind w:left="4680" w:hanging="360"/>
      </w:pPr>
      <w:rPr>
        <w:rFonts w:ascii="Symbol" w:hAnsi="Symbol" w:hint="default"/>
      </w:rPr>
    </w:lvl>
    <w:lvl w:ilvl="7" w:tplc="BE76362E" w:tentative="1">
      <w:start w:val="1"/>
      <w:numFmt w:val="bullet"/>
      <w:lvlText w:val="o"/>
      <w:lvlJc w:val="left"/>
      <w:pPr>
        <w:tabs>
          <w:tab w:val="num" w:pos="5400"/>
        </w:tabs>
        <w:ind w:left="5400" w:hanging="360"/>
      </w:pPr>
      <w:rPr>
        <w:rFonts w:ascii="Courier New" w:hAnsi="Courier New" w:hint="default"/>
      </w:rPr>
    </w:lvl>
    <w:lvl w:ilvl="8" w:tplc="EF541AB6"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00563A8"/>
    <w:multiLevelType w:val="multilevel"/>
    <w:tmpl w:val="0F7C45C4"/>
    <w:lvl w:ilvl="0">
      <w:start w:val="1"/>
      <w:numFmt w:val="decimal"/>
      <w:pStyle w:val="Opmaakprofiel18"/>
      <w:lvlText w:val="%1"/>
      <w:lvlJc w:val="left"/>
      <w:pPr>
        <w:tabs>
          <w:tab w:val="num" w:pos="0"/>
        </w:tabs>
      </w:pPr>
      <w:rPr>
        <w:rFonts w:cs="Times New Roman" w:hint="default"/>
      </w:rPr>
    </w:lvl>
    <w:lvl w:ilvl="1">
      <w:start w:val="1"/>
      <w:numFmt w:val="decimal"/>
      <w:lvlText w:val="%2"/>
      <w:lvlJc w:val="left"/>
      <w:pPr>
        <w:tabs>
          <w:tab w:val="num" w:pos="272"/>
        </w:tabs>
        <w:ind w:left="272" w:hanging="272"/>
      </w:pPr>
      <w:rPr>
        <w:rFonts w:cs="Times New Roman" w:hint="default"/>
      </w:rPr>
    </w:lvl>
    <w:lvl w:ilvl="2">
      <w:start w:val="1"/>
      <w:numFmt w:val="decimal"/>
      <w:lvlText w:val="%3.2.3"/>
      <w:lvlJc w:val="left"/>
      <w:pPr>
        <w:tabs>
          <w:tab w:val="num" w:pos="463"/>
        </w:tabs>
        <w:ind w:left="463" w:hanging="437"/>
      </w:pPr>
      <w:rPr>
        <w:rFonts w:ascii="Utopia" w:hAnsi="Utopia" w:cs="Times New Roman" w:hint="default"/>
        <w:bCs/>
        <w:iCs/>
        <w:dstrike w:val="0"/>
        <w:color w:val="auto"/>
        <w:w w:val="100"/>
        <w:kern w:val="0"/>
        <w:position w:val="0"/>
        <w:sz w:val="20"/>
        <w:effect w:val="none"/>
      </w:rPr>
    </w:lvl>
    <w:lvl w:ilvl="3">
      <w:start w:val="1"/>
      <w:numFmt w:val="none"/>
      <w:lvlText w:val=""/>
      <w:lvlJc w:val="left"/>
      <w:pPr>
        <w:tabs>
          <w:tab w:val="num" w:pos="601"/>
        </w:tabs>
        <w:ind w:left="601" w:hanging="601"/>
      </w:pPr>
      <w:rPr>
        <w:rFonts w:cs="Times New Roman" w:hint="default"/>
      </w:rPr>
    </w:lvl>
    <w:lvl w:ilvl="4">
      <w:start w:val="1"/>
      <w:numFmt w:val="decimal"/>
      <w:lvlText w:val="%2.%3.%4.%5"/>
      <w:lvlJc w:val="left"/>
      <w:pPr>
        <w:tabs>
          <w:tab w:val="num" w:pos="765"/>
        </w:tabs>
        <w:ind w:left="765" w:hanging="765"/>
      </w:pPr>
      <w:rPr>
        <w:rFonts w:cs="Times New Roman" w:hint="default"/>
      </w:rPr>
    </w:lvl>
    <w:lvl w:ilvl="5">
      <w:start w:val="1"/>
      <w:numFmt w:val="decimal"/>
      <w:lvlText w:val="%2.%3.%4.%5.%6"/>
      <w:lvlJc w:val="left"/>
      <w:pPr>
        <w:tabs>
          <w:tab w:val="num" w:pos="930"/>
        </w:tabs>
        <w:ind w:left="930" w:hanging="930"/>
      </w:pPr>
      <w:rPr>
        <w:rFonts w:cs="Times New Roman" w:hint="default"/>
      </w:rPr>
    </w:lvl>
    <w:lvl w:ilvl="6">
      <w:start w:val="1"/>
      <w:numFmt w:val="decimal"/>
      <w:lvlText w:val="%2.%3.%4.%5.%6.%7"/>
      <w:lvlJc w:val="left"/>
      <w:pPr>
        <w:tabs>
          <w:tab w:val="num" w:pos="1094"/>
        </w:tabs>
        <w:ind w:left="1094" w:hanging="1094"/>
      </w:pPr>
      <w:rPr>
        <w:rFonts w:cs="Times New Roman" w:hint="default"/>
      </w:rPr>
    </w:lvl>
    <w:lvl w:ilvl="7">
      <w:start w:val="1"/>
      <w:numFmt w:val="decimal"/>
      <w:lvlText w:val="%2.%3.%4.%5.%6.%7.%8"/>
      <w:lvlJc w:val="left"/>
      <w:pPr>
        <w:tabs>
          <w:tab w:val="num" w:pos="1259"/>
        </w:tabs>
        <w:ind w:left="1259" w:hanging="1259"/>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0">
    <w:nsid w:val="61CE5755"/>
    <w:multiLevelType w:val="singleLevel"/>
    <w:tmpl w:val="640C8B50"/>
    <w:lvl w:ilvl="0">
      <w:start w:val="1"/>
      <w:numFmt w:val="upperLetter"/>
      <w:pStyle w:val="Opsommingalfabet"/>
      <w:lvlText w:val="%1)"/>
      <w:lvlJc w:val="left"/>
      <w:pPr>
        <w:tabs>
          <w:tab w:val="num" w:pos="1030"/>
        </w:tabs>
        <w:ind w:left="1021" w:hanging="454"/>
      </w:pPr>
      <w:rPr>
        <w:rFonts w:cs="Times New Roman" w:hint="default"/>
      </w:rPr>
    </w:lvl>
  </w:abstractNum>
  <w:abstractNum w:abstractNumId="20" w15:restartNumberingAfterBreak="0">
    <w:nsid w:val="6D692946"/>
    <w:multiLevelType w:val="hybridMultilevel"/>
    <w:tmpl w:val="E068B322"/>
    <w:lvl w:ilvl="0" w:tplc="66A67400">
      <w:start w:val="1"/>
      <w:numFmt w:val="bullet"/>
      <w:pStyle w:val="opsomming0"/>
      <w:lvlText w:val="-"/>
      <w:lvlJc w:val="left"/>
      <w:pPr>
        <w:tabs>
          <w:tab w:val="num" w:pos="720"/>
        </w:tabs>
        <w:ind w:left="720" w:hanging="360"/>
      </w:pPr>
      <w:rPr>
        <w:rFonts w:ascii="Arial" w:hAnsi="Arial" w:hint="default"/>
      </w:rPr>
    </w:lvl>
    <w:lvl w:ilvl="1" w:tplc="BEB4B4CA" w:tentative="1">
      <w:start w:val="1"/>
      <w:numFmt w:val="bullet"/>
      <w:lvlText w:val="o"/>
      <w:lvlJc w:val="left"/>
      <w:pPr>
        <w:tabs>
          <w:tab w:val="num" w:pos="1440"/>
        </w:tabs>
        <w:ind w:left="1440" w:hanging="360"/>
      </w:pPr>
      <w:rPr>
        <w:rFonts w:ascii="Courier New" w:hAnsi="Courier New" w:hint="default"/>
      </w:rPr>
    </w:lvl>
    <w:lvl w:ilvl="2" w:tplc="513615C4" w:tentative="1">
      <w:start w:val="1"/>
      <w:numFmt w:val="bullet"/>
      <w:lvlText w:val=""/>
      <w:lvlJc w:val="left"/>
      <w:pPr>
        <w:tabs>
          <w:tab w:val="num" w:pos="2160"/>
        </w:tabs>
        <w:ind w:left="2160" w:hanging="360"/>
      </w:pPr>
      <w:rPr>
        <w:rFonts w:ascii="Wingdings" w:hAnsi="Wingdings" w:hint="default"/>
      </w:rPr>
    </w:lvl>
    <w:lvl w:ilvl="3" w:tplc="5324E5D4" w:tentative="1">
      <w:start w:val="1"/>
      <w:numFmt w:val="bullet"/>
      <w:lvlText w:val=""/>
      <w:lvlJc w:val="left"/>
      <w:pPr>
        <w:tabs>
          <w:tab w:val="num" w:pos="2880"/>
        </w:tabs>
        <w:ind w:left="2880" w:hanging="360"/>
      </w:pPr>
      <w:rPr>
        <w:rFonts w:ascii="Symbol" w:hAnsi="Symbol" w:hint="default"/>
      </w:rPr>
    </w:lvl>
    <w:lvl w:ilvl="4" w:tplc="7BAE4D30" w:tentative="1">
      <w:start w:val="1"/>
      <w:numFmt w:val="bullet"/>
      <w:lvlText w:val="o"/>
      <w:lvlJc w:val="left"/>
      <w:pPr>
        <w:tabs>
          <w:tab w:val="num" w:pos="3600"/>
        </w:tabs>
        <w:ind w:left="3600" w:hanging="360"/>
      </w:pPr>
      <w:rPr>
        <w:rFonts w:ascii="Courier New" w:hAnsi="Courier New" w:hint="default"/>
      </w:rPr>
    </w:lvl>
    <w:lvl w:ilvl="5" w:tplc="9D5A314C" w:tentative="1">
      <w:start w:val="1"/>
      <w:numFmt w:val="bullet"/>
      <w:lvlText w:val=""/>
      <w:lvlJc w:val="left"/>
      <w:pPr>
        <w:tabs>
          <w:tab w:val="num" w:pos="4320"/>
        </w:tabs>
        <w:ind w:left="4320" w:hanging="360"/>
      </w:pPr>
      <w:rPr>
        <w:rFonts w:ascii="Wingdings" w:hAnsi="Wingdings" w:hint="default"/>
      </w:rPr>
    </w:lvl>
    <w:lvl w:ilvl="6" w:tplc="AF5CF31A" w:tentative="1">
      <w:start w:val="1"/>
      <w:numFmt w:val="bullet"/>
      <w:lvlText w:val=""/>
      <w:lvlJc w:val="left"/>
      <w:pPr>
        <w:tabs>
          <w:tab w:val="num" w:pos="5040"/>
        </w:tabs>
        <w:ind w:left="5040" w:hanging="360"/>
      </w:pPr>
      <w:rPr>
        <w:rFonts w:ascii="Symbol" w:hAnsi="Symbol" w:hint="default"/>
      </w:rPr>
    </w:lvl>
    <w:lvl w:ilvl="7" w:tplc="C51A2A7C" w:tentative="1">
      <w:start w:val="1"/>
      <w:numFmt w:val="bullet"/>
      <w:lvlText w:val="o"/>
      <w:lvlJc w:val="left"/>
      <w:pPr>
        <w:tabs>
          <w:tab w:val="num" w:pos="5760"/>
        </w:tabs>
        <w:ind w:left="5760" w:hanging="360"/>
      </w:pPr>
      <w:rPr>
        <w:rFonts w:ascii="Courier New" w:hAnsi="Courier New" w:hint="default"/>
      </w:rPr>
    </w:lvl>
    <w:lvl w:ilvl="8" w:tplc="57E8B30A"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43D1857"/>
    <w:multiLevelType w:val="singleLevel"/>
    <w:tmpl w:val="3DE601BC"/>
    <w:lvl w:ilvl="0">
      <w:start w:val="1"/>
      <w:numFmt w:val="bullet"/>
      <w:pStyle w:val="opsommingChar"/>
      <w:lvlText w:val="­"/>
      <w:lvlJc w:val="left"/>
      <w:pPr>
        <w:tabs>
          <w:tab w:val="num" w:pos="360"/>
        </w:tabs>
        <w:ind w:left="360" w:hanging="360"/>
      </w:pPr>
      <w:rPr>
        <w:rFonts w:ascii="Times New Roman" w:hAnsi="Times New Roman" w:hint="default"/>
      </w:rPr>
    </w:lvl>
  </w:abstractNum>
  <w:abstractNum w:abstractNumId="22" w15:restartNumberingAfterBreak="0">
    <w:nsid w:val="75BC6BD7"/>
    <w:multiLevelType w:val="hybridMultilevel"/>
    <w:tmpl w:val="CFE63DA4"/>
    <w:lvl w:ilvl="0" w:tplc="847C0804">
      <w:start w:val="1"/>
      <w:numFmt w:val="bullet"/>
      <w:lvlText w:val=""/>
      <w:lvlJc w:val="left"/>
      <w:pPr>
        <w:ind w:left="360" w:hanging="360"/>
      </w:pPr>
      <w:rPr>
        <w:rFonts w:ascii="Symbol" w:hAnsi="Symbol" w:hint="default"/>
      </w:rPr>
    </w:lvl>
    <w:lvl w:ilvl="1" w:tplc="CB10D304">
      <w:numFmt w:val="bullet"/>
      <w:lvlText w:val="-"/>
      <w:lvlJc w:val="left"/>
      <w:pPr>
        <w:ind w:left="1425" w:hanging="705"/>
      </w:pPr>
      <w:rPr>
        <w:rFonts w:ascii="Arial" w:eastAsiaTheme="minorHAnsi" w:hAnsi="Arial" w:cs="Arial" w:hint="default"/>
      </w:rPr>
    </w:lvl>
    <w:lvl w:ilvl="2" w:tplc="E7C2C0C0" w:tentative="1">
      <w:start w:val="1"/>
      <w:numFmt w:val="bullet"/>
      <w:lvlText w:val=""/>
      <w:lvlJc w:val="left"/>
      <w:pPr>
        <w:ind w:left="1800" w:hanging="360"/>
      </w:pPr>
      <w:rPr>
        <w:rFonts w:ascii="Wingdings" w:hAnsi="Wingdings" w:hint="default"/>
      </w:rPr>
    </w:lvl>
    <w:lvl w:ilvl="3" w:tplc="00202F22" w:tentative="1">
      <w:start w:val="1"/>
      <w:numFmt w:val="bullet"/>
      <w:lvlText w:val=""/>
      <w:lvlJc w:val="left"/>
      <w:pPr>
        <w:ind w:left="2520" w:hanging="360"/>
      </w:pPr>
      <w:rPr>
        <w:rFonts w:ascii="Symbol" w:hAnsi="Symbol" w:hint="default"/>
      </w:rPr>
    </w:lvl>
    <w:lvl w:ilvl="4" w:tplc="A4107CFC" w:tentative="1">
      <w:start w:val="1"/>
      <w:numFmt w:val="bullet"/>
      <w:lvlText w:val="o"/>
      <w:lvlJc w:val="left"/>
      <w:pPr>
        <w:ind w:left="3240" w:hanging="360"/>
      </w:pPr>
      <w:rPr>
        <w:rFonts w:ascii="Courier New" w:hAnsi="Courier New" w:cs="Courier New" w:hint="default"/>
      </w:rPr>
    </w:lvl>
    <w:lvl w:ilvl="5" w:tplc="33663E6E" w:tentative="1">
      <w:start w:val="1"/>
      <w:numFmt w:val="bullet"/>
      <w:lvlText w:val=""/>
      <w:lvlJc w:val="left"/>
      <w:pPr>
        <w:ind w:left="3960" w:hanging="360"/>
      </w:pPr>
      <w:rPr>
        <w:rFonts w:ascii="Wingdings" w:hAnsi="Wingdings" w:hint="default"/>
      </w:rPr>
    </w:lvl>
    <w:lvl w:ilvl="6" w:tplc="61BE3F0C" w:tentative="1">
      <w:start w:val="1"/>
      <w:numFmt w:val="bullet"/>
      <w:lvlText w:val=""/>
      <w:lvlJc w:val="left"/>
      <w:pPr>
        <w:ind w:left="4680" w:hanging="360"/>
      </w:pPr>
      <w:rPr>
        <w:rFonts w:ascii="Symbol" w:hAnsi="Symbol" w:hint="default"/>
      </w:rPr>
    </w:lvl>
    <w:lvl w:ilvl="7" w:tplc="2D602DE0" w:tentative="1">
      <w:start w:val="1"/>
      <w:numFmt w:val="bullet"/>
      <w:lvlText w:val="o"/>
      <w:lvlJc w:val="left"/>
      <w:pPr>
        <w:ind w:left="5400" w:hanging="360"/>
      </w:pPr>
      <w:rPr>
        <w:rFonts w:ascii="Courier New" w:hAnsi="Courier New" w:cs="Courier New" w:hint="default"/>
      </w:rPr>
    </w:lvl>
    <w:lvl w:ilvl="8" w:tplc="4EC6673A" w:tentative="1">
      <w:start w:val="1"/>
      <w:numFmt w:val="bullet"/>
      <w:lvlText w:val=""/>
      <w:lvlJc w:val="left"/>
      <w:pPr>
        <w:ind w:left="6120" w:hanging="360"/>
      </w:pPr>
      <w:rPr>
        <w:rFonts w:ascii="Wingdings" w:hAnsi="Wingdings" w:hint="default"/>
      </w:rPr>
    </w:lvl>
  </w:abstractNum>
  <w:abstractNum w:abstractNumId="23" w15:restartNumberingAfterBreak="0">
    <w:nsid w:val="76740D31"/>
    <w:multiLevelType w:val="hybridMultilevel"/>
    <w:tmpl w:val="77E867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85F2259"/>
    <w:multiLevelType w:val="hybridMultilevel"/>
    <w:tmpl w:val="BF6663FA"/>
    <w:lvl w:ilvl="0" w:tplc="E382820C">
      <w:start w:val="1"/>
      <w:numFmt w:val="bullet"/>
      <w:pStyle w:val="OpmaakprofielMetopsommingstekensSymbolsymbool"/>
      <w:lvlText w:val="-"/>
      <w:lvlJc w:val="left"/>
      <w:pPr>
        <w:tabs>
          <w:tab w:val="num" w:pos="360"/>
        </w:tabs>
        <w:ind w:left="360" w:hanging="360"/>
      </w:pPr>
      <w:rPr>
        <w:rFonts w:ascii="Arial" w:hAnsi="Arial" w:hint="default"/>
      </w:rPr>
    </w:lvl>
    <w:lvl w:ilvl="1" w:tplc="6D8E3790">
      <w:start w:val="1"/>
      <w:numFmt w:val="bullet"/>
      <w:lvlText w:val="o"/>
      <w:lvlJc w:val="left"/>
      <w:pPr>
        <w:tabs>
          <w:tab w:val="num" w:pos="1440"/>
        </w:tabs>
        <w:ind w:left="1440" w:hanging="360"/>
      </w:pPr>
      <w:rPr>
        <w:rFonts w:ascii="Courier New" w:hAnsi="Courier New" w:hint="default"/>
      </w:rPr>
    </w:lvl>
    <w:lvl w:ilvl="2" w:tplc="E95E4C98" w:tentative="1">
      <w:start w:val="1"/>
      <w:numFmt w:val="bullet"/>
      <w:lvlText w:val=""/>
      <w:lvlJc w:val="left"/>
      <w:pPr>
        <w:tabs>
          <w:tab w:val="num" w:pos="2160"/>
        </w:tabs>
        <w:ind w:left="2160" w:hanging="360"/>
      </w:pPr>
      <w:rPr>
        <w:rFonts w:ascii="Wingdings" w:hAnsi="Wingdings" w:hint="default"/>
      </w:rPr>
    </w:lvl>
    <w:lvl w:ilvl="3" w:tplc="E8246012" w:tentative="1">
      <w:start w:val="1"/>
      <w:numFmt w:val="bullet"/>
      <w:lvlText w:val=""/>
      <w:lvlJc w:val="left"/>
      <w:pPr>
        <w:tabs>
          <w:tab w:val="num" w:pos="2880"/>
        </w:tabs>
        <w:ind w:left="2880" w:hanging="360"/>
      </w:pPr>
      <w:rPr>
        <w:rFonts w:ascii="Symbol" w:hAnsi="Symbol" w:hint="default"/>
      </w:rPr>
    </w:lvl>
    <w:lvl w:ilvl="4" w:tplc="2782F6A6" w:tentative="1">
      <w:start w:val="1"/>
      <w:numFmt w:val="bullet"/>
      <w:lvlText w:val="o"/>
      <w:lvlJc w:val="left"/>
      <w:pPr>
        <w:tabs>
          <w:tab w:val="num" w:pos="3600"/>
        </w:tabs>
        <w:ind w:left="3600" w:hanging="360"/>
      </w:pPr>
      <w:rPr>
        <w:rFonts w:ascii="Courier New" w:hAnsi="Courier New" w:hint="default"/>
      </w:rPr>
    </w:lvl>
    <w:lvl w:ilvl="5" w:tplc="FB62A092" w:tentative="1">
      <w:start w:val="1"/>
      <w:numFmt w:val="bullet"/>
      <w:lvlText w:val=""/>
      <w:lvlJc w:val="left"/>
      <w:pPr>
        <w:tabs>
          <w:tab w:val="num" w:pos="4320"/>
        </w:tabs>
        <w:ind w:left="4320" w:hanging="360"/>
      </w:pPr>
      <w:rPr>
        <w:rFonts w:ascii="Wingdings" w:hAnsi="Wingdings" w:hint="default"/>
      </w:rPr>
    </w:lvl>
    <w:lvl w:ilvl="6" w:tplc="6C82209C" w:tentative="1">
      <w:start w:val="1"/>
      <w:numFmt w:val="bullet"/>
      <w:lvlText w:val=""/>
      <w:lvlJc w:val="left"/>
      <w:pPr>
        <w:tabs>
          <w:tab w:val="num" w:pos="5040"/>
        </w:tabs>
        <w:ind w:left="5040" w:hanging="360"/>
      </w:pPr>
      <w:rPr>
        <w:rFonts w:ascii="Symbol" w:hAnsi="Symbol" w:hint="default"/>
      </w:rPr>
    </w:lvl>
    <w:lvl w:ilvl="7" w:tplc="582890A2" w:tentative="1">
      <w:start w:val="1"/>
      <w:numFmt w:val="bullet"/>
      <w:lvlText w:val="o"/>
      <w:lvlJc w:val="left"/>
      <w:pPr>
        <w:tabs>
          <w:tab w:val="num" w:pos="5760"/>
        </w:tabs>
        <w:ind w:left="5760" w:hanging="360"/>
      </w:pPr>
      <w:rPr>
        <w:rFonts w:ascii="Courier New" w:hAnsi="Courier New" w:hint="default"/>
      </w:rPr>
    </w:lvl>
    <w:lvl w:ilvl="8" w:tplc="27E261E6"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8CB5CE1"/>
    <w:multiLevelType w:val="multilevel"/>
    <w:tmpl w:val="A0322DB6"/>
    <w:lvl w:ilvl="0">
      <w:start w:val="1"/>
      <w:numFmt w:val="decimal"/>
      <w:pStyle w:val="Kop1rapport"/>
      <w:lvlText w:val="%1."/>
      <w:lvlJc w:val="left"/>
      <w:pPr>
        <w:tabs>
          <w:tab w:val="num" w:pos="851"/>
        </w:tabs>
        <w:ind w:left="851" w:hanging="851"/>
      </w:pPr>
      <w:rPr>
        <w:rFonts w:hint="default"/>
      </w:rPr>
    </w:lvl>
    <w:lvl w:ilvl="1">
      <w:start w:val="1"/>
      <w:numFmt w:val="decimal"/>
      <w:pStyle w:val="Kop2rapport"/>
      <w:lvlText w:val="%1.%2."/>
      <w:lvlJc w:val="left"/>
      <w:pPr>
        <w:tabs>
          <w:tab w:val="num" w:pos="851"/>
        </w:tabs>
        <w:ind w:left="851" w:hanging="851"/>
      </w:pPr>
      <w:rPr>
        <w:rFonts w:hint="default"/>
      </w:rPr>
    </w:lvl>
    <w:lvl w:ilvl="2">
      <w:start w:val="1"/>
      <w:numFmt w:val="decimal"/>
      <w:pStyle w:val="Kop3rapport"/>
      <w:lvlText w:val="%1.%2.%3."/>
      <w:lvlJc w:val="left"/>
      <w:pPr>
        <w:tabs>
          <w:tab w:val="num" w:pos="851"/>
        </w:tabs>
        <w:ind w:left="851" w:hanging="851"/>
      </w:pPr>
      <w:rPr>
        <w:rFonts w:hint="default"/>
      </w:rPr>
    </w:lvl>
    <w:lvl w:ilvl="3">
      <w:start w:val="1"/>
      <w:numFmt w:val="decimal"/>
      <w:pStyle w:val="Kop4rapport"/>
      <w:lvlText w:val="%1.%2.%3.%4."/>
      <w:lvlJc w:val="left"/>
      <w:pPr>
        <w:tabs>
          <w:tab w:val="num" w:pos="851"/>
        </w:tabs>
        <w:ind w:left="851" w:hanging="851"/>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077"/>
        </w:tabs>
        <w:ind w:left="1077" w:hanging="1077"/>
      </w:pPr>
      <w:rPr>
        <w:rFonts w:hint="default"/>
      </w:rPr>
    </w:lvl>
    <w:lvl w:ilvl="6">
      <w:start w:val="1"/>
      <w:numFmt w:val="decimal"/>
      <w:lvlText w:val="%1.%2.%3.%4.%5.%6.%7."/>
      <w:lvlJc w:val="left"/>
      <w:pPr>
        <w:tabs>
          <w:tab w:val="num" w:pos="1077"/>
        </w:tabs>
        <w:ind w:left="1077" w:hanging="1077"/>
      </w:pPr>
      <w:rPr>
        <w:rFonts w:hint="default"/>
      </w:rPr>
    </w:lvl>
    <w:lvl w:ilvl="7">
      <w:start w:val="1"/>
      <w:numFmt w:val="decimal"/>
      <w:lvlText w:val="%1.%2.%3.%4.%5.%6.%7.%8."/>
      <w:lvlJc w:val="left"/>
      <w:pPr>
        <w:tabs>
          <w:tab w:val="num" w:pos="1077"/>
        </w:tabs>
        <w:ind w:left="1077" w:hanging="1077"/>
      </w:pPr>
      <w:rPr>
        <w:rFonts w:hint="default"/>
      </w:rPr>
    </w:lvl>
    <w:lvl w:ilvl="8">
      <w:start w:val="1"/>
      <w:numFmt w:val="decimal"/>
      <w:lvlText w:val="%1.%2.%3.%4.%5.%6.%7.%8.%9."/>
      <w:lvlJc w:val="left"/>
      <w:pPr>
        <w:tabs>
          <w:tab w:val="num" w:pos="1077"/>
        </w:tabs>
        <w:ind w:left="1077" w:hanging="1077"/>
      </w:pPr>
      <w:rPr>
        <w:rFonts w:hint="default"/>
      </w:rPr>
    </w:lvl>
  </w:abstractNum>
  <w:abstractNum w:abstractNumId="26" w15:restartNumberingAfterBreak="0">
    <w:nsid w:val="7EE56E5B"/>
    <w:multiLevelType w:val="hybridMultilevel"/>
    <w:tmpl w:val="F75E5E96"/>
    <w:lvl w:ilvl="0" w:tplc="FCCCA528">
      <w:start w:val="1"/>
      <w:numFmt w:val="bullet"/>
      <w:lvlText w:val=""/>
      <w:lvlJc w:val="left"/>
      <w:pPr>
        <w:ind w:left="360" w:hanging="360"/>
      </w:pPr>
      <w:rPr>
        <w:rFonts w:ascii="Symbol" w:hAnsi="Symbol" w:hint="default"/>
      </w:rPr>
    </w:lvl>
    <w:lvl w:ilvl="1" w:tplc="8780D902" w:tentative="1">
      <w:start w:val="1"/>
      <w:numFmt w:val="bullet"/>
      <w:lvlText w:val="o"/>
      <w:lvlJc w:val="left"/>
      <w:pPr>
        <w:ind w:left="1080" w:hanging="360"/>
      </w:pPr>
      <w:rPr>
        <w:rFonts w:ascii="Courier New" w:hAnsi="Courier New" w:cs="Courier New" w:hint="default"/>
      </w:rPr>
    </w:lvl>
    <w:lvl w:ilvl="2" w:tplc="B3C07914" w:tentative="1">
      <w:start w:val="1"/>
      <w:numFmt w:val="bullet"/>
      <w:lvlText w:val=""/>
      <w:lvlJc w:val="left"/>
      <w:pPr>
        <w:ind w:left="1800" w:hanging="360"/>
      </w:pPr>
      <w:rPr>
        <w:rFonts w:ascii="Wingdings" w:hAnsi="Wingdings" w:hint="default"/>
      </w:rPr>
    </w:lvl>
    <w:lvl w:ilvl="3" w:tplc="82069B9E" w:tentative="1">
      <w:start w:val="1"/>
      <w:numFmt w:val="bullet"/>
      <w:lvlText w:val=""/>
      <w:lvlJc w:val="left"/>
      <w:pPr>
        <w:ind w:left="2520" w:hanging="360"/>
      </w:pPr>
      <w:rPr>
        <w:rFonts w:ascii="Symbol" w:hAnsi="Symbol" w:hint="default"/>
      </w:rPr>
    </w:lvl>
    <w:lvl w:ilvl="4" w:tplc="6CDA4AB0" w:tentative="1">
      <w:start w:val="1"/>
      <w:numFmt w:val="bullet"/>
      <w:lvlText w:val="o"/>
      <w:lvlJc w:val="left"/>
      <w:pPr>
        <w:ind w:left="3240" w:hanging="360"/>
      </w:pPr>
      <w:rPr>
        <w:rFonts w:ascii="Courier New" w:hAnsi="Courier New" w:cs="Courier New" w:hint="default"/>
      </w:rPr>
    </w:lvl>
    <w:lvl w:ilvl="5" w:tplc="D884F560" w:tentative="1">
      <w:start w:val="1"/>
      <w:numFmt w:val="bullet"/>
      <w:lvlText w:val=""/>
      <w:lvlJc w:val="left"/>
      <w:pPr>
        <w:ind w:left="3960" w:hanging="360"/>
      </w:pPr>
      <w:rPr>
        <w:rFonts w:ascii="Wingdings" w:hAnsi="Wingdings" w:hint="default"/>
      </w:rPr>
    </w:lvl>
    <w:lvl w:ilvl="6" w:tplc="FE46847A" w:tentative="1">
      <w:start w:val="1"/>
      <w:numFmt w:val="bullet"/>
      <w:lvlText w:val=""/>
      <w:lvlJc w:val="left"/>
      <w:pPr>
        <w:ind w:left="4680" w:hanging="360"/>
      </w:pPr>
      <w:rPr>
        <w:rFonts w:ascii="Symbol" w:hAnsi="Symbol" w:hint="default"/>
      </w:rPr>
    </w:lvl>
    <w:lvl w:ilvl="7" w:tplc="A5063F00" w:tentative="1">
      <w:start w:val="1"/>
      <w:numFmt w:val="bullet"/>
      <w:lvlText w:val="o"/>
      <w:lvlJc w:val="left"/>
      <w:pPr>
        <w:ind w:left="5400" w:hanging="360"/>
      </w:pPr>
      <w:rPr>
        <w:rFonts w:ascii="Courier New" w:hAnsi="Courier New" w:cs="Courier New" w:hint="default"/>
      </w:rPr>
    </w:lvl>
    <w:lvl w:ilvl="8" w:tplc="508A54A0" w:tentative="1">
      <w:start w:val="1"/>
      <w:numFmt w:val="bullet"/>
      <w:lvlText w:val=""/>
      <w:lvlJc w:val="left"/>
      <w:pPr>
        <w:ind w:left="6120" w:hanging="360"/>
      </w:pPr>
      <w:rPr>
        <w:rFonts w:ascii="Wingdings" w:hAnsi="Wingdings" w:hint="default"/>
      </w:rPr>
    </w:lvl>
  </w:abstractNum>
  <w:num w:numId="1" w16cid:durableId="146823660">
    <w:abstractNumId w:val="1"/>
  </w:num>
  <w:num w:numId="2" w16cid:durableId="104883336">
    <w:abstractNumId w:val="15"/>
  </w:num>
  <w:num w:numId="3" w16cid:durableId="672534076">
    <w:abstractNumId w:val="1"/>
  </w:num>
  <w:num w:numId="4" w16cid:durableId="1588684333">
    <w:abstractNumId w:val="9"/>
  </w:num>
  <w:num w:numId="5" w16cid:durableId="33771303">
    <w:abstractNumId w:val="5"/>
  </w:num>
  <w:num w:numId="6" w16cid:durableId="882402063">
    <w:abstractNumId w:val="2"/>
  </w:num>
  <w:num w:numId="7" w16cid:durableId="1180118279">
    <w:abstractNumId w:val="5"/>
  </w:num>
  <w:num w:numId="8" w16cid:durableId="987127404">
    <w:abstractNumId w:val="2"/>
  </w:num>
  <w:num w:numId="9" w16cid:durableId="617957305">
    <w:abstractNumId w:val="16"/>
  </w:num>
  <w:num w:numId="10" w16cid:durableId="1223298187">
    <w:abstractNumId w:val="25"/>
  </w:num>
  <w:num w:numId="11" w16cid:durableId="1839341041">
    <w:abstractNumId w:val="0"/>
  </w:num>
  <w:num w:numId="12" w16cid:durableId="2014674298">
    <w:abstractNumId w:val="11"/>
  </w:num>
  <w:num w:numId="13" w16cid:durableId="1192765954">
    <w:abstractNumId w:val="21"/>
  </w:num>
  <w:num w:numId="14" w16cid:durableId="542446567">
    <w:abstractNumId w:val="7"/>
  </w:num>
  <w:num w:numId="15" w16cid:durableId="2089187981">
    <w:abstractNumId w:val="8"/>
  </w:num>
  <w:num w:numId="16" w16cid:durableId="1144467762">
    <w:abstractNumId w:val="17"/>
  </w:num>
  <w:num w:numId="17" w16cid:durableId="1996303298">
    <w:abstractNumId w:val="24"/>
  </w:num>
  <w:num w:numId="18" w16cid:durableId="1259943348">
    <w:abstractNumId w:val="12"/>
  </w:num>
  <w:num w:numId="19" w16cid:durableId="1200557953">
    <w:abstractNumId w:val="19"/>
  </w:num>
  <w:num w:numId="20" w16cid:durableId="1830173023">
    <w:abstractNumId w:val="20"/>
  </w:num>
  <w:num w:numId="21" w16cid:durableId="1173489199">
    <w:abstractNumId w:val="18"/>
  </w:num>
  <w:num w:numId="22" w16cid:durableId="560137909">
    <w:abstractNumId w:val="10"/>
  </w:num>
  <w:num w:numId="23" w16cid:durableId="727652939">
    <w:abstractNumId w:val="6"/>
  </w:num>
  <w:num w:numId="24" w16cid:durableId="2118911759">
    <w:abstractNumId w:val="4"/>
  </w:num>
  <w:num w:numId="25" w16cid:durableId="291446013">
    <w:abstractNumId w:val="22"/>
  </w:num>
  <w:num w:numId="26" w16cid:durableId="581985591">
    <w:abstractNumId w:val="26"/>
  </w:num>
  <w:num w:numId="27" w16cid:durableId="584656143">
    <w:abstractNumId w:val="13"/>
  </w:num>
  <w:num w:numId="28" w16cid:durableId="519903603">
    <w:abstractNumId w:val="23"/>
  </w:num>
  <w:num w:numId="29" w16cid:durableId="72557383">
    <w:abstractNumId w:val="3"/>
  </w:num>
  <w:num w:numId="30" w16cid:durableId="85852750">
    <w:abstractNumId w:val="1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0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929"/>
    <w:rsid w:val="000059DB"/>
    <w:rsid w:val="00005E68"/>
    <w:rsid w:val="00010DE1"/>
    <w:rsid w:val="00012B33"/>
    <w:rsid w:val="0002401E"/>
    <w:rsid w:val="000333EE"/>
    <w:rsid w:val="00042A03"/>
    <w:rsid w:val="00052D18"/>
    <w:rsid w:val="00061419"/>
    <w:rsid w:val="000717C3"/>
    <w:rsid w:val="00071A32"/>
    <w:rsid w:val="0007234E"/>
    <w:rsid w:val="00072961"/>
    <w:rsid w:val="000905DF"/>
    <w:rsid w:val="00093105"/>
    <w:rsid w:val="000A71FD"/>
    <w:rsid w:val="000B30F3"/>
    <w:rsid w:val="000C433B"/>
    <w:rsid w:val="000C4921"/>
    <w:rsid w:val="000C5B86"/>
    <w:rsid w:val="000C75AB"/>
    <w:rsid w:val="000D2053"/>
    <w:rsid w:val="000F1BD7"/>
    <w:rsid w:val="000F391A"/>
    <w:rsid w:val="00101A7A"/>
    <w:rsid w:val="00107B13"/>
    <w:rsid w:val="00110FD8"/>
    <w:rsid w:val="0011245C"/>
    <w:rsid w:val="0011308E"/>
    <w:rsid w:val="001221D0"/>
    <w:rsid w:val="001371B1"/>
    <w:rsid w:val="00140E7D"/>
    <w:rsid w:val="00150131"/>
    <w:rsid w:val="00150213"/>
    <w:rsid w:val="001531D1"/>
    <w:rsid w:val="00153E3B"/>
    <w:rsid w:val="0017337A"/>
    <w:rsid w:val="00173F1F"/>
    <w:rsid w:val="001757EB"/>
    <w:rsid w:val="00175BB7"/>
    <w:rsid w:val="00175FF0"/>
    <w:rsid w:val="0018229E"/>
    <w:rsid w:val="00183BB8"/>
    <w:rsid w:val="0019341B"/>
    <w:rsid w:val="00196506"/>
    <w:rsid w:val="001A2A5F"/>
    <w:rsid w:val="001A4BA7"/>
    <w:rsid w:val="001B0B5A"/>
    <w:rsid w:val="001B2C53"/>
    <w:rsid w:val="001C4823"/>
    <w:rsid w:val="001D030C"/>
    <w:rsid w:val="001D5619"/>
    <w:rsid w:val="001E0236"/>
    <w:rsid w:val="001E1DD1"/>
    <w:rsid w:val="001E43A1"/>
    <w:rsid w:val="001F3CF5"/>
    <w:rsid w:val="001F576D"/>
    <w:rsid w:val="002012CE"/>
    <w:rsid w:val="00204628"/>
    <w:rsid w:val="00205BD2"/>
    <w:rsid w:val="00221FB8"/>
    <w:rsid w:val="002227C4"/>
    <w:rsid w:val="002232AB"/>
    <w:rsid w:val="002239AC"/>
    <w:rsid w:val="002239DC"/>
    <w:rsid w:val="00226A31"/>
    <w:rsid w:val="002316CA"/>
    <w:rsid w:val="00232590"/>
    <w:rsid w:val="00235D6F"/>
    <w:rsid w:val="00237A86"/>
    <w:rsid w:val="00242669"/>
    <w:rsid w:val="0024422B"/>
    <w:rsid w:val="00244657"/>
    <w:rsid w:val="0025370B"/>
    <w:rsid w:val="00265480"/>
    <w:rsid w:val="0026747B"/>
    <w:rsid w:val="00276440"/>
    <w:rsid w:val="002805D8"/>
    <w:rsid w:val="002874C1"/>
    <w:rsid w:val="00296198"/>
    <w:rsid w:val="002A0128"/>
    <w:rsid w:val="002A0CAB"/>
    <w:rsid w:val="002B1694"/>
    <w:rsid w:val="002B5BEA"/>
    <w:rsid w:val="002C135A"/>
    <w:rsid w:val="002D3777"/>
    <w:rsid w:val="002D636D"/>
    <w:rsid w:val="002E3472"/>
    <w:rsid w:val="002F29D6"/>
    <w:rsid w:val="002F2E1D"/>
    <w:rsid w:val="003055B1"/>
    <w:rsid w:val="00313C47"/>
    <w:rsid w:val="00315942"/>
    <w:rsid w:val="00322921"/>
    <w:rsid w:val="00323F23"/>
    <w:rsid w:val="0032592F"/>
    <w:rsid w:val="003427B7"/>
    <w:rsid w:val="00342E01"/>
    <w:rsid w:val="00343055"/>
    <w:rsid w:val="00346F4A"/>
    <w:rsid w:val="0035366D"/>
    <w:rsid w:val="0035550D"/>
    <w:rsid w:val="0036164D"/>
    <w:rsid w:val="00366557"/>
    <w:rsid w:val="00371776"/>
    <w:rsid w:val="00374CAB"/>
    <w:rsid w:val="00384FEA"/>
    <w:rsid w:val="00385575"/>
    <w:rsid w:val="00385D5D"/>
    <w:rsid w:val="003909E3"/>
    <w:rsid w:val="0039248A"/>
    <w:rsid w:val="003945ED"/>
    <w:rsid w:val="003A4076"/>
    <w:rsid w:val="003B089F"/>
    <w:rsid w:val="003E09AB"/>
    <w:rsid w:val="003E693D"/>
    <w:rsid w:val="003E782B"/>
    <w:rsid w:val="003F0F33"/>
    <w:rsid w:val="003F2F0A"/>
    <w:rsid w:val="003F35A5"/>
    <w:rsid w:val="003F77CA"/>
    <w:rsid w:val="00400C2C"/>
    <w:rsid w:val="00402721"/>
    <w:rsid w:val="004074E0"/>
    <w:rsid w:val="0042159B"/>
    <w:rsid w:val="00423385"/>
    <w:rsid w:val="00423DAE"/>
    <w:rsid w:val="00424456"/>
    <w:rsid w:val="00426AEB"/>
    <w:rsid w:val="0042709D"/>
    <w:rsid w:val="00432A8C"/>
    <w:rsid w:val="00440E9C"/>
    <w:rsid w:val="00441E84"/>
    <w:rsid w:val="004475D3"/>
    <w:rsid w:val="00452502"/>
    <w:rsid w:val="004552DD"/>
    <w:rsid w:val="00456875"/>
    <w:rsid w:val="00460D76"/>
    <w:rsid w:val="004640F5"/>
    <w:rsid w:val="00475E1F"/>
    <w:rsid w:val="00480D45"/>
    <w:rsid w:val="00481E6F"/>
    <w:rsid w:val="004848DE"/>
    <w:rsid w:val="00490E6E"/>
    <w:rsid w:val="00491D91"/>
    <w:rsid w:val="00492657"/>
    <w:rsid w:val="00495905"/>
    <w:rsid w:val="004975B5"/>
    <w:rsid w:val="0049793E"/>
    <w:rsid w:val="004A0810"/>
    <w:rsid w:val="004A6D3C"/>
    <w:rsid w:val="004A7786"/>
    <w:rsid w:val="004B4C9B"/>
    <w:rsid w:val="004B6EA6"/>
    <w:rsid w:val="004D4BDF"/>
    <w:rsid w:val="004D5248"/>
    <w:rsid w:val="004E0EA1"/>
    <w:rsid w:val="004F2212"/>
    <w:rsid w:val="004F261D"/>
    <w:rsid w:val="005042B2"/>
    <w:rsid w:val="005063D0"/>
    <w:rsid w:val="00511536"/>
    <w:rsid w:val="00511D40"/>
    <w:rsid w:val="00512124"/>
    <w:rsid w:val="00514952"/>
    <w:rsid w:val="005154B2"/>
    <w:rsid w:val="00520D9F"/>
    <w:rsid w:val="005212D1"/>
    <w:rsid w:val="005257D3"/>
    <w:rsid w:val="00526ED5"/>
    <w:rsid w:val="0052766A"/>
    <w:rsid w:val="00530341"/>
    <w:rsid w:val="00530C6D"/>
    <w:rsid w:val="00531B55"/>
    <w:rsid w:val="00533FA8"/>
    <w:rsid w:val="00536E92"/>
    <w:rsid w:val="00546DF9"/>
    <w:rsid w:val="00547B35"/>
    <w:rsid w:val="00551246"/>
    <w:rsid w:val="005676AF"/>
    <w:rsid w:val="00575B43"/>
    <w:rsid w:val="00581D6F"/>
    <w:rsid w:val="00581FB4"/>
    <w:rsid w:val="00585308"/>
    <w:rsid w:val="00587B5C"/>
    <w:rsid w:val="00591380"/>
    <w:rsid w:val="00596470"/>
    <w:rsid w:val="00596522"/>
    <w:rsid w:val="00596D84"/>
    <w:rsid w:val="00597530"/>
    <w:rsid w:val="005A221F"/>
    <w:rsid w:val="005A2D2A"/>
    <w:rsid w:val="005A351C"/>
    <w:rsid w:val="005A56D4"/>
    <w:rsid w:val="005A6F70"/>
    <w:rsid w:val="005A7D7E"/>
    <w:rsid w:val="005B13EA"/>
    <w:rsid w:val="005C3E71"/>
    <w:rsid w:val="005C68EA"/>
    <w:rsid w:val="005D0494"/>
    <w:rsid w:val="005D708F"/>
    <w:rsid w:val="005E3A33"/>
    <w:rsid w:val="005E3C38"/>
    <w:rsid w:val="005E7026"/>
    <w:rsid w:val="005F2B5F"/>
    <w:rsid w:val="006036C3"/>
    <w:rsid w:val="00607A30"/>
    <w:rsid w:val="006108FA"/>
    <w:rsid w:val="00613804"/>
    <w:rsid w:val="0061577D"/>
    <w:rsid w:val="00620158"/>
    <w:rsid w:val="00622D90"/>
    <w:rsid w:val="00634E7F"/>
    <w:rsid w:val="006439E5"/>
    <w:rsid w:val="00674DEA"/>
    <w:rsid w:val="006779E1"/>
    <w:rsid w:val="00684676"/>
    <w:rsid w:val="00691393"/>
    <w:rsid w:val="006A1E43"/>
    <w:rsid w:val="006A519C"/>
    <w:rsid w:val="006B032A"/>
    <w:rsid w:val="006B1EFC"/>
    <w:rsid w:val="006B4D48"/>
    <w:rsid w:val="006C2B82"/>
    <w:rsid w:val="006C7E62"/>
    <w:rsid w:val="006D22FC"/>
    <w:rsid w:val="006D35F6"/>
    <w:rsid w:val="006E063C"/>
    <w:rsid w:val="006E6BBB"/>
    <w:rsid w:val="006F06FF"/>
    <w:rsid w:val="006F0A73"/>
    <w:rsid w:val="00715994"/>
    <w:rsid w:val="007174EB"/>
    <w:rsid w:val="00724388"/>
    <w:rsid w:val="00725EFE"/>
    <w:rsid w:val="00730AFC"/>
    <w:rsid w:val="00732C4E"/>
    <w:rsid w:val="00743BC8"/>
    <w:rsid w:val="00750442"/>
    <w:rsid w:val="00751BAA"/>
    <w:rsid w:val="00760994"/>
    <w:rsid w:val="00760DCE"/>
    <w:rsid w:val="007644A4"/>
    <w:rsid w:val="00765197"/>
    <w:rsid w:val="007657CB"/>
    <w:rsid w:val="00765FCE"/>
    <w:rsid w:val="00775F6A"/>
    <w:rsid w:val="007777AD"/>
    <w:rsid w:val="007852B4"/>
    <w:rsid w:val="00787E19"/>
    <w:rsid w:val="00790D6D"/>
    <w:rsid w:val="00793AFF"/>
    <w:rsid w:val="0079485F"/>
    <w:rsid w:val="007B0B9E"/>
    <w:rsid w:val="007B0BC8"/>
    <w:rsid w:val="007B3113"/>
    <w:rsid w:val="007B4BEA"/>
    <w:rsid w:val="007C25D7"/>
    <w:rsid w:val="007C5684"/>
    <w:rsid w:val="007D2D4A"/>
    <w:rsid w:val="007F5514"/>
    <w:rsid w:val="007F65F4"/>
    <w:rsid w:val="00802086"/>
    <w:rsid w:val="00812182"/>
    <w:rsid w:val="00814F4F"/>
    <w:rsid w:val="00822319"/>
    <w:rsid w:val="00824E6B"/>
    <w:rsid w:val="00830103"/>
    <w:rsid w:val="00835A1C"/>
    <w:rsid w:val="00835EEA"/>
    <w:rsid w:val="008410A0"/>
    <w:rsid w:val="00841D68"/>
    <w:rsid w:val="00843BDE"/>
    <w:rsid w:val="00850ECD"/>
    <w:rsid w:val="00852A49"/>
    <w:rsid w:val="00852BAE"/>
    <w:rsid w:val="008641D8"/>
    <w:rsid w:val="008666FE"/>
    <w:rsid w:val="00876BD8"/>
    <w:rsid w:val="00882041"/>
    <w:rsid w:val="008863CC"/>
    <w:rsid w:val="00887921"/>
    <w:rsid w:val="00887CD9"/>
    <w:rsid w:val="008A0068"/>
    <w:rsid w:val="008A48F3"/>
    <w:rsid w:val="008B03D4"/>
    <w:rsid w:val="008B447A"/>
    <w:rsid w:val="008B7D57"/>
    <w:rsid w:val="008C1177"/>
    <w:rsid w:val="008C4DCE"/>
    <w:rsid w:val="008C4F44"/>
    <w:rsid w:val="008D1ED0"/>
    <w:rsid w:val="008D240F"/>
    <w:rsid w:val="008D5E67"/>
    <w:rsid w:val="008E400D"/>
    <w:rsid w:val="008F0B8D"/>
    <w:rsid w:val="008F49D8"/>
    <w:rsid w:val="009007AC"/>
    <w:rsid w:val="00901E12"/>
    <w:rsid w:val="009044AD"/>
    <w:rsid w:val="009067DF"/>
    <w:rsid w:val="00913AC6"/>
    <w:rsid w:val="00921679"/>
    <w:rsid w:val="00927226"/>
    <w:rsid w:val="00946819"/>
    <w:rsid w:val="0095425F"/>
    <w:rsid w:val="00970CFC"/>
    <w:rsid w:val="009711F1"/>
    <w:rsid w:val="00975E64"/>
    <w:rsid w:val="00996F9D"/>
    <w:rsid w:val="009A5E87"/>
    <w:rsid w:val="009B37C5"/>
    <w:rsid w:val="009B7744"/>
    <w:rsid w:val="009C08D3"/>
    <w:rsid w:val="009C7566"/>
    <w:rsid w:val="009C7743"/>
    <w:rsid w:val="009D1325"/>
    <w:rsid w:val="009D597D"/>
    <w:rsid w:val="009E5958"/>
    <w:rsid w:val="009E687B"/>
    <w:rsid w:val="009F525D"/>
    <w:rsid w:val="009F7D32"/>
    <w:rsid w:val="00A11B5F"/>
    <w:rsid w:val="00A169EA"/>
    <w:rsid w:val="00A2451E"/>
    <w:rsid w:val="00A3181B"/>
    <w:rsid w:val="00A3781F"/>
    <w:rsid w:val="00A37E2C"/>
    <w:rsid w:val="00A43004"/>
    <w:rsid w:val="00A47204"/>
    <w:rsid w:val="00A5661D"/>
    <w:rsid w:val="00A609E4"/>
    <w:rsid w:val="00A63963"/>
    <w:rsid w:val="00A63B3B"/>
    <w:rsid w:val="00A648E0"/>
    <w:rsid w:val="00A7046A"/>
    <w:rsid w:val="00A70F81"/>
    <w:rsid w:val="00A7173D"/>
    <w:rsid w:val="00A744F6"/>
    <w:rsid w:val="00A7619E"/>
    <w:rsid w:val="00A818CE"/>
    <w:rsid w:val="00A82D54"/>
    <w:rsid w:val="00A830FD"/>
    <w:rsid w:val="00A836EF"/>
    <w:rsid w:val="00A90940"/>
    <w:rsid w:val="00A941A2"/>
    <w:rsid w:val="00AA08BC"/>
    <w:rsid w:val="00AB017F"/>
    <w:rsid w:val="00AB09A2"/>
    <w:rsid w:val="00AB151B"/>
    <w:rsid w:val="00AC5193"/>
    <w:rsid w:val="00AC5249"/>
    <w:rsid w:val="00AD0582"/>
    <w:rsid w:val="00AD27A5"/>
    <w:rsid w:val="00AD7AF9"/>
    <w:rsid w:val="00AE0FD1"/>
    <w:rsid w:val="00AF4445"/>
    <w:rsid w:val="00B03808"/>
    <w:rsid w:val="00B03C13"/>
    <w:rsid w:val="00B12B41"/>
    <w:rsid w:val="00B15146"/>
    <w:rsid w:val="00B2045F"/>
    <w:rsid w:val="00B312E4"/>
    <w:rsid w:val="00B32A09"/>
    <w:rsid w:val="00B4167F"/>
    <w:rsid w:val="00B451AA"/>
    <w:rsid w:val="00B45AF1"/>
    <w:rsid w:val="00B561BE"/>
    <w:rsid w:val="00B651F9"/>
    <w:rsid w:val="00B66513"/>
    <w:rsid w:val="00B74A78"/>
    <w:rsid w:val="00B76B10"/>
    <w:rsid w:val="00B774BB"/>
    <w:rsid w:val="00B8547E"/>
    <w:rsid w:val="00BB1C87"/>
    <w:rsid w:val="00BC7B31"/>
    <w:rsid w:val="00BD3640"/>
    <w:rsid w:val="00BD4E9D"/>
    <w:rsid w:val="00BE25C0"/>
    <w:rsid w:val="00BE4232"/>
    <w:rsid w:val="00BE7B6C"/>
    <w:rsid w:val="00C00C4A"/>
    <w:rsid w:val="00C12C78"/>
    <w:rsid w:val="00C17028"/>
    <w:rsid w:val="00C17571"/>
    <w:rsid w:val="00C21338"/>
    <w:rsid w:val="00C2133D"/>
    <w:rsid w:val="00C228D5"/>
    <w:rsid w:val="00C23A81"/>
    <w:rsid w:val="00C249AD"/>
    <w:rsid w:val="00C316E5"/>
    <w:rsid w:val="00C344E5"/>
    <w:rsid w:val="00C34E64"/>
    <w:rsid w:val="00C4081C"/>
    <w:rsid w:val="00C40FD9"/>
    <w:rsid w:val="00C431FA"/>
    <w:rsid w:val="00C43E9D"/>
    <w:rsid w:val="00C47868"/>
    <w:rsid w:val="00C5081A"/>
    <w:rsid w:val="00C5337F"/>
    <w:rsid w:val="00C5695A"/>
    <w:rsid w:val="00C606A0"/>
    <w:rsid w:val="00C65C15"/>
    <w:rsid w:val="00C65F65"/>
    <w:rsid w:val="00C66F9A"/>
    <w:rsid w:val="00C82F23"/>
    <w:rsid w:val="00C83E2F"/>
    <w:rsid w:val="00C84FDE"/>
    <w:rsid w:val="00C85C9C"/>
    <w:rsid w:val="00CA10DC"/>
    <w:rsid w:val="00CB0E4F"/>
    <w:rsid w:val="00CB2C99"/>
    <w:rsid w:val="00CC0E1A"/>
    <w:rsid w:val="00CC2ECC"/>
    <w:rsid w:val="00CC3F3B"/>
    <w:rsid w:val="00CD0ED6"/>
    <w:rsid w:val="00CD390E"/>
    <w:rsid w:val="00CD3D90"/>
    <w:rsid w:val="00CD5520"/>
    <w:rsid w:val="00CD7873"/>
    <w:rsid w:val="00CF36C4"/>
    <w:rsid w:val="00CF41AD"/>
    <w:rsid w:val="00CF603C"/>
    <w:rsid w:val="00D14371"/>
    <w:rsid w:val="00D170FC"/>
    <w:rsid w:val="00D214F8"/>
    <w:rsid w:val="00D25772"/>
    <w:rsid w:val="00D275FB"/>
    <w:rsid w:val="00D32265"/>
    <w:rsid w:val="00D40903"/>
    <w:rsid w:val="00D45E1D"/>
    <w:rsid w:val="00D4630D"/>
    <w:rsid w:val="00D5175F"/>
    <w:rsid w:val="00D52C7B"/>
    <w:rsid w:val="00D5413A"/>
    <w:rsid w:val="00D54CC3"/>
    <w:rsid w:val="00D615F4"/>
    <w:rsid w:val="00D716C4"/>
    <w:rsid w:val="00D7455A"/>
    <w:rsid w:val="00D74B77"/>
    <w:rsid w:val="00D74BFF"/>
    <w:rsid w:val="00D765A9"/>
    <w:rsid w:val="00D77528"/>
    <w:rsid w:val="00D80C93"/>
    <w:rsid w:val="00D8518B"/>
    <w:rsid w:val="00D856A7"/>
    <w:rsid w:val="00D93929"/>
    <w:rsid w:val="00D94EC9"/>
    <w:rsid w:val="00D97F9D"/>
    <w:rsid w:val="00DA4DD5"/>
    <w:rsid w:val="00DA5147"/>
    <w:rsid w:val="00DA5409"/>
    <w:rsid w:val="00DA6387"/>
    <w:rsid w:val="00DA70D7"/>
    <w:rsid w:val="00DA7779"/>
    <w:rsid w:val="00DB119A"/>
    <w:rsid w:val="00DB1C17"/>
    <w:rsid w:val="00DB6E08"/>
    <w:rsid w:val="00DC020D"/>
    <w:rsid w:val="00DC0F22"/>
    <w:rsid w:val="00DC66E8"/>
    <w:rsid w:val="00DD226B"/>
    <w:rsid w:val="00DF39DB"/>
    <w:rsid w:val="00DF47F8"/>
    <w:rsid w:val="00E02398"/>
    <w:rsid w:val="00E0592C"/>
    <w:rsid w:val="00E067C6"/>
    <w:rsid w:val="00E06AAB"/>
    <w:rsid w:val="00E1257B"/>
    <w:rsid w:val="00E160E1"/>
    <w:rsid w:val="00E23B46"/>
    <w:rsid w:val="00E33517"/>
    <w:rsid w:val="00E4401D"/>
    <w:rsid w:val="00E45506"/>
    <w:rsid w:val="00E4708A"/>
    <w:rsid w:val="00E55C64"/>
    <w:rsid w:val="00E610AA"/>
    <w:rsid w:val="00E64AC7"/>
    <w:rsid w:val="00E708A7"/>
    <w:rsid w:val="00E70ADC"/>
    <w:rsid w:val="00E726F1"/>
    <w:rsid w:val="00E8046F"/>
    <w:rsid w:val="00E82BB9"/>
    <w:rsid w:val="00E83103"/>
    <w:rsid w:val="00E846BA"/>
    <w:rsid w:val="00E869B8"/>
    <w:rsid w:val="00E876AB"/>
    <w:rsid w:val="00E945BC"/>
    <w:rsid w:val="00E95B40"/>
    <w:rsid w:val="00E967B4"/>
    <w:rsid w:val="00E97814"/>
    <w:rsid w:val="00EA222E"/>
    <w:rsid w:val="00EB0C74"/>
    <w:rsid w:val="00EB198D"/>
    <w:rsid w:val="00EB28B2"/>
    <w:rsid w:val="00EC5E98"/>
    <w:rsid w:val="00ED2CD8"/>
    <w:rsid w:val="00ED3DBD"/>
    <w:rsid w:val="00EE4F3D"/>
    <w:rsid w:val="00EE77EF"/>
    <w:rsid w:val="00EF1B5D"/>
    <w:rsid w:val="00EF1EDF"/>
    <w:rsid w:val="00EF2154"/>
    <w:rsid w:val="00EF7BA2"/>
    <w:rsid w:val="00EF7C17"/>
    <w:rsid w:val="00F003CE"/>
    <w:rsid w:val="00F05071"/>
    <w:rsid w:val="00F2146B"/>
    <w:rsid w:val="00F266A1"/>
    <w:rsid w:val="00F26CB4"/>
    <w:rsid w:val="00F312A9"/>
    <w:rsid w:val="00F32A3F"/>
    <w:rsid w:val="00F3697A"/>
    <w:rsid w:val="00F4030A"/>
    <w:rsid w:val="00F44E9F"/>
    <w:rsid w:val="00F4634D"/>
    <w:rsid w:val="00F47D13"/>
    <w:rsid w:val="00F566D2"/>
    <w:rsid w:val="00F61199"/>
    <w:rsid w:val="00F62D56"/>
    <w:rsid w:val="00F70886"/>
    <w:rsid w:val="00F713EB"/>
    <w:rsid w:val="00F84CB9"/>
    <w:rsid w:val="00F8600B"/>
    <w:rsid w:val="00F94158"/>
    <w:rsid w:val="00F94526"/>
    <w:rsid w:val="00FA468A"/>
    <w:rsid w:val="00FA497C"/>
    <w:rsid w:val="00FB3334"/>
    <w:rsid w:val="00FB35FD"/>
    <w:rsid w:val="00FB45BA"/>
    <w:rsid w:val="00FB586C"/>
    <w:rsid w:val="00FB6E1B"/>
    <w:rsid w:val="00FB7DE7"/>
    <w:rsid w:val="00FC0C11"/>
    <w:rsid w:val="00FC23C2"/>
    <w:rsid w:val="00FC4113"/>
    <w:rsid w:val="00FC6CE4"/>
    <w:rsid w:val="00FC75C4"/>
    <w:rsid w:val="00FD023F"/>
    <w:rsid w:val="00FD3852"/>
    <w:rsid w:val="00FF075C"/>
    <w:rsid w:val="00FF155F"/>
    <w:rsid w:val="00FF4CB4"/>
    <w:rsid w:val="00FF5C04"/>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4C495C2"/>
  <w15:docId w15:val="{E0F1901E-5E6F-41E6-9CBC-E14D692C9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uiPriority="19"/>
    <w:lsdException w:name="Hashtag" w:uiPriority="14"/>
    <w:lsdException w:name="Unresolved Mention" w:uiPriority="19"/>
    <w:lsdException w:name="Smart Link" w:uiPriority="19"/>
  </w:latentStyles>
  <w:style w:type="paragraph" w:default="1" w:styleId="Standaard">
    <w:name w:val="Normal"/>
    <w:qFormat/>
    <w:rsid w:val="008666FE"/>
    <w:pPr>
      <w:tabs>
        <w:tab w:val="left" w:pos="357"/>
      </w:tabs>
      <w:spacing w:after="0" w:line="270" w:lineRule="atLeast"/>
    </w:pPr>
    <w:rPr>
      <w:rFonts w:ascii="Arial" w:hAnsi="Arial" w:cs="Times New Roman"/>
      <w:spacing w:val="20"/>
      <w:kern w:val="30"/>
      <w:sz w:val="18"/>
      <w:szCs w:val="24"/>
      <w:lang w:val="nl-NL" w:eastAsia="nl-NL"/>
    </w:rPr>
  </w:style>
  <w:style w:type="paragraph" w:styleId="Kop1">
    <w:name w:val="heading 1"/>
    <w:basedOn w:val="Standaard"/>
    <w:next w:val="Standaard"/>
    <w:link w:val="Kop1Char"/>
    <w:uiPriority w:val="3"/>
    <w:qFormat/>
    <w:rsid w:val="003A4076"/>
    <w:pPr>
      <w:keepNext/>
      <w:numPr>
        <w:numId w:val="9"/>
      </w:numPr>
      <w:shd w:val="clear" w:color="auto" w:fill="000000" w:themeFill="text1"/>
      <w:tabs>
        <w:tab w:val="clear" w:pos="357"/>
      </w:tabs>
      <w:spacing w:after="120"/>
      <w:outlineLvl w:val="0"/>
    </w:pPr>
    <w:rPr>
      <w:rFonts w:eastAsia="Times New Roman" w:cs="Arial"/>
      <w:b/>
      <w:bCs/>
      <w:kern w:val="32"/>
      <w:sz w:val="24"/>
      <w:szCs w:val="32"/>
    </w:rPr>
  </w:style>
  <w:style w:type="paragraph" w:styleId="Kop2">
    <w:name w:val="heading 2"/>
    <w:basedOn w:val="Standaard"/>
    <w:next w:val="Standaard"/>
    <w:link w:val="Kop2Char"/>
    <w:uiPriority w:val="3"/>
    <w:qFormat/>
    <w:rsid w:val="003A4076"/>
    <w:pPr>
      <w:keepNext/>
      <w:numPr>
        <w:ilvl w:val="1"/>
        <w:numId w:val="9"/>
      </w:numPr>
      <w:shd w:val="clear" w:color="auto" w:fill="D9D9D9" w:themeFill="background1" w:themeFillShade="D9"/>
      <w:tabs>
        <w:tab w:val="clear" w:pos="357"/>
      </w:tabs>
      <w:spacing w:after="120"/>
      <w:outlineLvl w:val="1"/>
    </w:pPr>
    <w:rPr>
      <w:rFonts w:eastAsia="Times New Roman" w:cs="Arial"/>
      <w:b/>
      <w:bCs/>
      <w:iCs/>
      <w:szCs w:val="28"/>
    </w:rPr>
  </w:style>
  <w:style w:type="paragraph" w:styleId="Kop3">
    <w:name w:val="heading 3"/>
    <w:basedOn w:val="Standaard"/>
    <w:next w:val="Standaard"/>
    <w:link w:val="Kop3Char"/>
    <w:uiPriority w:val="3"/>
    <w:qFormat/>
    <w:rsid w:val="003A4076"/>
    <w:pPr>
      <w:keepNext/>
      <w:numPr>
        <w:ilvl w:val="2"/>
        <w:numId w:val="9"/>
      </w:numPr>
      <w:shd w:val="clear" w:color="auto" w:fill="D9D9D9" w:themeFill="background1" w:themeFillShade="D9"/>
      <w:tabs>
        <w:tab w:val="clear" w:pos="357"/>
      </w:tabs>
      <w:spacing w:after="120"/>
      <w:outlineLvl w:val="2"/>
    </w:pPr>
    <w:rPr>
      <w:rFonts w:eastAsia="Times New Roman" w:cs="Arial"/>
      <w:b/>
      <w:bCs/>
      <w:szCs w:val="26"/>
    </w:rPr>
  </w:style>
  <w:style w:type="paragraph" w:styleId="Kop4">
    <w:name w:val="heading 4"/>
    <w:basedOn w:val="Standaard"/>
    <w:next w:val="Standaard"/>
    <w:link w:val="Kop4Char"/>
    <w:uiPriority w:val="3"/>
    <w:rsid w:val="00EA222E"/>
    <w:pPr>
      <w:keepNext/>
      <w:numPr>
        <w:ilvl w:val="3"/>
        <w:numId w:val="9"/>
      </w:numPr>
      <w:shd w:val="clear" w:color="auto" w:fill="D9D9D9" w:themeFill="background1" w:themeFillShade="D9"/>
      <w:tabs>
        <w:tab w:val="clear" w:pos="357"/>
      </w:tabs>
      <w:spacing w:before="240" w:after="60"/>
      <w:outlineLvl w:val="3"/>
    </w:pPr>
    <w:rPr>
      <w:rFonts w:eastAsia="Times New Roman"/>
      <w:b/>
      <w:bCs/>
      <w:szCs w:val="28"/>
    </w:rPr>
  </w:style>
  <w:style w:type="paragraph" w:styleId="Kop5">
    <w:name w:val="heading 5"/>
    <w:basedOn w:val="Standaard"/>
    <w:next w:val="Standaard"/>
    <w:link w:val="Kop5Char"/>
    <w:semiHidden/>
    <w:rsid w:val="00EA222E"/>
    <w:pPr>
      <w:numPr>
        <w:ilvl w:val="4"/>
        <w:numId w:val="9"/>
      </w:numPr>
      <w:tabs>
        <w:tab w:val="clear" w:pos="357"/>
      </w:tabs>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EA222E"/>
    <w:pPr>
      <w:numPr>
        <w:ilvl w:val="5"/>
        <w:numId w:val="9"/>
      </w:numPr>
      <w:tabs>
        <w:tab w:val="clear" w:pos="357"/>
      </w:tabs>
      <w:spacing w:before="240" w:after="60"/>
      <w:outlineLvl w:val="5"/>
    </w:pPr>
    <w:rPr>
      <w:rFonts w:ascii="Calibri" w:hAnsi="Calibri"/>
      <w:b/>
      <w:bCs/>
      <w:sz w:val="22"/>
      <w:szCs w:val="22"/>
    </w:rPr>
  </w:style>
  <w:style w:type="paragraph" w:styleId="Kop7">
    <w:name w:val="heading 7"/>
    <w:basedOn w:val="Standaard"/>
    <w:next w:val="Standaard"/>
    <w:link w:val="Kop7Char"/>
    <w:semiHidden/>
    <w:unhideWhenUsed/>
    <w:qFormat/>
    <w:rsid w:val="00EA222E"/>
    <w:pPr>
      <w:numPr>
        <w:ilvl w:val="6"/>
        <w:numId w:val="9"/>
      </w:numPr>
      <w:tabs>
        <w:tab w:val="clear" w:pos="357"/>
      </w:tabs>
      <w:spacing w:before="240" w:after="60"/>
      <w:outlineLvl w:val="6"/>
    </w:pPr>
    <w:rPr>
      <w:rFonts w:ascii="Calibri" w:hAnsi="Calibri"/>
      <w:sz w:val="24"/>
    </w:rPr>
  </w:style>
  <w:style w:type="paragraph" w:styleId="Kop8">
    <w:name w:val="heading 8"/>
    <w:basedOn w:val="Standaard"/>
    <w:next w:val="Standaard"/>
    <w:link w:val="Kop8Char"/>
    <w:semiHidden/>
    <w:unhideWhenUsed/>
    <w:qFormat/>
    <w:rsid w:val="00EA222E"/>
    <w:pPr>
      <w:numPr>
        <w:ilvl w:val="7"/>
        <w:numId w:val="9"/>
      </w:numPr>
      <w:tabs>
        <w:tab w:val="clear" w:pos="357"/>
      </w:tabs>
      <w:spacing w:before="240" w:after="60"/>
      <w:outlineLvl w:val="7"/>
    </w:pPr>
    <w:rPr>
      <w:rFonts w:ascii="Calibri" w:hAnsi="Calibri"/>
      <w:i/>
      <w:iCs/>
      <w:sz w:val="24"/>
    </w:rPr>
  </w:style>
  <w:style w:type="paragraph" w:styleId="Kop9">
    <w:name w:val="heading 9"/>
    <w:basedOn w:val="Standaard"/>
    <w:next w:val="Standaard"/>
    <w:link w:val="Kop9Char"/>
    <w:semiHidden/>
    <w:unhideWhenUsed/>
    <w:qFormat/>
    <w:rsid w:val="00EA222E"/>
    <w:pPr>
      <w:numPr>
        <w:ilvl w:val="8"/>
        <w:numId w:val="9"/>
      </w:numPr>
      <w:tabs>
        <w:tab w:val="clear" w:pos="357"/>
      </w:tabs>
      <w:spacing w:before="240" w:after="60"/>
      <w:outlineLvl w:val="8"/>
    </w:pPr>
    <w:rPr>
      <w:rFonts w:ascii="Cambria" w:hAnsi="Cambria"/>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1">
    <w:name w:val="Table Grid 1"/>
    <w:basedOn w:val="Standaardtabel"/>
    <w:rsid w:val="00EA222E"/>
    <w:pPr>
      <w:spacing w:after="0" w:line="270" w:lineRule="atLeast"/>
    </w:pPr>
    <w:rPr>
      <w:rFonts w:ascii="Arial" w:hAnsi="Arial" w:cs="Times New Roman"/>
      <w:spacing w:val="20"/>
      <w:sz w:val="18"/>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Kop5Char">
    <w:name w:val="Kop 5 Char"/>
    <w:link w:val="Kop5"/>
    <w:semiHidden/>
    <w:rsid w:val="00EA222E"/>
    <w:rPr>
      <w:rFonts w:ascii="Calibri" w:hAnsi="Calibri" w:cs="Times New Roman"/>
      <w:b/>
      <w:bCs/>
      <w:i/>
      <w:iCs/>
      <w:spacing w:val="20"/>
      <w:kern w:val="30"/>
      <w:sz w:val="26"/>
      <w:szCs w:val="26"/>
      <w:lang w:val="nl-NL" w:eastAsia="nl-NL"/>
    </w:rPr>
  </w:style>
  <w:style w:type="table" w:styleId="Tabelraster">
    <w:name w:val="Table Grid"/>
    <w:basedOn w:val="Standaardtabel"/>
    <w:rsid w:val="00EA222E"/>
    <w:pPr>
      <w:spacing w:after="0" w:line="270" w:lineRule="atLeast"/>
    </w:pPr>
    <w:rPr>
      <w:rFonts w:ascii="Arial" w:hAnsi="Arial" w:cs="Times New Roman"/>
      <w:spacing w:val="20"/>
      <w:sz w:val="18"/>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blStylePr w:type="firstRow">
      <w:rPr>
        <w:b/>
      </w:rPr>
    </w:tblStylePr>
  </w:style>
  <w:style w:type="paragraph" w:styleId="Inhopg1">
    <w:name w:val="toc 1"/>
    <w:basedOn w:val="Standaard"/>
    <w:next w:val="Standaard"/>
    <w:autoRedefine/>
    <w:uiPriority w:val="39"/>
    <w:unhideWhenUsed/>
    <w:rsid w:val="00EA222E"/>
    <w:pPr>
      <w:tabs>
        <w:tab w:val="left" w:pos="567"/>
        <w:tab w:val="right" w:leader="dot" w:pos="9742"/>
      </w:tabs>
      <w:spacing w:before="120"/>
      <w:ind w:left="567" w:hanging="567"/>
    </w:pPr>
    <w:rPr>
      <w:b/>
    </w:rPr>
  </w:style>
  <w:style w:type="paragraph" w:styleId="Inhopg2">
    <w:name w:val="toc 2"/>
    <w:basedOn w:val="Standaard"/>
    <w:next w:val="Standaard"/>
    <w:autoRedefine/>
    <w:uiPriority w:val="39"/>
    <w:unhideWhenUsed/>
    <w:rsid w:val="00EA222E"/>
    <w:pPr>
      <w:tabs>
        <w:tab w:val="left" w:pos="1418"/>
        <w:tab w:val="right" w:leader="dot" w:pos="9742"/>
      </w:tabs>
      <w:ind w:left="1418" w:hanging="851"/>
    </w:pPr>
  </w:style>
  <w:style w:type="paragraph" w:styleId="Inhopg3">
    <w:name w:val="toc 3"/>
    <w:basedOn w:val="Standaard"/>
    <w:next w:val="Standaard"/>
    <w:autoRedefine/>
    <w:uiPriority w:val="39"/>
    <w:unhideWhenUsed/>
    <w:rsid w:val="00EA222E"/>
    <w:pPr>
      <w:tabs>
        <w:tab w:val="left" w:pos="1418"/>
        <w:tab w:val="right" w:leader="dot" w:pos="9742"/>
      </w:tabs>
      <w:ind w:left="1418" w:hanging="851"/>
    </w:pPr>
  </w:style>
  <w:style w:type="character" w:styleId="Hyperlink">
    <w:name w:val="Hyperlink"/>
    <w:uiPriority w:val="99"/>
    <w:rsid w:val="00EA222E"/>
    <w:rPr>
      <w:color w:val="00A14B"/>
      <w:u w:val="single"/>
    </w:rPr>
  </w:style>
  <w:style w:type="paragraph" w:styleId="Voetnoottekst">
    <w:name w:val="footnote text"/>
    <w:basedOn w:val="Standaard"/>
    <w:link w:val="VoetnoottekstChar"/>
    <w:uiPriority w:val="9"/>
    <w:unhideWhenUsed/>
    <w:rsid w:val="00EA222E"/>
    <w:pPr>
      <w:spacing w:line="240" w:lineRule="auto"/>
    </w:pPr>
    <w:rPr>
      <w:sz w:val="14"/>
      <w:szCs w:val="20"/>
    </w:rPr>
  </w:style>
  <w:style w:type="character" w:customStyle="1" w:styleId="VoetnoottekstChar">
    <w:name w:val="Voetnoottekst Char"/>
    <w:link w:val="Voetnoottekst"/>
    <w:uiPriority w:val="9"/>
    <w:rsid w:val="00AC5193"/>
    <w:rPr>
      <w:rFonts w:ascii="Arial" w:hAnsi="Arial" w:cs="Times New Roman"/>
      <w:spacing w:val="20"/>
      <w:kern w:val="30"/>
      <w:sz w:val="14"/>
      <w:szCs w:val="20"/>
      <w:lang w:val="nl-NL" w:eastAsia="nl-NL"/>
    </w:rPr>
  </w:style>
  <w:style w:type="character" w:styleId="Voetnootmarkering">
    <w:name w:val="footnote reference"/>
    <w:uiPriority w:val="9"/>
    <w:unhideWhenUsed/>
    <w:rsid w:val="00EA222E"/>
    <w:rPr>
      <w:vertAlign w:val="superscript"/>
    </w:rPr>
  </w:style>
  <w:style w:type="paragraph" w:styleId="Bijschrift">
    <w:name w:val="caption"/>
    <w:basedOn w:val="Standaard"/>
    <w:next w:val="Standaard"/>
    <w:semiHidden/>
    <w:rsid w:val="00EA222E"/>
    <w:rPr>
      <w:bCs/>
      <w:i/>
      <w:sz w:val="16"/>
      <w:szCs w:val="20"/>
    </w:rPr>
  </w:style>
  <w:style w:type="paragraph" w:customStyle="1" w:styleId="Bijlage">
    <w:name w:val="Bijlage"/>
    <w:basedOn w:val="Standaard"/>
    <w:next w:val="Standaard"/>
    <w:uiPriority w:val="4"/>
    <w:qFormat/>
    <w:rsid w:val="00EA222E"/>
    <w:pPr>
      <w:pageBreakBefore/>
      <w:shd w:val="clear" w:color="auto" w:fill="D9D9D9" w:themeFill="background1" w:themeFillShade="D9"/>
      <w:spacing w:after="60"/>
    </w:pPr>
    <w:rPr>
      <w:b/>
      <w:sz w:val="24"/>
    </w:rPr>
  </w:style>
  <w:style w:type="paragraph" w:styleId="Inhopg4">
    <w:name w:val="toc 4"/>
    <w:basedOn w:val="Standaard"/>
    <w:next w:val="Standaard"/>
    <w:autoRedefine/>
    <w:uiPriority w:val="39"/>
    <w:unhideWhenUsed/>
    <w:rsid w:val="00EA222E"/>
    <w:pPr>
      <w:tabs>
        <w:tab w:val="left" w:pos="1418"/>
        <w:tab w:val="right" w:leader="dot" w:pos="9742"/>
      </w:tabs>
      <w:ind w:left="1418" w:hanging="851"/>
    </w:pPr>
  </w:style>
  <w:style w:type="character" w:styleId="GevolgdeHyperlink">
    <w:name w:val="FollowedHyperlink"/>
    <w:uiPriority w:val="9"/>
    <w:rsid w:val="00EA222E"/>
    <w:rPr>
      <w:color w:val="007B85"/>
      <w:u w:val="single"/>
    </w:rPr>
  </w:style>
  <w:style w:type="character" w:customStyle="1" w:styleId="Kop6Char">
    <w:name w:val="Kop 6 Char"/>
    <w:link w:val="Kop6"/>
    <w:semiHidden/>
    <w:rsid w:val="00EA222E"/>
    <w:rPr>
      <w:rFonts w:ascii="Calibri" w:hAnsi="Calibri" w:cs="Times New Roman"/>
      <w:b/>
      <w:bCs/>
      <w:spacing w:val="20"/>
      <w:kern w:val="30"/>
      <w:lang w:val="nl-NL" w:eastAsia="nl-NL"/>
    </w:rPr>
  </w:style>
  <w:style w:type="character" w:customStyle="1" w:styleId="Kop7Char">
    <w:name w:val="Kop 7 Char"/>
    <w:link w:val="Kop7"/>
    <w:semiHidden/>
    <w:rsid w:val="00EA222E"/>
    <w:rPr>
      <w:rFonts w:ascii="Calibri" w:hAnsi="Calibri" w:cs="Times New Roman"/>
      <w:spacing w:val="20"/>
      <w:kern w:val="30"/>
      <w:sz w:val="24"/>
      <w:szCs w:val="24"/>
      <w:lang w:val="nl-NL" w:eastAsia="nl-NL"/>
    </w:rPr>
  </w:style>
  <w:style w:type="character" w:customStyle="1" w:styleId="Kop8Char">
    <w:name w:val="Kop 8 Char"/>
    <w:link w:val="Kop8"/>
    <w:semiHidden/>
    <w:rsid w:val="00EA222E"/>
    <w:rPr>
      <w:rFonts w:ascii="Calibri" w:hAnsi="Calibri" w:cs="Times New Roman"/>
      <w:i/>
      <w:iCs/>
      <w:spacing w:val="20"/>
      <w:kern w:val="30"/>
      <w:sz w:val="24"/>
      <w:szCs w:val="24"/>
      <w:lang w:val="nl-NL" w:eastAsia="nl-NL"/>
    </w:rPr>
  </w:style>
  <w:style w:type="character" w:customStyle="1" w:styleId="Kop9Char">
    <w:name w:val="Kop 9 Char"/>
    <w:link w:val="Kop9"/>
    <w:semiHidden/>
    <w:rsid w:val="00EA222E"/>
    <w:rPr>
      <w:rFonts w:ascii="Cambria" w:hAnsi="Cambria" w:cs="Times New Roman"/>
      <w:spacing w:val="20"/>
      <w:kern w:val="30"/>
      <w:lang w:val="nl-NL" w:eastAsia="nl-NL"/>
    </w:rPr>
  </w:style>
  <w:style w:type="numbering" w:customStyle="1" w:styleId="OpsommingWestland">
    <w:name w:val="Opsomming_Westland"/>
    <w:basedOn w:val="Geenlijst"/>
    <w:uiPriority w:val="99"/>
    <w:rsid w:val="00EA222E"/>
    <w:pPr>
      <w:numPr>
        <w:numId w:val="1"/>
      </w:numPr>
    </w:pPr>
  </w:style>
  <w:style w:type="paragraph" w:styleId="Lijstalinea">
    <w:name w:val="List Paragraph"/>
    <w:basedOn w:val="Standaard"/>
    <w:link w:val="LijstalineaChar"/>
    <w:uiPriority w:val="34"/>
    <w:unhideWhenUsed/>
    <w:rsid w:val="00EA222E"/>
    <w:pPr>
      <w:ind w:left="720"/>
      <w:contextualSpacing/>
    </w:pPr>
  </w:style>
  <w:style w:type="paragraph" w:styleId="Koptekst">
    <w:name w:val="header"/>
    <w:basedOn w:val="Standaard"/>
    <w:link w:val="KoptekstChar"/>
    <w:semiHidden/>
    <w:rsid w:val="00EA222E"/>
    <w:pPr>
      <w:tabs>
        <w:tab w:val="center" w:pos="4536"/>
        <w:tab w:val="right" w:pos="9072"/>
      </w:tabs>
      <w:spacing w:line="240" w:lineRule="auto"/>
    </w:pPr>
  </w:style>
  <w:style w:type="character" w:customStyle="1" w:styleId="KoptekstChar">
    <w:name w:val="Koptekst Char"/>
    <w:basedOn w:val="Standaardalinea-lettertype"/>
    <w:link w:val="Koptekst"/>
    <w:semiHidden/>
    <w:rsid w:val="00AC5193"/>
    <w:rPr>
      <w:rFonts w:ascii="Arial" w:hAnsi="Arial" w:cs="Times New Roman"/>
      <w:spacing w:val="20"/>
      <w:kern w:val="30"/>
      <w:sz w:val="18"/>
      <w:szCs w:val="24"/>
      <w:lang w:val="nl-NL" w:eastAsia="nl-NL"/>
    </w:rPr>
  </w:style>
  <w:style w:type="paragraph" w:styleId="Voettekst">
    <w:name w:val="footer"/>
    <w:basedOn w:val="Standaard"/>
    <w:link w:val="VoettekstChar"/>
    <w:uiPriority w:val="9"/>
    <w:unhideWhenUsed/>
    <w:rsid w:val="006B1EFC"/>
    <w:pPr>
      <w:tabs>
        <w:tab w:val="clear" w:pos="357"/>
        <w:tab w:val="center" w:pos="4536"/>
        <w:tab w:val="right" w:pos="9072"/>
      </w:tabs>
      <w:spacing w:line="240" w:lineRule="atLeast"/>
    </w:pPr>
    <w:rPr>
      <w:sz w:val="14"/>
    </w:rPr>
  </w:style>
  <w:style w:type="character" w:customStyle="1" w:styleId="VoettekstChar">
    <w:name w:val="Voettekst Char"/>
    <w:basedOn w:val="Standaardalinea-lettertype"/>
    <w:link w:val="Voettekst"/>
    <w:uiPriority w:val="9"/>
    <w:rsid w:val="00AC5193"/>
    <w:rPr>
      <w:rFonts w:ascii="Arial" w:hAnsi="Arial" w:cs="Times New Roman"/>
      <w:spacing w:val="20"/>
      <w:kern w:val="30"/>
      <w:sz w:val="14"/>
      <w:szCs w:val="24"/>
      <w:lang w:val="nl-NL" w:eastAsia="nl-NL"/>
    </w:rPr>
  </w:style>
  <w:style w:type="paragraph" w:customStyle="1" w:styleId="Adresgegevens">
    <w:name w:val="Adresgegevens"/>
    <w:basedOn w:val="Standaard"/>
    <w:uiPriority w:val="5"/>
    <w:rsid w:val="00EA222E"/>
    <w:pPr>
      <w:overflowPunct w:val="0"/>
      <w:autoSpaceDE w:val="0"/>
      <w:autoSpaceDN w:val="0"/>
      <w:adjustRightInd w:val="0"/>
      <w:spacing w:line="200" w:lineRule="exact"/>
      <w:textAlignment w:val="baseline"/>
    </w:pPr>
    <w:rPr>
      <w:rFonts w:eastAsia="Times New Roman"/>
      <w:sz w:val="14"/>
    </w:rPr>
  </w:style>
  <w:style w:type="paragraph" w:customStyle="1" w:styleId="Titelformulier">
    <w:name w:val="Titelformulier"/>
    <w:basedOn w:val="Standaard"/>
    <w:link w:val="TitelformulierChar"/>
    <w:uiPriority w:val="5"/>
    <w:rsid w:val="00EA222E"/>
    <w:pPr>
      <w:spacing w:line="200" w:lineRule="exact"/>
    </w:pPr>
    <w:rPr>
      <w:rFonts w:ascii="Arial Vet" w:hAnsi="Arial Vet"/>
      <w:b/>
      <w:caps/>
      <w:kern w:val="100"/>
      <w:sz w:val="14"/>
      <w:szCs w:val="12"/>
    </w:rPr>
  </w:style>
  <w:style w:type="character" w:customStyle="1" w:styleId="TitelformulierChar">
    <w:name w:val="Titelformulier Char"/>
    <w:link w:val="Titelformulier"/>
    <w:uiPriority w:val="5"/>
    <w:rsid w:val="00AC5193"/>
    <w:rPr>
      <w:rFonts w:ascii="Arial Vet" w:hAnsi="Arial Vet" w:cs="Times New Roman"/>
      <w:b/>
      <w:caps/>
      <w:spacing w:val="20"/>
      <w:kern w:val="100"/>
      <w:sz w:val="14"/>
      <w:szCs w:val="12"/>
      <w:lang w:val="nl-NL" w:eastAsia="nl-NL"/>
    </w:rPr>
  </w:style>
  <w:style w:type="paragraph" w:styleId="Ballontekst">
    <w:name w:val="Balloon Text"/>
    <w:basedOn w:val="Standaard"/>
    <w:link w:val="BallontekstChar"/>
    <w:semiHidden/>
    <w:rsid w:val="006B1EFC"/>
    <w:pPr>
      <w:spacing w:line="240" w:lineRule="auto"/>
    </w:pPr>
    <w:rPr>
      <w:rFonts w:ascii="Tahoma" w:hAnsi="Tahoma" w:cs="Tahoma"/>
      <w:sz w:val="16"/>
      <w:szCs w:val="16"/>
    </w:rPr>
  </w:style>
  <w:style w:type="character" w:customStyle="1" w:styleId="BallontekstChar">
    <w:name w:val="Ballontekst Char"/>
    <w:basedOn w:val="Standaardalinea-lettertype"/>
    <w:link w:val="Ballontekst"/>
    <w:semiHidden/>
    <w:rsid w:val="00AC5193"/>
    <w:rPr>
      <w:rFonts w:ascii="Tahoma" w:hAnsi="Tahoma" w:cs="Tahoma"/>
      <w:spacing w:val="20"/>
      <w:kern w:val="30"/>
      <w:sz w:val="16"/>
      <w:szCs w:val="16"/>
      <w:lang w:val="nl-NL" w:eastAsia="nl-NL"/>
    </w:rPr>
  </w:style>
  <w:style w:type="paragraph" w:customStyle="1" w:styleId="Subtitel">
    <w:name w:val="(Sub)titel"/>
    <w:basedOn w:val="Titelformulier"/>
    <w:semiHidden/>
    <w:rsid w:val="00597530"/>
    <w:pPr>
      <w:spacing w:line="240" w:lineRule="auto"/>
    </w:pPr>
    <w:rPr>
      <w:szCs w:val="14"/>
    </w:rPr>
  </w:style>
  <w:style w:type="paragraph" w:customStyle="1" w:styleId="Titel1">
    <w:name w:val="Titel1"/>
    <w:basedOn w:val="Titelformulier"/>
    <w:semiHidden/>
    <w:rsid w:val="004B6EA6"/>
    <w:pPr>
      <w:spacing w:line="240" w:lineRule="auto"/>
    </w:pPr>
    <w:rPr>
      <w:b w:val="0"/>
      <w:kern w:val="30"/>
      <w:sz w:val="18"/>
      <w:szCs w:val="24"/>
    </w:rPr>
  </w:style>
  <w:style w:type="paragraph" w:customStyle="1" w:styleId="Afdelingteam">
    <w:name w:val="Afdeling/team"/>
    <w:basedOn w:val="Standaard"/>
    <w:semiHidden/>
    <w:rsid w:val="00597530"/>
    <w:rPr>
      <w:caps/>
      <w:kern w:val="100"/>
      <w:sz w:val="14"/>
      <w:szCs w:val="14"/>
    </w:rPr>
  </w:style>
  <w:style w:type="paragraph" w:customStyle="1" w:styleId="Team">
    <w:name w:val="Team"/>
    <w:basedOn w:val="Standaard"/>
    <w:semiHidden/>
    <w:rsid w:val="00EA222E"/>
    <w:rPr>
      <w:caps/>
      <w:kern w:val="100"/>
      <w:sz w:val="14"/>
      <w:szCs w:val="14"/>
    </w:rPr>
  </w:style>
  <w:style w:type="paragraph" w:customStyle="1" w:styleId="Titelagenda">
    <w:name w:val="Titel agenda"/>
    <w:basedOn w:val="Standaard"/>
    <w:semiHidden/>
    <w:rsid w:val="00A818CE"/>
    <w:pPr>
      <w:overflowPunct w:val="0"/>
      <w:autoSpaceDE w:val="0"/>
      <w:autoSpaceDN w:val="0"/>
      <w:adjustRightInd w:val="0"/>
      <w:spacing w:line="500" w:lineRule="exact"/>
      <w:textAlignment w:val="baseline"/>
    </w:pPr>
    <w:rPr>
      <w:rFonts w:ascii="Arial Black" w:eastAsia="Times New Roman" w:hAnsi="Arial Black"/>
      <w:caps/>
      <w:kern w:val="100"/>
      <w:sz w:val="34"/>
      <w:szCs w:val="20"/>
    </w:rPr>
  </w:style>
  <w:style w:type="paragraph" w:customStyle="1" w:styleId="Subtitelrapportverslag">
    <w:name w:val="Subtitel rapport/verslag"/>
    <w:basedOn w:val="Standaard"/>
    <w:semiHidden/>
    <w:rsid w:val="00A818CE"/>
    <w:pPr>
      <w:overflowPunct w:val="0"/>
      <w:autoSpaceDE w:val="0"/>
      <w:autoSpaceDN w:val="0"/>
      <w:adjustRightInd w:val="0"/>
      <w:spacing w:line="400" w:lineRule="atLeast"/>
      <w:textAlignment w:val="baseline"/>
    </w:pPr>
    <w:rPr>
      <w:rFonts w:eastAsia="Times New Roman"/>
      <w:sz w:val="24"/>
      <w:szCs w:val="20"/>
    </w:rPr>
  </w:style>
  <w:style w:type="paragraph" w:customStyle="1" w:styleId="Titelsubtitel">
    <w:name w:val="Titel/subtitel"/>
    <w:basedOn w:val="Team"/>
    <w:semiHidden/>
    <w:rsid w:val="00F3697A"/>
  </w:style>
  <w:style w:type="paragraph" w:customStyle="1" w:styleId="Onderwerpsubonderwerp">
    <w:name w:val="Onderwerp/subonderwerp"/>
    <w:basedOn w:val="Standaard"/>
    <w:semiHidden/>
    <w:rsid w:val="00597530"/>
    <w:pPr>
      <w:spacing w:line="200" w:lineRule="exact"/>
    </w:pPr>
    <w:rPr>
      <w:caps/>
      <w:kern w:val="100"/>
      <w:sz w:val="14"/>
    </w:rPr>
  </w:style>
  <w:style w:type="paragraph" w:customStyle="1" w:styleId="Artikelstijl">
    <w:name w:val="Artikelstijl"/>
    <w:basedOn w:val="Standaard"/>
    <w:next w:val="Standaard"/>
    <w:semiHidden/>
    <w:rsid w:val="00EA222E"/>
    <w:pPr>
      <w:numPr>
        <w:numId w:val="2"/>
      </w:numPr>
      <w:shd w:val="clear" w:color="auto" w:fill="D9D9D9" w:themeFill="background1" w:themeFillShade="D9"/>
      <w:tabs>
        <w:tab w:val="clear" w:pos="357"/>
      </w:tabs>
      <w:spacing w:before="240" w:after="120"/>
      <w:ind w:left="357" w:hanging="357"/>
    </w:pPr>
    <w:rPr>
      <w:rFonts w:ascii="Arial Vet" w:eastAsia="Times New Roman" w:hAnsi="Arial Vet"/>
      <w:b/>
    </w:rPr>
  </w:style>
  <w:style w:type="paragraph" w:customStyle="1" w:styleId="Kop1rapport">
    <w:name w:val="Kop 1 rapport"/>
    <w:basedOn w:val="Kop1"/>
    <w:next w:val="Standaard"/>
    <w:semiHidden/>
    <w:rsid w:val="00EA222E"/>
    <w:pPr>
      <w:numPr>
        <w:numId w:val="10"/>
      </w:numPr>
      <w:shd w:val="clear" w:color="auto" w:fill="000000"/>
    </w:pPr>
    <w:rPr>
      <w:kern w:val="30"/>
    </w:rPr>
  </w:style>
  <w:style w:type="paragraph" w:customStyle="1" w:styleId="Kop2rapport">
    <w:name w:val="Kop 2 rapport"/>
    <w:basedOn w:val="Kop2"/>
    <w:next w:val="Standaard"/>
    <w:semiHidden/>
    <w:rsid w:val="00EA222E"/>
    <w:pPr>
      <w:numPr>
        <w:numId w:val="10"/>
      </w:numPr>
      <w:shd w:val="clear" w:color="auto" w:fill="D9D9D9"/>
    </w:pPr>
  </w:style>
  <w:style w:type="paragraph" w:customStyle="1" w:styleId="Kop3rapport">
    <w:name w:val="Kop 3 rapport"/>
    <w:basedOn w:val="Kop3"/>
    <w:next w:val="Standaard"/>
    <w:semiHidden/>
    <w:rsid w:val="00EA222E"/>
    <w:pPr>
      <w:numPr>
        <w:numId w:val="10"/>
      </w:numPr>
      <w:shd w:val="clear" w:color="auto" w:fill="D9D9D9"/>
    </w:pPr>
  </w:style>
  <w:style w:type="paragraph" w:customStyle="1" w:styleId="Bijlageopbasisvankop1">
    <w:name w:val="Bijlage op basis van kop 1"/>
    <w:basedOn w:val="Kop1"/>
    <w:next w:val="Standaard"/>
    <w:uiPriority w:val="4"/>
    <w:qFormat/>
    <w:rsid w:val="0011308E"/>
    <w:pPr>
      <w:numPr>
        <w:numId w:val="0"/>
      </w:numPr>
      <w:shd w:val="clear" w:color="auto" w:fill="D9D9D9" w:themeFill="background1" w:themeFillShade="D9"/>
    </w:pPr>
    <w:rPr>
      <w:rFonts w:ascii="Arial Vet" w:hAnsi="Arial Vet"/>
      <w:kern w:val="30"/>
    </w:rPr>
  </w:style>
  <w:style w:type="paragraph" w:customStyle="1" w:styleId="Agendapunt">
    <w:name w:val="Agendapunt"/>
    <w:basedOn w:val="Lijstalinea"/>
    <w:next w:val="Standaard"/>
    <w:uiPriority w:val="4"/>
    <w:qFormat/>
    <w:rsid w:val="00EA222E"/>
    <w:pPr>
      <w:numPr>
        <w:numId w:val="7"/>
      </w:numPr>
      <w:shd w:val="clear" w:color="auto" w:fill="D9D9D9" w:themeFill="background1" w:themeFillShade="D9"/>
      <w:tabs>
        <w:tab w:val="clear" w:pos="357"/>
      </w:tabs>
      <w:spacing w:after="120"/>
      <w:ind w:left="709" w:hanging="709"/>
      <w:contextualSpacing w:val="0"/>
    </w:pPr>
    <w:rPr>
      <w:rFonts w:ascii="Arial Vet" w:eastAsia="Times New Roman" w:hAnsi="Arial Vet"/>
      <w:caps/>
    </w:rPr>
  </w:style>
  <w:style w:type="paragraph" w:customStyle="1" w:styleId="Agendapuntsub">
    <w:name w:val="Agendapunt sub"/>
    <w:basedOn w:val="Lijstalinea"/>
    <w:next w:val="Standaard"/>
    <w:uiPriority w:val="4"/>
    <w:qFormat/>
    <w:rsid w:val="00EA222E"/>
    <w:pPr>
      <w:numPr>
        <w:ilvl w:val="1"/>
        <w:numId w:val="7"/>
      </w:numPr>
      <w:shd w:val="clear" w:color="auto" w:fill="D9D9D9" w:themeFill="background1" w:themeFillShade="D9"/>
      <w:tabs>
        <w:tab w:val="clear" w:pos="357"/>
      </w:tabs>
      <w:spacing w:after="120"/>
      <w:ind w:left="709" w:hanging="709"/>
      <w:contextualSpacing w:val="0"/>
    </w:pPr>
    <w:rPr>
      <w:rFonts w:eastAsia="Times New Roman"/>
      <w:b/>
    </w:rPr>
  </w:style>
  <w:style w:type="paragraph" w:customStyle="1" w:styleId="Bijlage-kop1tbvinhoudsopgave">
    <w:name w:val="Bijlage - kop 1 tbv inhoudsopgave"/>
    <w:basedOn w:val="Kop1"/>
    <w:next w:val="Standaard"/>
    <w:uiPriority w:val="4"/>
    <w:rsid w:val="00EA222E"/>
    <w:pPr>
      <w:keepNext w:val="0"/>
      <w:pageBreakBefore/>
      <w:widowControl w:val="0"/>
      <w:numPr>
        <w:numId w:val="0"/>
      </w:numPr>
      <w:tabs>
        <w:tab w:val="left" w:pos="357"/>
      </w:tabs>
      <w:spacing w:line="240" w:lineRule="auto"/>
    </w:pPr>
    <w:rPr>
      <w:rFonts w:ascii="Arial Vet" w:eastAsia="Calibri" w:hAnsi="Arial Vet" w:cs="Times New Roman"/>
      <w:kern w:val="30"/>
      <w:szCs w:val="20"/>
    </w:rPr>
  </w:style>
  <w:style w:type="paragraph" w:customStyle="1" w:styleId="Bijlage-nietvoorinhoudsopgave">
    <w:name w:val="Bijlage - niet voor inhoudsopgave"/>
    <w:basedOn w:val="Standaard"/>
    <w:next w:val="Standaard"/>
    <w:uiPriority w:val="4"/>
    <w:rsid w:val="00EA222E"/>
    <w:pPr>
      <w:pageBreakBefore/>
      <w:shd w:val="clear" w:color="auto" w:fill="D9D9D9" w:themeFill="background1" w:themeFillShade="D9"/>
      <w:spacing w:after="120"/>
    </w:pPr>
    <w:rPr>
      <w:b/>
      <w:sz w:val="24"/>
    </w:rPr>
  </w:style>
  <w:style w:type="paragraph" w:customStyle="1" w:styleId="Titelstijlcentrum">
    <w:name w:val="Titelstijl centrum"/>
    <w:basedOn w:val="Standaard"/>
    <w:next w:val="Standaard"/>
    <w:semiHidden/>
    <w:qFormat/>
    <w:rsid w:val="00EA222E"/>
    <w:pPr>
      <w:shd w:val="clear" w:color="auto" w:fill="000000" w:themeFill="text1"/>
      <w:spacing w:after="120"/>
      <w:jc w:val="center"/>
    </w:pPr>
    <w:rPr>
      <w:rFonts w:ascii="Arial Vet" w:eastAsia="Times New Roman" w:hAnsi="Arial Vet"/>
      <w:b/>
      <w:caps/>
      <w:spacing w:val="40"/>
      <w:sz w:val="24"/>
    </w:rPr>
  </w:style>
  <w:style w:type="paragraph" w:customStyle="1" w:styleId="Centrumtitelstijl">
    <w:name w:val="Centrum titelstijl"/>
    <w:basedOn w:val="Titelstijlcentrum"/>
    <w:next w:val="Standaard"/>
    <w:semiHidden/>
    <w:rsid w:val="00EA222E"/>
    <w:pPr>
      <w:pBdr>
        <w:top w:val="single" w:sz="4" w:space="1" w:color="auto"/>
        <w:left w:val="single" w:sz="4" w:space="0" w:color="auto"/>
        <w:bottom w:val="single" w:sz="4" w:space="1" w:color="auto"/>
        <w:right w:val="single" w:sz="4" w:space="0" w:color="auto"/>
      </w:pBdr>
    </w:pPr>
    <w:rPr>
      <w:bCs/>
      <w:szCs w:val="20"/>
    </w:rPr>
  </w:style>
  <w:style w:type="paragraph" w:customStyle="1" w:styleId="Clausule">
    <w:name w:val="Clausule"/>
    <w:basedOn w:val="Standaard"/>
    <w:uiPriority w:val="5"/>
    <w:rsid w:val="00EA222E"/>
    <w:pPr>
      <w:spacing w:line="240" w:lineRule="auto"/>
    </w:pPr>
    <w:rPr>
      <w:sz w:val="14"/>
    </w:rPr>
  </w:style>
  <w:style w:type="table" w:styleId="Gemiddeldraster3-accent1">
    <w:name w:val="Medium Grid 3 Accent 1"/>
    <w:aliases w:val="Westland standaard"/>
    <w:basedOn w:val="Standaardtabel"/>
    <w:uiPriority w:val="69"/>
    <w:rsid w:val="00EA222E"/>
    <w:pPr>
      <w:spacing w:after="0" w:line="240" w:lineRule="auto"/>
    </w:pPr>
    <w:rPr>
      <w:rFonts w:ascii="Arial" w:hAnsi="Arial" w:cs="Times New Roman"/>
      <w:spacing w:val="20"/>
      <w:sz w:val="18"/>
      <w:szCs w:val="20"/>
      <w:lang w:val="nl-NL"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1F3"/>
    </w:tcPr>
    <w:tblStylePr w:type="firstRow">
      <w:rPr>
        <w:b/>
        <w:bCs/>
        <w:i w:val="0"/>
        <w:iCs w:val="0"/>
        <w:color w:val="FFFFFF" w:themeColor="background1"/>
      </w:rPr>
      <w:tblPr/>
      <w:tcPr>
        <w:shd w:val="clear" w:color="auto" w:fill="3284CE"/>
      </w:tcPr>
    </w:tblStylePr>
    <w:tblStylePr w:type="lastRow">
      <w:rPr>
        <w:b/>
        <w:bCs/>
        <w:i w:val="0"/>
        <w:iCs w:val="0"/>
        <w:color w:val="FFFFFF" w:themeColor="background1"/>
      </w:rPr>
      <w:tblPr/>
      <w:tcPr>
        <w:shd w:val="clear" w:color="auto" w:fill="3284CE"/>
      </w:tcPr>
    </w:tblStylePr>
    <w:tblStylePr w:type="firstCol">
      <w:rPr>
        <w:b/>
        <w:bCs/>
        <w:i w:val="0"/>
        <w:iCs w:val="0"/>
        <w:color w:val="FFFFFF" w:themeColor="background1"/>
      </w:rPr>
      <w:tblPr/>
      <w:tcPr>
        <w:shd w:val="clear" w:color="auto" w:fill="3284CE"/>
      </w:tcPr>
    </w:tblStylePr>
    <w:tblStylePr w:type="lastCol">
      <w:rPr>
        <w:b/>
        <w:bCs/>
        <w:i w:val="0"/>
        <w:iCs w:val="0"/>
        <w:color w:val="FFFFFF" w:themeColor="background1"/>
      </w:rPr>
      <w:tblPr/>
      <w:tcPr>
        <w:shd w:val="clear" w:color="auto" w:fill="3284CE"/>
      </w:tcPr>
    </w:tblStylePr>
    <w:tblStylePr w:type="band1Vert">
      <w:tblPr/>
      <w:tcPr>
        <w:shd w:val="clear" w:color="auto" w:fill="96C0E6"/>
      </w:tcPr>
    </w:tblStylePr>
    <w:tblStylePr w:type="band2Vert">
      <w:tblPr/>
      <w:tcPr>
        <w:shd w:val="clear" w:color="auto" w:fill="CDE1F3"/>
      </w:tcPr>
    </w:tblStylePr>
    <w:tblStylePr w:type="band1Horz">
      <w:tblPr/>
      <w:tcPr>
        <w:shd w:val="clear" w:color="auto" w:fill="96C0E6"/>
      </w:tcPr>
    </w:tblStylePr>
    <w:tblStylePr w:type="band2Horz">
      <w:tblPr/>
      <w:tcPr>
        <w:shd w:val="clear" w:color="auto" w:fill="CDE1F3"/>
      </w:tcPr>
    </w:tblStylePr>
  </w:style>
  <w:style w:type="character" w:customStyle="1" w:styleId="Kop3Char">
    <w:name w:val="Kop 3 Char"/>
    <w:link w:val="Kop3"/>
    <w:uiPriority w:val="3"/>
    <w:rsid w:val="00AC5193"/>
    <w:rPr>
      <w:rFonts w:ascii="Arial" w:eastAsia="Times New Roman" w:hAnsi="Arial" w:cs="Arial"/>
      <w:b/>
      <w:bCs/>
      <w:spacing w:val="20"/>
      <w:kern w:val="30"/>
      <w:sz w:val="18"/>
      <w:szCs w:val="26"/>
      <w:shd w:val="clear" w:color="auto" w:fill="D9D9D9" w:themeFill="background1" w:themeFillShade="D9"/>
      <w:lang w:val="nl-NL" w:eastAsia="nl-NL"/>
    </w:rPr>
  </w:style>
  <w:style w:type="character" w:customStyle="1" w:styleId="Kop4Char">
    <w:name w:val="Kop 4 Char"/>
    <w:link w:val="Kop4"/>
    <w:uiPriority w:val="3"/>
    <w:rsid w:val="00AC5193"/>
    <w:rPr>
      <w:rFonts w:ascii="Arial" w:eastAsia="Times New Roman" w:hAnsi="Arial" w:cs="Times New Roman"/>
      <w:b/>
      <w:bCs/>
      <w:spacing w:val="20"/>
      <w:kern w:val="30"/>
      <w:sz w:val="18"/>
      <w:szCs w:val="28"/>
      <w:shd w:val="clear" w:color="auto" w:fill="D9D9D9" w:themeFill="background1" w:themeFillShade="D9"/>
      <w:lang w:val="nl-NL" w:eastAsia="nl-NL"/>
    </w:rPr>
  </w:style>
  <w:style w:type="paragraph" w:customStyle="1" w:styleId="Kop4rapport">
    <w:name w:val="Kop 4 rapport"/>
    <w:basedOn w:val="Kop3rapport"/>
    <w:next w:val="Standaard"/>
    <w:semiHidden/>
    <w:rsid w:val="00EA222E"/>
    <w:pPr>
      <w:numPr>
        <w:ilvl w:val="3"/>
      </w:numPr>
    </w:pPr>
  </w:style>
  <w:style w:type="paragraph" w:customStyle="1" w:styleId="Subtitelformulier">
    <w:name w:val="Subtitelformulier"/>
    <w:basedOn w:val="Standaard"/>
    <w:uiPriority w:val="5"/>
    <w:rsid w:val="00EA222E"/>
    <w:pPr>
      <w:spacing w:line="200" w:lineRule="exact"/>
    </w:pPr>
    <w:rPr>
      <w:rFonts w:eastAsia="Times New Roman"/>
      <w:caps/>
      <w:kern w:val="100"/>
      <w:sz w:val="14"/>
    </w:rPr>
  </w:style>
  <w:style w:type="paragraph" w:customStyle="1" w:styleId="Subtitelstijl">
    <w:name w:val="Subtitelstijl"/>
    <w:basedOn w:val="Standaard"/>
    <w:next w:val="Standaard"/>
    <w:semiHidden/>
    <w:qFormat/>
    <w:rsid w:val="00EA222E"/>
    <w:pPr>
      <w:shd w:val="clear" w:color="auto" w:fill="D9D9D9"/>
      <w:spacing w:after="120"/>
    </w:pPr>
    <w:rPr>
      <w:rFonts w:eastAsia="Times New Roman"/>
      <w:b/>
    </w:rPr>
  </w:style>
  <w:style w:type="table" w:customStyle="1" w:styleId="Tabelstijlsjablonen">
    <w:name w:val="Tabelstijl sjablonen"/>
    <w:basedOn w:val="Standaardtabel"/>
    <w:uiPriority w:val="99"/>
    <w:rsid w:val="00EA222E"/>
    <w:pPr>
      <w:spacing w:after="0" w:line="270" w:lineRule="atLeast"/>
    </w:pPr>
    <w:rPr>
      <w:rFonts w:ascii="Arial" w:eastAsia="Times New Roman" w:hAnsi="Arial" w:cs="Times New Roman"/>
      <w:sz w:val="18"/>
      <w:szCs w:val="20"/>
      <w:lang w:val="nl-NL" w:eastAsia="nl-NL"/>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paragraph" w:customStyle="1" w:styleId="Titelstijl">
    <w:name w:val="Titelstijl"/>
    <w:basedOn w:val="Standaard"/>
    <w:next w:val="Standaard"/>
    <w:semiHidden/>
    <w:qFormat/>
    <w:rsid w:val="00EA222E"/>
    <w:pPr>
      <w:shd w:val="clear" w:color="auto" w:fill="000000"/>
      <w:spacing w:after="120"/>
    </w:pPr>
    <w:rPr>
      <w:rFonts w:eastAsia="Times New Roman"/>
      <w:b/>
      <w:sz w:val="24"/>
    </w:rPr>
  </w:style>
  <w:style w:type="character" w:customStyle="1" w:styleId="Kop1Char">
    <w:name w:val="Kop 1 Char"/>
    <w:basedOn w:val="Standaardalinea-lettertype"/>
    <w:link w:val="Kop1"/>
    <w:uiPriority w:val="3"/>
    <w:rsid w:val="00AC5193"/>
    <w:rPr>
      <w:rFonts w:ascii="Arial" w:eastAsia="Times New Roman" w:hAnsi="Arial" w:cs="Arial"/>
      <w:b/>
      <w:bCs/>
      <w:spacing w:val="20"/>
      <w:kern w:val="32"/>
      <w:sz w:val="24"/>
      <w:szCs w:val="32"/>
      <w:shd w:val="clear" w:color="auto" w:fill="000000" w:themeFill="text1"/>
      <w:lang w:val="nl-NL" w:eastAsia="nl-NL"/>
    </w:rPr>
  </w:style>
  <w:style w:type="character" w:customStyle="1" w:styleId="Kop2Char">
    <w:name w:val="Kop 2 Char"/>
    <w:basedOn w:val="Standaardalinea-lettertype"/>
    <w:link w:val="Kop2"/>
    <w:uiPriority w:val="3"/>
    <w:rsid w:val="00AC5193"/>
    <w:rPr>
      <w:rFonts w:ascii="Arial" w:eastAsia="Times New Roman" w:hAnsi="Arial" w:cs="Arial"/>
      <w:b/>
      <w:bCs/>
      <w:iCs/>
      <w:spacing w:val="20"/>
      <w:kern w:val="30"/>
      <w:sz w:val="18"/>
      <w:szCs w:val="28"/>
      <w:shd w:val="clear" w:color="auto" w:fill="D9D9D9" w:themeFill="background1" w:themeFillShade="D9"/>
      <w:lang w:val="nl-NL" w:eastAsia="nl-NL"/>
    </w:rPr>
  </w:style>
  <w:style w:type="character" w:styleId="Nadruk">
    <w:name w:val="Emphasis"/>
    <w:basedOn w:val="Standaardalinea-lettertype"/>
    <w:uiPriority w:val="20"/>
    <w:rsid w:val="00D1197D"/>
    <w:rPr>
      <w:i/>
      <w:iCs/>
    </w:rPr>
  </w:style>
  <w:style w:type="paragraph" w:styleId="Standaardinspringing">
    <w:name w:val="Normal Indent"/>
    <w:basedOn w:val="Standaard"/>
    <w:uiPriority w:val="99"/>
    <w:unhideWhenUsed/>
    <w:rsid w:val="00841CD9"/>
    <w:pPr>
      <w:ind w:left="720"/>
    </w:pPr>
  </w:style>
  <w:style w:type="character" w:customStyle="1" w:styleId="OndertitelChar">
    <w:name w:val="Ondertitel Char"/>
    <w:basedOn w:val="Standaardalinea-lettertype"/>
    <w:link w:val="Ondertitel"/>
    <w:uiPriority w:val="2"/>
    <w:rsid w:val="00AC5193"/>
    <w:rPr>
      <w:rFonts w:ascii="Arial Black" w:eastAsiaTheme="majorEastAsia" w:hAnsi="Arial Black" w:cstheme="majorBidi"/>
      <w:iCs/>
      <w:spacing w:val="15"/>
      <w:kern w:val="30"/>
      <w:sz w:val="20"/>
      <w:szCs w:val="24"/>
      <w:shd w:val="clear" w:color="auto" w:fill="000000" w:themeFill="text1"/>
      <w:lang w:val="nl-NL" w:eastAsia="nl-NL"/>
    </w:rPr>
  </w:style>
  <w:style w:type="paragraph" w:styleId="Ondertitel">
    <w:name w:val="Subtitle"/>
    <w:basedOn w:val="Standaard"/>
    <w:next w:val="Standaard"/>
    <w:link w:val="OndertitelChar"/>
    <w:uiPriority w:val="2"/>
    <w:qFormat/>
    <w:rsid w:val="00841CD9"/>
    <w:pPr>
      <w:numPr>
        <w:ilvl w:val="1"/>
      </w:numPr>
      <w:shd w:val="clear" w:color="auto" w:fill="000000" w:themeFill="text1"/>
      <w:jc w:val="center"/>
    </w:pPr>
    <w:rPr>
      <w:rFonts w:ascii="Arial Black" w:eastAsiaTheme="majorEastAsia" w:hAnsi="Arial Black" w:cstheme="majorBidi"/>
      <w:iCs/>
      <w:spacing w:val="15"/>
      <w:sz w:val="20"/>
    </w:rPr>
  </w:style>
  <w:style w:type="character" w:customStyle="1" w:styleId="TitelChar">
    <w:name w:val="Titel Char"/>
    <w:basedOn w:val="Standaardalinea-lettertype"/>
    <w:link w:val="Titel"/>
    <w:uiPriority w:val="1"/>
    <w:rsid w:val="00AC5193"/>
    <w:rPr>
      <w:rFonts w:ascii="Arial Black" w:eastAsiaTheme="majorEastAsia" w:hAnsi="Arial Black" w:cstheme="majorBidi"/>
      <w:spacing w:val="20"/>
      <w:kern w:val="30"/>
      <w:sz w:val="24"/>
      <w:szCs w:val="52"/>
      <w:shd w:val="clear" w:color="auto" w:fill="000000" w:themeFill="text1"/>
      <w:lang w:val="nl-NL" w:eastAsia="nl-NL"/>
    </w:rPr>
  </w:style>
  <w:style w:type="paragraph" w:styleId="Titel">
    <w:name w:val="Title"/>
    <w:basedOn w:val="Standaard"/>
    <w:next w:val="Standaard"/>
    <w:link w:val="TitelChar"/>
    <w:uiPriority w:val="1"/>
    <w:qFormat/>
    <w:rsid w:val="00841CD9"/>
    <w:pPr>
      <w:shd w:val="clear" w:color="auto" w:fill="000000" w:themeFill="text1"/>
      <w:contextualSpacing/>
      <w:jc w:val="center"/>
    </w:pPr>
    <w:rPr>
      <w:rFonts w:ascii="Arial Black" w:eastAsiaTheme="majorEastAsia" w:hAnsi="Arial Black" w:cstheme="majorBidi"/>
      <w:sz w:val="24"/>
      <w:szCs w:val="52"/>
    </w:rPr>
  </w:style>
  <w:style w:type="paragraph" w:customStyle="1" w:styleId="Formulierenstandaardstijl">
    <w:name w:val="Formulieren standaardstijl"/>
    <w:basedOn w:val="Standaard"/>
    <w:uiPriority w:val="4"/>
    <w:qFormat/>
    <w:rsid w:val="00691393"/>
    <w:rPr>
      <w:spacing w:val="0"/>
    </w:rPr>
  </w:style>
  <w:style w:type="paragraph" w:customStyle="1" w:styleId="Invulgedeelteinvul">
    <w:name w:val="Invulgedeelteinvul"/>
    <w:basedOn w:val="Standaard"/>
    <w:uiPriority w:val="5"/>
    <w:rsid w:val="00CC5D2C"/>
    <w:pPr>
      <w:tabs>
        <w:tab w:val="center" w:pos="4536"/>
        <w:tab w:val="right" w:pos="9072"/>
      </w:tabs>
      <w:spacing w:line="200" w:lineRule="exact"/>
    </w:pPr>
    <w:rPr>
      <w:sz w:val="14"/>
      <w:szCs w:val="14"/>
    </w:rPr>
  </w:style>
  <w:style w:type="paragraph" w:customStyle="1" w:styleId="Invulgedeeltekop">
    <w:name w:val="Invulgedeeltekop"/>
    <w:basedOn w:val="Koptekst"/>
    <w:uiPriority w:val="5"/>
    <w:rsid w:val="00CC5D2C"/>
    <w:pPr>
      <w:spacing w:line="200" w:lineRule="exact"/>
    </w:pPr>
    <w:rPr>
      <w:caps/>
      <w:sz w:val="12"/>
      <w:szCs w:val="12"/>
    </w:rPr>
  </w:style>
  <w:style w:type="paragraph" w:customStyle="1" w:styleId="Artikel">
    <w:name w:val="Artikel"/>
    <w:basedOn w:val="Lijstalinea"/>
    <w:next w:val="Standaard"/>
    <w:uiPriority w:val="4"/>
    <w:qFormat/>
    <w:rsid w:val="00787CD2"/>
    <w:pPr>
      <w:numPr>
        <w:numId w:val="8"/>
      </w:numPr>
      <w:shd w:val="clear" w:color="auto" w:fill="D9D9D9" w:themeFill="background1" w:themeFillShade="D9"/>
      <w:spacing w:after="120"/>
    </w:pPr>
    <w:rPr>
      <w:b/>
    </w:rPr>
  </w:style>
  <w:style w:type="paragraph" w:customStyle="1" w:styleId="Artikelsub">
    <w:name w:val="Artikel sub"/>
    <w:basedOn w:val="Artikel"/>
    <w:uiPriority w:val="4"/>
    <w:qFormat/>
    <w:rsid w:val="0016522E"/>
    <w:pPr>
      <w:numPr>
        <w:ilvl w:val="1"/>
      </w:numPr>
      <w:shd w:val="clear" w:color="auto" w:fill="auto"/>
    </w:pPr>
    <w:rPr>
      <w:b w:val="0"/>
    </w:rPr>
  </w:style>
  <w:style w:type="paragraph" w:customStyle="1" w:styleId="Clausulenieuw">
    <w:name w:val="Clausule nieuw"/>
    <w:basedOn w:val="Standaard"/>
    <w:uiPriority w:val="5"/>
    <w:rsid w:val="005406E9"/>
    <w:pPr>
      <w:spacing w:line="240" w:lineRule="atLeast"/>
    </w:pPr>
    <w:rPr>
      <w:sz w:val="16"/>
    </w:rPr>
  </w:style>
  <w:style w:type="table" w:styleId="Tabelrasterlicht">
    <w:name w:val="Grid Table Light"/>
    <w:basedOn w:val="Standaardtabel"/>
    <w:uiPriority w:val="40"/>
    <w:rsid w:val="00F00BC9"/>
    <w:pPr>
      <w:spacing w:after="0" w:line="270" w:lineRule="atLeast"/>
    </w:pPr>
    <w:rPr>
      <w:rFonts w:ascii="Arial" w:hAnsi="Arial"/>
      <w:spacing w:val="20"/>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Pr>
  </w:style>
  <w:style w:type="paragraph" w:styleId="Lijstopsomteken">
    <w:name w:val="List Bullet"/>
    <w:basedOn w:val="Standaard"/>
    <w:uiPriority w:val="99"/>
    <w:semiHidden/>
    <w:unhideWhenUsed/>
    <w:qFormat/>
    <w:rsid w:val="00F35E92"/>
    <w:pPr>
      <w:numPr>
        <w:numId w:val="11"/>
      </w:numPr>
      <w:contextualSpacing/>
    </w:pPr>
  </w:style>
  <w:style w:type="paragraph" w:customStyle="1" w:styleId="Ondertitelrapport">
    <w:name w:val="Ondertitel rapport"/>
    <w:basedOn w:val="Standaard"/>
    <w:semiHidden/>
    <w:qFormat/>
    <w:rsid w:val="00C56081"/>
    <w:pPr>
      <w:shd w:val="clear" w:color="auto" w:fill="000000" w:themeFill="text1"/>
      <w:spacing w:after="120"/>
      <w:jc w:val="center"/>
    </w:pPr>
    <w:rPr>
      <w:rFonts w:ascii="Arial Black" w:hAnsi="Arial Black"/>
      <w:spacing w:val="15"/>
      <w:sz w:val="20"/>
    </w:rPr>
  </w:style>
  <w:style w:type="character" w:styleId="Paginanummer">
    <w:name w:val="page number"/>
    <w:basedOn w:val="Standaardalinea-lettertype"/>
    <w:uiPriority w:val="5"/>
    <w:rsid w:val="009F1CB4"/>
    <w:rPr>
      <w:rFonts w:ascii="Arial" w:hAnsi="Arial"/>
      <w:b w:val="0"/>
      <w:i w:val="0"/>
      <w:caps/>
      <w:smallCaps w:val="0"/>
      <w:sz w:val="12"/>
    </w:rPr>
  </w:style>
  <w:style w:type="paragraph" w:styleId="Kopvaninhoudsopgave">
    <w:name w:val="TOC Heading"/>
    <w:basedOn w:val="Kop1"/>
    <w:next w:val="Standaard"/>
    <w:uiPriority w:val="99"/>
    <w:unhideWhenUsed/>
    <w:rsid w:val="00787CD2"/>
    <w:pPr>
      <w:keepLines/>
      <w:numPr>
        <w:numId w:val="0"/>
      </w:numPr>
      <w:tabs>
        <w:tab w:val="left" w:pos="357"/>
      </w:tabs>
      <w:outlineLvl w:val="9"/>
    </w:pPr>
    <w:rPr>
      <w:rFonts w:ascii="Arial Vet" w:eastAsiaTheme="majorEastAsia" w:hAnsi="Arial Vet" w:cstheme="majorBidi"/>
      <w:bCs w:val="0"/>
      <w:kern w:val="0"/>
    </w:rPr>
  </w:style>
  <w:style w:type="table" w:customStyle="1" w:styleId="Tabelstijlarcering">
    <w:name w:val="Tabelstijl arcering"/>
    <w:basedOn w:val="Standaardtabel"/>
    <w:uiPriority w:val="99"/>
    <w:rsid w:val="00531ED6"/>
    <w:pPr>
      <w:spacing w:after="0" w:line="270" w:lineRule="atLeast"/>
    </w:pPr>
    <w:rPr>
      <w:rFonts w:ascii="Arial" w:eastAsia="Times New Roman" w:hAnsi="Arial" w:cs="Times New Roman"/>
      <w:sz w:val="18"/>
      <w:szCs w:val="20"/>
      <w:lang w:val="nl-NL" w:eastAsia="nl-NL"/>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table" w:customStyle="1" w:styleId="tabelzonderlijnen">
    <w:name w:val="tabel zonder lijnen"/>
    <w:basedOn w:val="Standaardtabel"/>
    <w:uiPriority w:val="99"/>
    <w:rsid w:val="0096084C"/>
    <w:pPr>
      <w:spacing w:after="0" w:line="270" w:lineRule="atLeast"/>
    </w:pPr>
    <w:rPr>
      <w:rFonts w:ascii="Arial" w:hAnsi="Arial"/>
      <w:sz w:val="18"/>
    </w:rPr>
    <w:tblPr>
      <w:tblCellMar>
        <w:left w:w="0" w:type="dxa"/>
        <w:right w:w="0" w:type="dxa"/>
      </w:tblCellMar>
    </w:tblPr>
  </w:style>
  <w:style w:type="paragraph" w:customStyle="1" w:styleId="Projectgemeente">
    <w:name w:val="Project/gemeente"/>
    <w:basedOn w:val="Titelformulier"/>
    <w:rsid w:val="00EF7C17"/>
    <w:pPr>
      <w:spacing w:line="240" w:lineRule="auto"/>
    </w:pPr>
    <w:rPr>
      <w:szCs w:val="14"/>
    </w:rPr>
  </w:style>
  <w:style w:type="paragraph" w:customStyle="1" w:styleId="Document">
    <w:name w:val="Document"/>
    <w:basedOn w:val="Titelformulier"/>
    <w:rsid w:val="00EF7C17"/>
    <w:pPr>
      <w:spacing w:line="240" w:lineRule="auto"/>
    </w:pPr>
    <w:rPr>
      <w:caps w:val="0"/>
      <w:sz w:val="24"/>
      <w:szCs w:val="24"/>
    </w:rPr>
  </w:style>
  <w:style w:type="paragraph" w:customStyle="1" w:styleId="Afdeling">
    <w:name w:val="Afdeling"/>
    <w:basedOn w:val="Standaard"/>
    <w:rsid w:val="00EF7C17"/>
    <w:pPr>
      <w:tabs>
        <w:tab w:val="center" w:pos="4536"/>
        <w:tab w:val="right" w:pos="9072"/>
      </w:tabs>
      <w:overflowPunct w:val="0"/>
      <w:autoSpaceDE w:val="0"/>
      <w:autoSpaceDN w:val="0"/>
      <w:adjustRightInd w:val="0"/>
      <w:spacing w:line="200" w:lineRule="exact"/>
      <w:textAlignment w:val="baseline"/>
    </w:pPr>
    <w:rPr>
      <w:rFonts w:eastAsia="Times New Roman"/>
      <w:b/>
      <w:caps/>
      <w:kern w:val="100"/>
      <w:sz w:val="14"/>
      <w:szCs w:val="14"/>
    </w:rPr>
  </w:style>
  <w:style w:type="paragraph" w:customStyle="1" w:styleId="Koptekstrapportverslag">
    <w:name w:val="Koptekst rapport/verslag"/>
    <w:basedOn w:val="Standaard"/>
    <w:rsid w:val="00EF7C17"/>
    <w:pPr>
      <w:tabs>
        <w:tab w:val="left" w:pos="7293"/>
      </w:tabs>
      <w:overflowPunct w:val="0"/>
      <w:autoSpaceDE w:val="0"/>
      <w:autoSpaceDN w:val="0"/>
      <w:adjustRightInd w:val="0"/>
      <w:spacing w:line="200" w:lineRule="atLeast"/>
      <w:ind w:left="7280" w:hanging="7280"/>
      <w:textAlignment w:val="baseline"/>
    </w:pPr>
    <w:rPr>
      <w:rFonts w:eastAsia="Times New Roman"/>
      <w:caps/>
      <w:spacing w:val="40"/>
      <w:kern w:val="100"/>
      <w:sz w:val="14"/>
      <w:szCs w:val="20"/>
    </w:rPr>
  </w:style>
  <w:style w:type="paragraph" w:customStyle="1" w:styleId="Lijstopsomteken0">
    <w:name w:val="Lijst opsom teken"/>
    <w:basedOn w:val="Standaard"/>
    <w:rsid w:val="00EF7C17"/>
    <w:pPr>
      <w:numPr>
        <w:numId w:val="12"/>
      </w:numPr>
      <w:tabs>
        <w:tab w:val="clear" w:pos="357"/>
        <w:tab w:val="clear" w:pos="720"/>
        <w:tab w:val="left" w:pos="0"/>
        <w:tab w:val="num" w:pos="360"/>
      </w:tabs>
      <w:overflowPunct w:val="0"/>
      <w:autoSpaceDE w:val="0"/>
      <w:autoSpaceDN w:val="0"/>
      <w:adjustRightInd w:val="0"/>
      <w:ind w:left="0" w:firstLine="0"/>
      <w:textAlignment w:val="baseline"/>
    </w:pPr>
    <w:rPr>
      <w:rFonts w:eastAsia="Times New Roman"/>
      <w:szCs w:val="20"/>
    </w:rPr>
  </w:style>
  <w:style w:type="paragraph" w:styleId="Lijstnummering">
    <w:name w:val="List Number"/>
    <w:basedOn w:val="Standaard"/>
    <w:rsid w:val="00EF7C17"/>
    <w:pPr>
      <w:tabs>
        <w:tab w:val="num" w:pos="357"/>
      </w:tabs>
      <w:overflowPunct w:val="0"/>
      <w:autoSpaceDE w:val="0"/>
      <w:autoSpaceDN w:val="0"/>
      <w:adjustRightInd w:val="0"/>
      <w:ind w:left="357" w:hanging="357"/>
      <w:textAlignment w:val="baseline"/>
    </w:pPr>
    <w:rPr>
      <w:rFonts w:eastAsia="Times New Roman"/>
      <w:szCs w:val="20"/>
    </w:rPr>
  </w:style>
  <w:style w:type="paragraph" w:styleId="Geenafstand">
    <w:name w:val="No Spacing"/>
    <w:uiPriority w:val="1"/>
    <w:rsid w:val="00FD023F"/>
    <w:rPr>
      <w:rFonts w:ascii="Calibri" w:eastAsia="Calibri" w:hAnsi="Calibri"/>
    </w:rPr>
  </w:style>
  <w:style w:type="table" w:styleId="Lichtelijst-accent1">
    <w:name w:val="Light List Accent 1"/>
    <w:basedOn w:val="Standaardtabel"/>
    <w:uiPriority w:val="61"/>
    <w:rsid w:val="0035550D"/>
    <w:tblPr>
      <w:tblStyleRowBandSize w:val="1"/>
      <w:tblStyleColBandSize w:val="1"/>
      <w:tblBorders>
        <w:top w:val="single" w:sz="8" w:space="0" w:color="6F6F74" w:themeColor="accent1"/>
        <w:left w:val="single" w:sz="8" w:space="0" w:color="6F6F74" w:themeColor="accent1"/>
        <w:bottom w:val="single" w:sz="8" w:space="0" w:color="6F6F74" w:themeColor="accent1"/>
        <w:right w:val="single" w:sz="8" w:space="0" w:color="6F6F74" w:themeColor="accent1"/>
      </w:tblBorders>
    </w:tblPr>
    <w:tblStylePr w:type="firstRow">
      <w:pPr>
        <w:spacing w:before="0" w:after="0" w:line="240" w:lineRule="auto"/>
      </w:pPr>
      <w:rPr>
        <w:b/>
        <w:bCs/>
        <w:color w:val="FFFFFF" w:themeColor="background1"/>
      </w:rPr>
      <w:tblPr/>
      <w:tcPr>
        <w:shd w:val="clear" w:color="auto" w:fill="6F6F74" w:themeFill="accent1"/>
      </w:tcPr>
    </w:tblStylePr>
    <w:tblStylePr w:type="lastRow">
      <w:pPr>
        <w:spacing w:before="0" w:after="0" w:line="240" w:lineRule="auto"/>
      </w:pPr>
      <w:rPr>
        <w:b/>
        <w:bCs/>
      </w:rPr>
      <w:tblPr/>
      <w:tcPr>
        <w:tcBorders>
          <w:top w:val="double" w:sz="6" w:space="0" w:color="6F6F74" w:themeColor="accent1"/>
          <w:left w:val="single" w:sz="8" w:space="0" w:color="6F6F74" w:themeColor="accent1"/>
          <w:bottom w:val="single" w:sz="8" w:space="0" w:color="6F6F74" w:themeColor="accent1"/>
          <w:right w:val="single" w:sz="8" w:space="0" w:color="6F6F74" w:themeColor="accent1"/>
        </w:tcBorders>
      </w:tcPr>
    </w:tblStylePr>
    <w:tblStylePr w:type="firstCol">
      <w:rPr>
        <w:b/>
        <w:bCs/>
      </w:rPr>
    </w:tblStylePr>
    <w:tblStylePr w:type="lastCol">
      <w:rPr>
        <w:b/>
        <w:bCs/>
      </w:rPr>
    </w:tblStylePr>
    <w:tblStylePr w:type="band1Vert">
      <w:tblPr/>
      <w:tcPr>
        <w:tcBorders>
          <w:top w:val="single" w:sz="8" w:space="0" w:color="6F6F74" w:themeColor="accent1"/>
          <w:left w:val="single" w:sz="8" w:space="0" w:color="6F6F74" w:themeColor="accent1"/>
          <w:bottom w:val="single" w:sz="8" w:space="0" w:color="6F6F74" w:themeColor="accent1"/>
          <w:right w:val="single" w:sz="8" w:space="0" w:color="6F6F74" w:themeColor="accent1"/>
        </w:tcBorders>
      </w:tcPr>
    </w:tblStylePr>
    <w:tblStylePr w:type="band1Horz">
      <w:tblPr/>
      <w:tcPr>
        <w:tcBorders>
          <w:top w:val="single" w:sz="8" w:space="0" w:color="6F6F74" w:themeColor="accent1"/>
          <w:left w:val="single" w:sz="8" w:space="0" w:color="6F6F74" w:themeColor="accent1"/>
          <w:bottom w:val="single" w:sz="8" w:space="0" w:color="6F6F74" w:themeColor="accent1"/>
          <w:right w:val="single" w:sz="8" w:space="0" w:color="6F6F74" w:themeColor="accent1"/>
        </w:tcBorders>
      </w:tcPr>
    </w:tblStylePr>
  </w:style>
  <w:style w:type="paragraph" w:customStyle="1" w:styleId="Kop10">
    <w:name w:val="Kop [1]"/>
    <w:basedOn w:val="Kop1"/>
    <w:link w:val="Kop1Char0"/>
    <w:rsid w:val="00841D68"/>
    <w:pPr>
      <w:pageBreakBefore/>
      <w:numPr>
        <w:numId w:val="0"/>
      </w:numPr>
      <w:tabs>
        <w:tab w:val="left" w:pos="0"/>
        <w:tab w:val="left" w:pos="567"/>
      </w:tabs>
      <w:spacing w:before="360" w:line="240" w:lineRule="auto"/>
    </w:pPr>
    <w:rPr>
      <w:rFonts w:eastAsia="Calibri" w:cs="Times New Roman"/>
      <w:bCs w:val="0"/>
      <w:spacing w:val="0"/>
      <w:kern w:val="28"/>
      <w:szCs w:val="20"/>
      <w:lang w:val="x-none"/>
    </w:rPr>
  </w:style>
  <w:style w:type="character" w:customStyle="1" w:styleId="Kop1Char0">
    <w:name w:val="Kop [1] Char"/>
    <w:link w:val="Kop10"/>
    <w:locked/>
    <w:rsid w:val="00841D68"/>
    <w:rPr>
      <w:rFonts w:ascii="Arial" w:eastAsia="Calibri" w:hAnsi="Arial"/>
      <w:b/>
      <w:kern w:val="28"/>
      <w:sz w:val="32"/>
      <w:lang w:val="x-none"/>
    </w:rPr>
  </w:style>
  <w:style w:type="character" w:customStyle="1" w:styleId="Heading2Char">
    <w:name w:val="Heading 2 Char"/>
    <w:aliases w:val="052 Char,2 Char,21 Char,22 Char,H2 Char,Header 2 Char,Header 21 Char,Heading 2 Hidden Char,Kop [2] Char,Paragraph Char,Reset numbering Char,TF-Overskrit 2 Char,h2 Char,h21 Char,h22 Char,l2 Char,l21 Char,l22 Cha,niveau2 Char,niveau21 Char"/>
    <w:semiHidden/>
    <w:rsid w:val="00841D68"/>
    <w:rPr>
      <w:rFonts w:ascii="Cambria" w:hAnsi="Cambria"/>
      <w:b/>
      <w:i/>
      <w:sz w:val="28"/>
      <w:lang w:val="x-none" w:eastAsia="en-US"/>
    </w:rPr>
  </w:style>
  <w:style w:type="character" w:customStyle="1" w:styleId="Heading2Char2">
    <w:name w:val="Heading 2 Char2"/>
    <w:aliases w:val="052 Char2,2 Char2,21 Char2,H2 Char2,Header 2 Char2,Header 21 Char2,Heading 2 Hidden Char2,Kop [2] Char2,Paragraph Char2,Reset numbering Char2,TF-Overskrit 2 Char2,h2 Char2,h21 Char2,l2 Char2,l21 Char2,l22 Ch,niveau2 Char2,niveau21 Char2"/>
    <w:semiHidden/>
    <w:locked/>
    <w:rsid w:val="00841D68"/>
    <w:rPr>
      <w:rFonts w:ascii="Cambria" w:hAnsi="Cambria"/>
      <w:b/>
      <w:i/>
      <w:sz w:val="28"/>
      <w:lang w:val="x-none" w:eastAsia="en-US"/>
    </w:rPr>
  </w:style>
  <w:style w:type="paragraph" w:customStyle="1" w:styleId="alinea">
    <w:name w:val="alinea"/>
    <w:next w:val="Standaard"/>
    <w:semiHidden/>
    <w:rsid w:val="00841D68"/>
    <w:pPr>
      <w:ind w:left="567"/>
    </w:pPr>
    <w:rPr>
      <w:rFonts w:ascii="Arial" w:eastAsia="Calibri" w:hAnsi="Arial"/>
      <w:noProof/>
    </w:rPr>
  </w:style>
  <w:style w:type="paragraph" w:styleId="Inhopg5">
    <w:name w:val="toc 5"/>
    <w:basedOn w:val="Standaard"/>
    <w:next w:val="Standaard"/>
    <w:autoRedefine/>
    <w:rsid w:val="00841D68"/>
    <w:pPr>
      <w:tabs>
        <w:tab w:val="left" w:pos="-567"/>
      </w:tabs>
      <w:spacing w:line="269" w:lineRule="auto"/>
      <w:ind w:left="800"/>
    </w:pPr>
    <w:rPr>
      <w:rFonts w:ascii="Calibri" w:eastAsia="Calibri" w:hAnsi="Calibri"/>
      <w:spacing w:val="0"/>
      <w:sz w:val="20"/>
      <w:szCs w:val="20"/>
    </w:rPr>
  </w:style>
  <w:style w:type="paragraph" w:styleId="Inhopg6">
    <w:name w:val="toc 6"/>
    <w:basedOn w:val="Standaard"/>
    <w:next w:val="Standaard"/>
    <w:autoRedefine/>
    <w:rsid w:val="00841D68"/>
    <w:pPr>
      <w:tabs>
        <w:tab w:val="left" w:pos="-567"/>
      </w:tabs>
      <w:spacing w:line="269" w:lineRule="auto"/>
      <w:ind w:left="1000"/>
    </w:pPr>
    <w:rPr>
      <w:rFonts w:ascii="Calibri" w:eastAsia="Calibri" w:hAnsi="Calibri"/>
      <w:spacing w:val="0"/>
      <w:sz w:val="20"/>
      <w:szCs w:val="20"/>
    </w:rPr>
  </w:style>
  <w:style w:type="paragraph" w:styleId="Inhopg7">
    <w:name w:val="toc 7"/>
    <w:basedOn w:val="Standaard"/>
    <w:next w:val="Standaard"/>
    <w:autoRedefine/>
    <w:rsid w:val="00841D68"/>
    <w:pPr>
      <w:tabs>
        <w:tab w:val="left" w:pos="-567"/>
      </w:tabs>
      <w:spacing w:line="269" w:lineRule="auto"/>
      <w:ind w:left="1200"/>
    </w:pPr>
    <w:rPr>
      <w:rFonts w:ascii="Calibri" w:eastAsia="Calibri" w:hAnsi="Calibri"/>
      <w:spacing w:val="0"/>
      <w:sz w:val="20"/>
      <w:szCs w:val="20"/>
    </w:rPr>
  </w:style>
  <w:style w:type="paragraph" w:styleId="Inhopg8">
    <w:name w:val="toc 8"/>
    <w:basedOn w:val="Standaard"/>
    <w:next w:val="Standaard"/>
    <w:autoRedefine/>
    <w:rsid w:val="00841D68"/>
    <w:pPr>
      <w:tabs>
        <w:tab w:val="left" w:pos="-567"/>
      </w:tabs>
      <w:spacing w:line="269" w:lineRule="auto"/>
      <w:ind w:left="1400"/>
    </w:pPr>
    <w:rPr>
      <w:rFonts w:ascii="Calibri" w:eastAsia="Calibri" w:hAnsi="Calibri"/>
      <w:spacing w:val="0"/>
      <w:sz w:val="20"/>
      <w:szCs w:val="20"/>
    </w:rPr>
  </w:style>
  <w:style w:type="paragraph" w:styleId="Inhopg9">
    <w:name w:val="toc 9"/>
    <w:basedOn w:val="Standaard"/>
    <w:next w:val="Standaard"/>
    <w:autoRedefine/>
    <w:rsid w:val="00841D68"/>
    <w:pPr>
      <w:tabs>
        <w:tab w:val="left" w:pos="-567"/>
      </w:tabs>
      <w:spacing w:line="269" w:lineRule="auto"/>
      <w:ind w:left="1600"/>
    </w:pPr>
    <w:rPr>
      <w:rFonts w:ascii="Calibri" w:eastAsia="Calibri" w:hAnsi="Calibri"/>
      <w:spacing w:val="0"/>
      <w:sz w:val="20"/>
      <w:szCs w:val="20"/>
    </w:rPr>
  </w:style>
  <w:style w:type="paragraph" w:styleId="Lijst">
    <w:name w:val="List"/>
    <w:basedOn w:val="Standaard"/>
    <w:rsid w:val="00841D68"/>
    <w:pPr>
      <w:tabs>
        <w:tab w:val="left" w:pos="-567"/>
      </w:tabs>
      <w:spacing w:line="269" w:lineRule="auto"/>
      <w:ind w:left="283" w:hanging="283"/>
    </w:pPr>
    <w:rPr>
      <w:rFonts w:eastAsia="Calibri"/>
      <w:spacing w:val="0"/>
      <w:sz w:val="20"/>
      <w:szCs w:val="20"/>
    </w:rPr>
  </w:style>
  <w:style w:type="paragraph" w:styleId="Lijst2">
    <w:name w:val="List 2"/>
    <w:basedOn w:val="Standaard"/>
    <w:rsid w:val="00841D68"/>
    <w:pPr>
      <w:tabs>
        <w:tab w:val="left" w:pos="-567"/>
      </w:tabs>
      <w:spacing w:line="269" w:lineRule="auto"/>
      <w:ind w:left="566" w:hanging="283"/>
    </w:pPr>
    <w:rPr>
      <w:rFonts w:eastAsia="Calibri"/>
      <w:spacing w:val="0"/>
      <w:sz w:val="20"/>
      <w:szCs w:val="20"/>
    </w:rPr>
  </w:style>
  <w:style w:type="paragraph" w:styleId="Lijstopsomteken2">
    <w:name w:val="List Bullet 2"/>
    <w:basedOn w:val="Standaard"/>
    <w:autoRedefine/>
    <w:rsid w:val="00841D68"/>
    <w:pPr>
      <w:tabs>
        <w:tab w:val="left" w:pos="-567"/>
      </w:tabs>
      <w:spacing w:line="269" w:lineRule="auto"/>
      <w:ind w:left="566" w:hanging="283"/>
    </w:pPr>
    <w:rPr>
      <w:rFonts w:eastAsia="Calibri"/>
      <w:spacing w:val="0"/>
      <w:sz w:val="20"/>
      <w:szCs w:val="20"/>
    </w:rPr>
  </w:style>
  <w:style w:type="paragraph" w:styleId="Plattetekst">
    <w:name w:val="Body Text"/>
    <w:basedOn w:val="Standaard"/>
    <w:link w:val="PlattetekstChar"/>
    <w:rsid w:val="00841D68"/>
    <w:pPr>
      <w:tabs>
        <w:tab w:val="left" w:pos="-567"/>
      </w:tabs>
      <w:spacing w:line="269" w:lineRule="auto"/>
    </w:pPr>
    <w:rPr>
      <w:rFonts w:eastAsia="Calibri"/>
      <w:spacing w:val="0"/>
      <w:sz w:val="20"/>
      <w:szCs w:val="20"/>
      <w:lang w:val="x-none"/>
    </w:rPr>
  </w:style>
  <w:style w:type="character" w:customStyle="1" w:styleId="PlattetekstChar">
    <w:name w:val="Platte tekst Char"/>
    <w:basedOn w:val="Standaardalinea-lettertype"/>
    <w:link w:val="Plattetekst"/>
    <w:rsid w:val="00841D68"/>
    <w:rPr>
      <w:rFonts w:ascii="Arial" w:eastAsia="Calibri" w:hAnsi="Arial"/>
      <w:lang w:val="x-none"/>
    </w:rPr>
  </w:style>
  <w:style w:type="paragraph" w:styleId="Lijstmetafbeeldingen">
    <w:name w:val="table of figures"/>
    <w:basedOn w:val="Standaard"/>
    <w:next w:val="Standaard"/>
    <w:rsid w:val="00841D68"/>
    <w:pPr>
      <w:tabs>
        <w:tab w:val="left" w:pos="-567"/>
      </w:tabs>
      <w:spacing w:line="269" w:lineRule="auto"/>
      <w:ind w:left="400" w:hanging="400"/>
    </w:pPr>
    <w:rPr>
      <w:rFonts w:eastAsia="Calibri"/>
      <w:spacing w:val="0"/>
      <w:sz w:val="20"/>
      <w:szCs w:val="20"/>
    </w:rPr>
  </w:style>
  <w:style w:type="paragraph" w:styleId="Index1">
    <w:name w:val="index 1"/>
    <w:basedOn w:val="Standaard"/>
    <w:next w:val="Standaard"/>
    <w:autoRedefine/>
    <w:rsid w:val="00841D68"/>
    <w:pPr>
      <w:tabs>
        <w:tab w:val="left" w:pos="-567"/>
      </w:tabs>
      <w:spacing w:line="269" w:lineRule="auto"/>
      <w:ind w:left="200" w:hanging="200"/>
    </w:pPr>
    <w:rPr>
      <w:rFonts w:eastAsia="Calibri"/>
      <w:spacing w:val="0"/>
      <w:sz w:val="20"/>
      <w:szCs w:val="20"/>
    </w:rPr>
  </w:style>
  <w:style w:type="paragraph" w:styleId="Index2">
    <w:name w:val="index 2"/>
    <w:basedOn w:val="Standaard"/>
    <w:next w:val="Standaard"/>
    <w:autoRedefine/>
    <w:rsid w:val="00841D68"/>
    <w:pPr>
      <w:tabs>
        <w:tab w:val="left" w:pos="-567"/>
      </w:tabs>
      <w:spacing w:line="269" w:lineRule="auto"/>
      <w:ind w:left="400" w:hanging="200"/>
    </w:pPr>
    <w:rPr>
      <w:rFonts w:eastAsia="Calibri"/>
      <w:spacing w:val="0"/>
      <w:sz w:val="20"/>
      <w:szCs w:val="20"/>
    </w:rPr>
  </w:style>
  <w:style w:type="paragraph" w:styleId="Index3">
    <w:name w:val="index 3"/>
    <w:basedOn w:val="Standaard"/>
    <w:next w:val="Standaard"/>
    <w:autoRedefine/>
    <w:rsid w:val="00841D68"/>
    <w:pPr>
      <w:tabs>
        <w:tab w:val="left" w:pos="-567"/>
      </w:tabs>
      <w:spacing w:line="269" w:lineRule="auto"/>
      <w:ind w:left="600" w:hanging="200"/>
    </w:pPr>
    <w:rPr>
      <w:rFonts w:eastAsia="Calibri"/>
      <w:spacing w:val="0"/>
      <w:sz w:val="20"/>
      <w:szCs w:val="20"/>
    </w:rPr>
  </w:style>
  <w:style w:type="paragraph" w:styleId="Index4">
    <w:name w:val="index 4"/>
    <w:basedOn w:val="Standaard"/>
    <w:next w:val="Standaard"/>
    <w:autoRedefine/>
    <w:rsid w:val="00841D68"/>
    <w:pPr>
      <w:tabs>
        <w:tab w:val="left" w:pos="-567"/>
      </w:tabs>
      <w:spacing w:line="269" w:lineRule="auto"/>
      <w:ind w:left="800" w:hanging="200"/>
    </w:pPr>
    <w:rPr>
      <w:rFonts w:eastAsia="Calibri"/>
      <w:spacing w:val="0"/>
      <w:sz w:val="20"/>
      <w:szCs w:val="20"/>
    </w:rPr>
  </w:style>
  <w:style w:type="paragraph" w:styleId="Index5">
    <w:name w:val="index 5"/>
    <w:basedOn w:val="Standaard"/>
    <w:next w:val="Standaard"/>
    <w:autoRedefine/>
    <w:rsid w:val="00841D68"/>
    <w:pPr>
      <w:tabs>
        <w:tab w:val="left" w:pos="-567"/>
      </w:tabs>
      <w:spacing w:line="269" w:lineRule="auto"/>
      <w:ind w:left="1000" w:hanging="200"/>
    </w:pPr>
    <w:rPr>
      <w:rFonts w:eastAsia="Calibri"/>
      <w:spacing w:val="0"/>
      <w:sz w:val="20"/>
      <w:szCs w:val="20"/>
    </w:rPr>
  </w:style>
  <w:style w:type="paragraph" w:styleId="Index6">
    <w:name w:val="index 6"/>
    <w:basedOn w:val="Standaard"/>
    <w:next w:val="Standaard"/>
    <w:autoRedefine/>
    <w:rsid w:val="00841D68"/>
    <w:pPr>
      <w:tabs>
        <w:tab w:val="left" w:pos="-567"/>
      </w:tabs>
      <w:spacing w:line="269" w:lineRule="auto"/>
      <w:ind w:left="1200" w:hanging="200"/>
    </w:pPr>
    <w:rPr>
      <w:rFonts w:eastAsia="Calibri"/>
      <w:spacing w:val="0"/>
      <w:sz w:val="20"/>
      <w:szCs w:val="20"/>
    </w:rPr>
  </w:style>
  <w:style w:type="paragraph" w:styleId="Index7">
    <w:name w:val="index 7"/>
    <w:basedOn w:val="Standaard"/>
    <w:next w:val="Standaard"/>
    <w:autoRedefine/>
    <w:rsid w:val="00841D68"/>
    <w:pPr>
      <w:tabs>
        <w:tab w:val="left" w:pos="-567"/>
      </w:tabs>
      <w:spacing w:line="269" w:lineRule="auto"/>
      <w:ind w:left="1400" w:hanging="200"/>
    </w:pPr>
    <w:rPr>
      <w:rFonts w:eastAsia="Calibri"/>
      <w:spacing w:val="0"/>
      <w:sz w:val="20"/>
      <w:szCs w:val="20"/>
    </w:rPr>
  </w:style>
  <w:style w:type="paragraph" w:styleId="Index8">
    <w:name w:val="index 8"/>
    <w:basedOn w:val="Standaard"/>
    <w:next w:val="Standaard"/>
    <w:autoRedefine/>
    <w:rsid w:val="00841D68"/>
    <w:pPr>
      <w:tabs>
        <w:tab w:val="left" w:pos="-567"/>
      </w:tabs>
      <w:spacing w:line="269" w:lineRule="auto"/>
      <w:ind w:left="1600" w:hanging="200"/>
    </w:pPr>
    <w:rPr>
      <w:rFonts w:eastAsia="Calibri"/>
      <w:spacing w:val="0"/>
      <w:sz w:val="20"/>
      <w:szCs w:val="20"/>
    </w:rPr>
  </w:style>
  <w:style w:type="paragraph" w:styleId="Index9">
    <w:name w:val="index 9"/>
    <w:basedOn w:val="Standaard"/>
    <w:next w:val="Standaard"/>
    <w:autoRedefine/>
    <w:rsid w:val="00841D68"/>
    <w:pPr>
      <w:tabs>
        <w:tab w:val="left" w:pos="-567"/>
      </w:tabs>
      <w:spacing w:line="269" w:lineRule="auto"/>
      <w:ind w:left="1800" w:hanging="200"/>
    </w:pPr>
    <w:rPr>
      <w:rFonts w:eastAsia="Calibri"/>
      <w:spacing w:val="0"/>
      <w:sz w:val="20"/>
      <w:szCs w:val="20"/>
    </w:rPr>
  </w:style>
  <w:style w:type="paragraph" w:styleId="Indexkop">
    <w:name w:val="index heading"/>
    <w:basedOn w:val="Standaard"/>
    <w:next w:val="Index1"/>
    <w:rsid w:val="00841D68"/>
    <w:pPr>
      <w:tabs>
        <w:tab w:val="left" w:pos="-567"/>
      </w:tabs>
      <w:spacing w:line="269" w:lineRule="auto"/>
    </w:pPr>
    <w:rPr>
      <w:rFonts w:eastAsia="Calibri"/>
      <w:spacing w:val="0"/>
      <w:sz w:val="20"/>
      <w:szCs w:val="20"/>
    </w:rPr>
  </w:style>
  <w:style w:type="paragraph" w:styleId="Documentstructuur">
    <w:name w:val="Document Map"/>
    <w:basedOn w:val="Standaard"/>
    <w:link w:val="DocumentstructuurChar"/>
    <w:rsid w:val="00841D68"/>
    <w:pPr>
      <w:shd w:val="clear" w:color="auto" w:fill="000080"/>
      <w:tabs>
        <w:tab w:val="left" w:pos="-567"/>
      </w:tabs>
      <w:spacing w:line="269" w:lineRule="auto"/>
    </w:pPr>
    <w:rPr>
      <w:rFonts w:ascii="Tahoma" w:eastAsia="Calibri" w:hAnsi="Tahoma"/>
      <w:spacing w:val="0"/>
      <w:sz w:val="20"/>
      <w:szCs w:val="20"/>
      <w:lang w:val="x-none"/>
    </w:rPr>
  </w:style>
  <w:style w:type="character" w:customStyle="1" w:styleId="DocumentstructuurChar">
    <w:name w:val="Documentstructuur Char"/>
    <w:basedOn w:val="Standaardalinea-lettertype"/>
    <w:link w:val="Documentstructuur"/>
    <w:rsid w:val="00841D68"/>
    <w:rPr>
      <w:rFonts w:ascii="Tahoma" w:eastAsia="Calibri" w:hAnsi="Tahoma"/>
      <w:shd w:val="clear" w:color="auto" w:fill="000080"/>
      <w:lang w:val="x-none"/>
    </w:rPr>
  </w:style>
  <w:style w:type="paragraph" w:styleId="Plattetekstinspringen">
    <w:name w:val="Body Text Indent"/>
    <w:basedOn w:val="Standaard"/>
    <w:link w:val="PlattetekstinspringenChar"/>
    <w:rsid w:val="00841D68"/>
    <w:pPr>
      <w:tabs>
        <w:tab w:val="left" w:pos="-567"/>
      </w:tabs>
      <w:spacing w:line="269" w:lineRule="auto"/>
    </w:pPr>
    <w:rPr>
      <w:rFonts w:eastAsia="Calibri"/>
      <w:spacing w:val="0"/>
      <w:sz w:val="20"/>
      <w:szCs w:val="20"/>
      <w:u w:val="single"/>
      <w:lang w:val="x-none"/>
    </w:rPr>
  </w:style>
  <w:style w:type="character" w:customStyle="1" w:styleId="PlattetekstinspringenChar">
    <w:name w:val="Platte tekst inspringen Char"/>
    <w:basedOn w:val="Standaardalinea-lettertype"/>
    <w:link w:val="Plattetekstinspringen"/>
    <w:rsid w:val="00841D68"/>
    <w:rPr>
      <w:rFonts w:ascii="Arial" w:eastAsia="Calibri" w:hAnsi="Arial"/>
      <w:u w:val="single"/>
      <w:lang w:val="x-none"/>
    </w:rPr>
  </w:style>
  <w:style w:type="paragraph" w:customStyle="1" w:styleId="HTMLBody">
    <w:name w:val="HTML Body"/>
    <w:semiHidden/>
    <w:rsid w:val="00841D68"/>
    <w:rPr>
      <w:rFonts w:ascii="Arial" w:eastAsia="Calibri" w:hAnsi="Arial"/>
    </w:rPr>
  </w:style>
  <w:style w:type="paragraph" w:styleId="Tekstzonderopmaak">
    <w:name w:val="Plain Text"/>
    <w:basedOn w:val="Standaard"/>
    <w:link w:val="TekstzonderopmaakChar"/>
    <w:rsid w:val="00841D68"/>
    <w:pPr>
      <w:tabs>
        <w:tab w:val="left" w:pos="-567"/>
      </w:tabs>
      <w:spacing w:line="269" w:lineRule="auto"/>
    </w:pPr>
    <w:rPr>
      <w:rFonts w:ascii="Courier New" w:eastAsia="Calibri" w:hAnsi="Courier New"/>
      <w:spacing w:val="0"/>
      <w:sz w:val="20"/>
      <w:szCs w:val="20"/>
      <w:lang w:val="x-none"/>
    </w:rPr>
  </w:style>
  <w:style w:type="character" w:customStyle="1" w:styleId="TekstzonderopmaakChar">
    <w:name w:val="Tekst zonder opmaak Char"/>
    <w:basedOn w:val="Standaardalinea-lettertype"/>
    <w:link w:val="Tekstzonderopmaak"/>
    <w:rsid w:val="00841D68"/>
    <w:rPr>
      <w:rFonts w:ascii="Courier New" w:eastAsia="Calibri" w:hAnsi="Courier New"/>
      <w:lang w:val="x-none"/>
    </w:rPr>
  </w:style>
  <w:style w:type="paragraph" w:customStyle="1" w:styleId="Body">
    <w:name w:val="Body"/>
    <w:basedOn w:val="Standaard"/>
    <w:semiHidden/>
    <w:rsid w:val="00841D68"/>
    <w:pPr>
      <w:tabs>
        <w:tab w:val="left" w:pos="-567"/>
      </w:tabs>
      <w:spacing w:before="180" w:line="269" w:lineRule="auto"/>
      <w:ind w:left="709"/>
      <w:jc w:val="both"/>
    </w:pPr>
    <w:rPr>
      <w:rFonts w:ascii="Garmond (W1)" w:eastAsia="Calibri" w:hAnsi="Garmond (W1)"/>
      <w:spacing w:val="0"/>
      <w:sz w:val="22"/>
      <w:szCs w:val="20"/>
      <w:lang w:val="nl"/>
    </w:rPr>
  </w:style>
  <w:style w:type="paragraph" w:customStyle="1" w:styleId="opsommingnummeriek">
    <w:name w:val="opsomming nummeriek"/>
    <w:basedOn w:val="opsommingChar"/>
    <w:next w:val="alineanieuwChar"/>
    <w:rsid w:val="00841D68"/>
    <w:pPr>
      <w:numPr>
        <w:numId w:val="0"/>
      </w:numPr>
      <w:tabs>
        <w:tab w:val="clear" w:pos="964"/>
        <w:tab w:val="left" w:pos="1134"/>
      </w:tabs>
    </w:pPr>
  </w:style>
  <w:style w:type="paragraph" w:customStyle="1" w:styleId="opsommingChar">
    <w:name w:val="opsomming Char"/>
    <w:basedOn w:val="alineanieuwChar"/>
    <w:next w:val="alineanieuwChar"/>
    <w:rsid w:val="00841D68"/>
    <w:pPr>
      <w:numPr>
        <w:numId w:val="13"/>
      </w:numPr>
      <w:tabs>
        <w:tab w:val="clear" w:pos="360"/>
        <w:tab w:val="left" w:pos="964"/>
      </w:tabs>
      <w:spacing w:before="60"/>
      <w:ind w:left="993"/>
    </w:pPr>
    <w:rPr>
      <w:noProof w:val="0"/>
    </w:rPr>
  </w:style>
  <w:style w:type="paragraph" w:customStyle="1" w:styleId="alineanieuwChar">
    <w:name w:val="alinea nieuw Char"/>
    <w:basedOn w:val="Standaard"/>
    <w:rsid w:val="00841D68"/>
    <w:pPr>
      <w:tabs>
        <w:tab w:val="left" w:pos="-567"/>
        <w:tab w:val="left" w:pos="8789"/>
      </w:tabs>
      <w:spacing w:before="240" w:line="269" w:lineRule="auto"/>
    </w:pPr>
    <w:rPr>
      <w:rFonts w:eastAsia="Calibri"/>
      <w:noProof/>
      <w:spacing w:val="0"/>
      <w:sz w:val="20"/>
      <w:szCs w:val="20"/>
    </w:rPr>
  </w:style>
  <w:style w:type="paragraph" w:customStyle="1" w:styleId="Level1">
    <w:name w:val="Level 1"/>
    <w:basedOn w:val="Standaard"/>
    <w:semiHidden/>
    <w:rsid w:val="00841D68"/>
    <w:pPr>
      <w:widowControl w:val="0"/>
      <w:tabs>
        <w:tab w:val="left" w:pos="-567"/>
      </w:tabs>
      <w:spacing w:line="269" w:lineRule="auto"/>
      <w:ind w:hanging="567"/>
    </w:pPr>
    <w:rPr>
      <w:rFonts w:ascii="GoudyOlSt BT" w:eastAsia="Calibri" w:hAnsi="GoudyOlSt BT"/>
      <w:spacing w:val="0"/>
      <w:sz w:val="24"/>
      <w:szCs w:val="20"/>
      <w:lang w:val="en-US"/>
    </w:rPr>
  </w:style>
  <w:style w:type="paragraph" w:customStyle="1" w:styleId="1AutoList1">
    <w:name w:val="1AutoList1"/>
    <w:semiHidden/>
    <w:rsid w:val="00841D68"/>
    <w:pPr>
      <w:tabs>
        <w:tab w:val="left" w:pos="720"/>
      </w:tabs>
      <w:ind w:left="720" w:hanging="720"/>
    </w:pPr>
    <w:rPr>
      <w:rFonts w:ascii="Times New Roman Standaard" w:eastAsia="Calibri" w:hAnsi="Times New Roman Standaard"/>
      <w:sz w:val="24"/>
    </w:rPr>
  </w:style>
  <w:style w:type="paragraph" w:customStyle="1" w:styleId="2AutoList1">
    <w:name w:val="2AutoList1"/>
    <w:semiHidden/>
    <w:rsid w:val="00841D68"/>
    <w:pPr>
      <w:tabs>
        <w:tab w:val="left" w:pos="720"/>
        <w:tab w:val="left" w:pos="1440"/>
      </w:tabs>
      <w:ind w:left="1440" w:hanging="720"/>
    </w:pPr>
    <w:rPr>
      <w:rFonts w:ascii="Times New Roman Standaard" w:eastAsia="Calibri" w:hAnsi="Times New Roman Standaard"/>
      <w:sz w:val="24"/>
    </w:rPr>
  </w:style>
  <w:style w:type="paragraph" w:customStyle="1" w:styleId="3AutoList1">
    <w:name w:val="3AutoList1"/>
    <w:semiHidden/>
    <w:rsid w:val="00841D68"/>
    <w:pPr>
      <w:tabs>
        <w:tab w:val="left" w:pos="720"/>
        <w:tab w:val="left" w:pos="1440"/>
        <w:tab w:val="left" w:pos="2160"/>
      </w:tabs>
      <w:ind w:left="2160" w:hanging="720"/>
    </w:pPr>
    <w:rPr>
      <w:rFonts w:ascii="Times New Roman Standaard" w:eastAsia="Calibri" w:hAnsi="Times New Roman Standaard"/>
      <w:sz w:val="24"/>
    </w:rPr>
  </w:style>
  <w:style w:type="paragraph" w:customStyle="1" w:styleId="4AutoList1">
    <w:name w:val="4AutoList1"/>
    <w:semiHidden/>
    <w:rsid w:val="00841D68"/>
    <w:pPr>
      <w:tabs>
        <w:tab w:val="left" w:pos="720"/>
        <w:tab w:val="left" w:pos="1440"/>
        <w:tab w:val="left" w:pos="2160"/>
        <w:tab w:val="left" w:pos="2880"/>
      </w:tabs>
      <w:ind w:left="2880" w:hanging="720"/>
    </w:pPr>
    <w:rPr>
      <w:rFonts w:ascii="Times New Roman Standaard" w:eastAsia="Calibri" w:hAnsi="Times New Roman Standaard"/>
      <w:sz w:val="24"/>
    </w:rPr>
  </w:style>
  <w:style w:type="paragraph" w:customStyle="1" w:styleId="5AutoList1">
    <w:name w:val="5AutoList1"/>
    <w:semiHidden/>
    <w:rsid w:val="00841D68"/>
    <w:pPr>
      <w:tabs>
        <w:tab w:val="left" w:pos="720"/>
        <w:tab w:val="left" w:pos="1440"/>
        <w:tab w:val="left" w:pos="2160"/>
        <w:tab w:val="left" w:pos="2880"/>
        <w:tab w:val="left" w:pos="3600"/>
      </w:tabs>
      <w:ind w:left="3600" w:hanging="720"/>
    </w:pPr>
    <w:rPr>
      <w:rFonts w:ascii="Times New Roman Standaard" w:eastAsia="Calibri" w:hAnsi="Times New Roman Standaard"/>
      <w:sz w:val="24"/>
    </w:rPr>
  </w:style>
  <w:style w:type="paragraph" w:customStyle="1" w:styleId="6AutoList1">
    <w:name w:val="6AutoList1"/>
    <w:semiHidden/>
    <w:rsid w:val="00841D68"/>
    <w:pPr>
      <w:tabs>
        <w:tab w:val="left" w:pos="720"/>
        <w:tab w:val="left" w:pos="1440"/>
        <w:tab w:val="left" w:pos="2160"/>
        <w:tab w:val="left" w:pos="2880"/>
        <w:tab w:val="left" w:pos="3600"/>
        <w:tab w:val="left" w:pos="4320"/>
      </w:tabs>
      <w:ind w:left="4320" w:hanging="720"/>
    </w:pPr>
    <w:rPr>
      <w:rFonts w:ascii="Times New Roman Standaard" w:eastAsia="Calibri" w:hAnsi="Times New Roman Standaard"/>
      <w:sz w:val="24"/>
    </w:rPr>
  </w:style>
  <w:style w:type="paragraph" w:customStyle="1" w:styleId="7AutoList1">
    <w:name w:val="7AutoList1"/>
    <w:semiHidden/>
    <w:rsid w:val="00841D68"/>
    <w:pPr>
      <w:tabs>
        <w:tab w:val="left" w:pos="720"/>
        <w:tab w:val="left" w:pos="1440"/>
        <w:tab w:val="left" w:pos="2160"/>
        <w:tab w:val="left" w:pos="2880"/>
        <w:tab w:val="left" w:pos="3600"/>
        <w:tab w:val="left" w:pos="4320"/>
        <w:tab w:val="left" w:pos="5040"/>
      </w:tabs>
      <w:ind w:left="5040" w:hanging="720"/>
    </w:pPr>
    <w:rPr>
      <w:rFonts w:ascii="Times New Roman Standaard" w:eastAsia="Calibri" w:hAnsi="Times New Roman Standaard"/>
      <w:sz w:val="24"/>
    </w:rPr>
  </w:style>
  <w:style w:type="paragraph" w:customStyle="1" w:styleId="8AutoList1">
    <w:name w:val="8AutoList1"/>
    <w:semiHidden/>
    <w:rsid w:val="00841D68"/>
    <w:pPr>
      <w:tabs>
        <w:tab w:val="left" w:pos="720"/>
        <w:tab w:val="left" w:pos="1440"/>
        <w:tab w:val="left" w:pos="2160"/>
        <w:tab w:val="left" w:pos="2880"/>
        <w:tab w:val="left" w:pos="3600"/>
        <w:tab w:val="left" w:pos="4320"/>
        <w:tab w:val="left" w:pos="5040"/>
        <w:tab w:val="left" w:pos="5760"/>
      </w:tabs>
      <w:ind w:left="5760" w:hanging="720"/>
    </w:pPr>
    <w:rPr>
      <w:rFonts w:ascii="Times New Roman Standaard" w:eastAsia="Calibri" w:hAnsi="Times New Roman Standaard"/>
      <w:sz w:val="24"/>
    </w:rPr>
  </w:style>
  <w:style w:type="paragraph" w:customStyle="1" w:styleId="QuickFormat1">
    <w:name w:val="QuickFormat1"/>
    <w:semiHidden/>
    <w:rsid w:val="00841D68"/>
    <w:rPr>
      <w:rFonts w:ascii="HumstSlab712 BT" w:eastAsia="Calibri" w:hAnsi="HumstSlab712 BT"/>
      <w:sz w:val="40"/>
    </w:rPr>
  </w:style>
  <w:style w:type="paragraph" w:customStyle="1" w:styleId="QuickFormat2">
    <w:name w:val="QuickFormat2"/>
    <w:semiHidden/>
    <w:rsid w:val="00841D68"/>
    <w:rPr>
      <w:rFonts w:ascii="HumstSlab712 BT" w:eastAsia="Calibri" w:hAnsi="HumstSlab712 BT"/>
      <w:sz w:val="28"/>
    </w:rPr>
  </w:style>
  <w:style w:type="paragraph" w:customStyle="1" w:styleId="1Paragraph">
    <w:name w:val="1Paragraph"/>
    <w:semiHidden/>
    <w:rsid w:val="00841D68"/>
    <w:pPr>
      <w:tabs>
        <w:tab w:val="left" w:pos="720"/>
      </w:tabs>
      <w:ind w:left="720" w:hanging="720"/>
    </w:pPr>
    <w:rPr>
      <w:rFonts w:ascii="Times New Roman Standaard" w:eastAsia="Calibri" w:hAnsi="Times New Roman Standaard"/>
      <w:sz w:val="24"/>
    </w:rPr>
  </w:style>
  <w:style w:type="paragraph" w:customStyle="1" w:styleId="3Paragraph">
    <w:name w:val="3Paragraph"/>
    <w:semiHidden/>
    <w:rsid w:val="00841D68"/>
    <w:pPr>
      <w:tabs>
        <w:tab w:val="left" w:pos="720"/>
        <w:tab w:val="left" w:pos="1440"/>
        <w:tab w:val="left" w:pos="2160"/>
      </w:tabs>
      <w:ind w:left="2160" w:hanging="720"/>
    </w:pPr>
    <w:rPr>
      <w:rFonts w:ascii="Times New Roman Standaard" w:eastAsia="Calibri" w:hAnsi="Times New Roman Standaard"/>
      <w:sz w:val="24"/>
    </w:rPr>
  </w:style>
  <w:style w:type="paragraph" w:customStyle="1" w:styleId="Bijlage1">
    <w:name w:val="Bijlage 1"/>
    <w:basedOn w:val="Kop1"/>
    <w:next w:val="Standaard"/>
    <w:semiHidden/>
    <w:rsid w:val="00841D68"/>
    <w:pPr>
      <w:keepLines/>
      <w:pageBreakBefore/>
      <w:numPr>
        <w:numId w:val="0"/>
      </w:numPr>
      <w:tabs>
        <w:tab w:val="left" w:pos="-567"/>
        <w:tab w:val="num" w:pos="360"/>
      </w:tabs>
      <w:spacing w:before="480" w:after="240" w:line="269" w:lineRule="auto"/>
      <w:ind w:left="360" w:hanging="360"/>
    </w:pPr>
    <w:rPr>
      <w:rFonts w:ascii="Times New Roman Bold" w:eastAsia="Calibri" w:hAnsi="Times New Roman Bold" w:cs="Times New Roman"/>
      <w:bCs w:val="0"/>
      <w:smallCaps/>
      <w:color w:val="000000"/>
      <w:spacing w:val="0"/>
      <w:kern w:val="0"/>
      <w:szCs w:val="20"/>
    </w:rPr>
  </w:style>
  <w:style w:type="paragraph" w:customStyle="1" w:styleId="Kopvaninhoudsopgave1">
    <w:name w:val="Kop van inhoudsopgave1"/>
    <w:basedOn w:val="Voorwerk1"/>
    <w:next w:val="Standaard"/>
    <w:semiHidden/>
    <w:rsid w:val="00841D68"/>
    <w:pPr>
      <w:numPr>
        <w:numId w:val="14"/>
      </w:numPr>
      <w:tabs>
        <w:tab w:val="clear" w:pos="1701"/>
      </w:tabs>
      <w:ind w:left="1134" w:firstLine="0"/>
    </w:pPr>
  </w:style>
  <w:style w:type="paragraph" w:customStyle="1" w:styleId="Voorwerk1">
    <w:name w:val="Voorwerk1"/>
    <w:basedOn w:val="Standaard"/>
    <w:next w:val="Standaard"/>
    <w:semiHidden/>
    <w:rsid w:val="00841D68"/>
    <w:pPr>
      <w:keepNext/>
      <w:keepLines/>
      <w:pageBreakBefore/>
      <w:tabs>
        <w:tab w:val="left" w:pos="-567"/>
      </w:tabs>
      <w:spacing w:before="480" w:after="240" w:line="269" w:lineRule="auto"/>
    </w:pPr>
    <w:rPr>
      <w:rFonts w:ascii="Times New Roman Bold" w:eastAsia="Calibri" w:hAnsi="Times New Roman Bold"/>
      <w:b/>
      <w:smallCaps/>
      <w:spacing w:val="0"/>
      <w:sz w:val="32"/>
      <w:szCs w:val="20"/>
    </w:rPr>
  </w:style>
  <w:style w:type="paragraph" w:customStyle="1" w:styleId="Voorwerk2">
    <w:name w:val="Voorwerk2"/>
    <w:next w:val="Standaard"/>
    <w:semiHidden/>
    <w:rsid w:val="00841D68"/>
    <w:pPr>
      <w:keepNext/>
      <w:keepLines/>
      <w:numPr>
        <w:numId w:val="15"/>
      </w:numPr>
      <w:tabs>
        <w:tab w:val="clear" w:pos="360"/>
      </w:tabs>
      <w:spacing w:before="300" w:after="120"/>
      <w:ind w:left="0" w:firstLine="0"/>
    </w:pPr>
    <w:rPr>
      <w:rFonts w:ascii="Times New Roman Bold" w:eastAsia="Calibri" w:hAnsi="Times New Roman Bold"/>
      <w:b/>
      <w:sz w:val="28"/>
    </w:rPr>
  </w:style>
  <w:style w:type="paragraph" w:styleId="HTML-adres">
    <w:name w:val="HTML Address"/>
    <w:basedOn w:val="Standaard"/>
    <w:link w:val="HTML-adresChar"/>
    <w:rsid w:val="00841D68"/>
    <w:pPr>
      <w:tabs>
        <w:tab w:val="left" w:pos="-567"/>
      </w:tabs>
      <w:spacing w:line="269" w:lineRule="auto"/>
    </w:pPr>
    <w:rPr>
      <w:rFonts w:ascii="Times New Roman" w:eastAsia="Calibri" w:hAnsi="Times New Roman"/>
      <w:i/>
      <w:spacing w:val="0"/>
      <w:sz w:val="20"/>
      <w:szCs w:val="20"/>
      <w:lang w:val="x-none"/>
    </w:rPr>
  </w:style>
  <w:style w:type="character" w:customStyle="1" w:styleId="HTML-adresChar">
    <w:name w:val="HTML-adres Char"/>
    <w:basedOn w:val="Standaardalinea-lettertype"/>
    <w:link w:val="HTML-adres"/>
    <w:rsid w:val="00841D68"/>
    <w:rPr>
      <w:rFonts w:eastAsia="Calibri"/>
      <w:i/>
      <w:lang w:val="x-none"/>
    </w:rPr>
  </w:style>
  <w:style w:type="paragraph" w:customStyle="1" w:styleId="AlineaChar">
    <w:name w:val="Alinea Char"/>
    <w:rsid w:val="00841D68"/>
    <w:pPr>
      <w:tabs>
        <w:tab w:val="left" w:pos="-566"/>
      </w:tabs>
      <w:spacing w:line="269" w:lineRule="auto"/>
      <w:ind w:left="567"/>
    </w:pPr>
    <w:rPr>
      <w:rFonts w:ascii="Arial" w:eastAsia="Calibri" w:hAnsi="Arial"/>
    </w:rPr>
  </w:style>
  <w:style w:type="paragraph" w:styleId="Datum">
    <w:name w:val="Date"/>
    <w:basedOn w:val="Standaard"/>
    <w:next w:val="Standaard"/>
    <w:link w:val="DatumChar"/>
    <w:rsid w:val="00841D68"/>
    <w:pPr>
      <w:tabs>
        <w:tab w:val="left" w:pos="-567"/>
      </w:tabs>
      <w:spacing w:line="269" w:lineRule="auto"/>
    </w:pPr>
    <w:rPr>
      <w:rFonts w:ascii="Times New Roman" w:eastAsia="Calibri" w:hAnsi="Times New Roman"/>
      <w:spacing w:val="0"/>
      <w:sz w:val="20"/>
      <w:szCs w:val="20"/>
      <w:lang w:val="x-none"/>
    </w:rPr>
  </w:style>
  <w:style w:type="character" w:customStyle="1" w:styleId="DatumChar">
    <w:name w:val="Datum Char"/>
    <w:basedOn w:val="Standaardalinea-lettertype"/>
    <w:link w:val="Datum"/>
    <w:rsid w:val="00841D68"/>
    <w:rPr>
      <w:rFonts w:eastAsia="Calibri"/>
      <w:lang w:val="x-none"/>
    </w:rPr>
  </w:style>
  <w:style w:type="paragraph" w:styleId="Lijstopsomteken3">
    <w:name w:val="List Bullet 3"/>
    <w:basedOn w:val="Standaard"/>
    <w:autoRedefine/>
    <w:rsid w:val="00841D68"/>
    <w:pPr>
      <w:tabs>
        <w:tab w:val="left" w:pos="-567"/>
        <w:tab w:val="num" w:pos="926"/>
      </w:tabs>
      <w:spacing w:line="269" w:lineRule="auto"/>
      <w:ind w:left="926" w:hanging="360"/>
    </w:pPr>
    <w:rPr>
      <w:rFonts w:ascii="Times New Roman" w:eastAsia="Calibri" w:hAnsi="Times New Roman"/>
      <w:spacing w:val="0"/>
      <w:sz w:val="22"/>
      <w:szCs w:val="20"/>
    </w:rPr>
  </w:style>
  <w:style w:type="paragraph" w:styleId="Lijstopsomteken4">
    <w:name w:val="List Bullet 4"/>
    <w:basedOn w:val="Standaard"/>
    <w:autoRedefine/>
    <w:rsid w:val="00841D68"/>
    <w:pPr>
      <w:tabs>
        <w:tab w:val="left" w:pos="-567"/>
        <w:tab w:val="num" w:pos="1209"/>
      </w:tabs>
      <w:spacing w:line="269" w:lineRule="auto"/>
      <w:ind w:left="1209" w:hanging="360"/>
    </w:pPr>
    <w:rPr>
      <w:rFonts w:ascii="Times New Roman" w:eastAsia="Calibri" w:hAnsi="Times New Roman"/>
      <w:spacing w:val="0"/>
      <w:sz w:val="22"/>
      <w:szCs w:val="20"/>
    </w:rPr>
  </w:style>
  <w:style w:type="paragraph" w:styleId="Lijstopsomteken5">
    <w:name w:val="List Bullet 5"/>
    <w:basedOn w:val="Standaard"/>
    <w:autoRedefine/>
    <w:rsid w:val="00841D68"/>
    <w:pPr>
      <w:tabs>
        <w:tab w:val="left" w:pos="-567"/>
        <w:tab w:val="num" w:pos="1492"/>
      </w:tabs>
      <w:spacing w:line="269" w:lineRule="auto"/>
      <w:ind w:left="1492" w:hanging="360"/>
    </w:pPr>
    <w:rPr>
      <w:rFonts w:ascii="Times New Roman" w:eastAsia="Calibri" w:hAnsi="Times New Roman"/>
      <w:spacing w:val="0"/>
      <w:sz w:val="22"/>
      <w:szCs w:val="20"/>
    </w:rPr>
  </w:style>
  <w:style w:type="paragraph" w:styleId="Lijstnummering2">
    <w:name w:val="List Number 2"/>
    <w:basedOn w:val="Standaard"/>
    <w:rsid w:val="00841D68"/>
    <w:pPr>
      <w:tabs>
        <w:tab w:val="left" w:pos="-567"/>
        <w:tab w:val="num" w:pos="700"/>
      </w:tabs>
      <w:spacing w:line="269" w:lineRule="auto"/>
      <w:ind w:left="340"/>
    </w:pPr>
    <w:rPr>
      <w:rFonts w:ascii="Times New Roman" w:eastAsia="Calibri" w:hAnsi="Times New Roman"/>
      <w:spacing w:val="0"/>
      <w:sz w:val="22"/>
      <w:szCs w:val="20"/>
    </w:rPr>
  </w:style>
  <w:style w:type="paragraph" w:styleId="Lijstnummering3">
    <w:name w:val="List Number 3"/>
    <w:basedOn w:val="Standaard"/>
    <w:rsid w:val="00841D68"/>
    <w:pPr>
      <w:tabs>
        <w:tab w:val="left" w:pos="-567"/>
        <w:tab w:val="num" w:pos="926"/>
      </w:tabs>
      <w:spacing w:line="269" w:lineRule="auto"/>
      <w:ind w:left="926" w:hanging="360"/>
    </w:pPr>
    <w:rPr>
      <w:rFonts w:ascii="Times New Roman" w:eastAsia="Calibri" w:hAnsi="Times New Roman"/>
      <w:spacing w:val="0"/>
      <w:sz w:val="22"/>
      <w:szCs w:val="20"/>
    </w:rPr>
  </w:style>
  <w:style w:type="paragraph" w:styleId="Lijstnummering4">
    <w:name w:val="List Number 4"/>
    <w:basedOn w:val="Standaard"/>
    <w:rsid w:val="00841D68"/>
    <w:pPr>
      <w:tabs>
        <w:tab w:val="left" w:pos="-567"/>
        <w:tab w:val="num" w:pos="1209"/>
      </w:tabs>
      <w:spacing w:line="269" w:lineRule="auto"/>
      <w:ind w:left="1209" w:hanging="360"/>
    </w:pPr>
    <w:rPr>
      <w:rFonts w:ascii="Times New Roman" w:eastAsia="Calibri" w:hAnsi="Times New Roman"/>
      <w:spacing w:val="0"/>
      <w:sz w:val="22"/>
      <w:szCs w:val="20"/>
    </w:rPr>
  </w:style>
  <w:style w:type="paragraph" w:styleId="Lijstnummering5">
    <w:name w:val="List Number 5"/>
    <w:basedOn w:val="Standaard"/>
    <w:rsid w:val="00841D68"/>
    <w:pPr>
      <w:tabs>
        <w:tab w:val="left" w:pos="-567"/>
        <w:tab w:val="num" w:pos="1492"/>
      </w:tabs>
      <w:spacing w:line="269" w:lineRule="auto"/>
      <w:ind w:left="1492" w:hanging="360"/>
    </w:pPr>
    <w:rPr>
      <w:rFonts w:ascii="Times New Roman" w:eastAsia="Calibri" w:hAnsi="Times New Roman"/>
      <w:spacing w:val="0"/>
      <w:sz w:val="22"/>
      <w:szCs w:val="20"/>
    </w:rPr>
  </w:style>
  <w:style w:type="paragraph" w:customStyle="1" w:styleId="Lijst1">
    <w:name w:val="Lijst1"/>
    <w:basedOn w:val="Standaard"/>
    <w:semiHidden/>
    <w:rsid w:val="00841D68"/>
    <w:pPr>
      <w:widowControl w:val="0"/>
      <w:tabs>
        <w:tab w:val="left" w:pos="-567"/>
      </w:tabs>
      <w:autoSpaceDE w:val="0"/>
      <w:autoSpaceDN w:val="0"/>
      <w:spacing w:line="269" w:lineRule="auto"/>
      <w:ind w:left="360" w:hanging="360"/>
    </w:pPr>
    <w:rPr>
      <w:rFonts w:ascii="Times New Roman" w:eastAsia="Calibri" w:hAnsi="Times New Roman"/>
      <w:spacing w:val="0"/>
      <w:sz w:val="22"/>
      <w:szCs w:val="22"/>
    </w:rPr>
  </w:style>
  <w:style w:type="paragraph" w:customStyle="1" w:styleId="xl31">
    <w:name w:val="xl31"/>
    <w:basedOn w:val="Standaard"/>
    <w:semiHidden/>
    <w:rsid w:val="00841D68"/>
    <w:pPr>
      <w:pBdr>
        <w:left w:val="single" w:sz="4" w:space="0" w:color="auto"/>
        <w:right w:val="single" w:sz="4" w:space="0" w:color="auto"/>
      </w:pBdr>
      <w:tabs>
        <w:tab w:val="left" w:pos="-567"/>
      </w:tabs>
      <w:spacing w:before="100" w:beforeAutospacing="1" w:after="100" w:afterAutospacing="1" w:line="269" w:lineRule="auto"/>
      <w:textAlignment w:val="top"/>
    </w:pPr>
    <w:rPr>
      <w:rFonts w:ascii="Arial Unicode MS" w:eastAsia="Times New Roman" w:hAnsi="Arial Unicode MS" w:cs="Arial Unicode MS"/>
      <w:spacing w:val="0"/>
      <w:sz w:val="24"/>
    </w:rPr>
  </w:style>
  <w:style w:type="paragraph" w:customStyle="1" w:styleId="Kop">
    <w:name w:val="Kop"/>
    <w:basedOn w:val="Standaard"/>
    <w:rsid w:val="00841D68"/>
    <w:pPr>
      <w:tabs>
        <w:tab w:val="left" w:pos="-567"/>
      </w:tabs>
      <w:spacing w:line="240" w:lineRule="atLeast"/>
    </w:pPr>
    <w:rPr>
      <w:rFonts w:ascii="Times New Roman" w:eastAsia="Calibri" w:hAnsi="Times New Roman"/>
      <w:b/>
      <w:spacing w:val="0"/>
      <w:sz w:val="24"/>
      <w:szCs w:val="20"/>
      <w:lang w:eastAsia="en-US"/>
    </w:rPr>
  </w:style>
  <w:style w:type="paragraph" w:customStyle="1" w:styleId="Bullet">
    <w:name w:val="Bullet"/>
    <w:basedOn w:val="Standaard"/>
    <w:rsid w:val="00841D68"/>
    <w:pPr>
      <w:tabs>
        <w:tab w:val="left" w:pos="-567"/>
      </w:tabs>
      <w:spacing w:line="240" w:lineRule="atLeast"/>
      <w:ind w:hanging="567"/>
    </w:pPr>
    <w:rPr>
      <w:rFonts w:ascii="Times New Roman" w:eastAsia="Calibri" w:hAnsi="Times New Roman"/>
      <w:spacing w:val="0"/>
      <w:sz w:val="22"/>
      <w:szCs w:val="20"/>
      <w:lang w:eastAsia="en-US"/>
    </w:rPr>
  </w:style>
  <w:style w:type="paragraph" w:customStyle="1" w:styleId="Kopbijlkage">
    <w:name w:val="Kop bijlkage"/>
    <w:basedOn w:val="Koptekst"/>
    <w:next w:val="AlineaChar"/>
    <w:rsid w:val="00841D68"/>
    <w:pPr>
      <w:tabs>
        <w:tab w:val="clear" w:pos="4536"/>
        <w:tab w:val="clear" w:pos="9072"/>
        <w:tab w:val="left" w:pos="-567"/>
        <w:tab w:val="right" w:pos="9406"/>
      </w:tabs>
      <w:spacing w:before="120" w:line="269" w:lineRule="auto"/>
    </w:pPr>
    <w:rPr>
      <w:rFonts w:eastAsia="Calibri"/>
      <w:b/>
      <w:spacing w:val="0"/>
      <w:sz w:val="20"/>
      <w:szCs w:val="20"/>
      <w:lang w:val="x-none"/>
    </w:rPr>
  </w:style>
  <w:style w:type="character" w:customStyle="1" w:styleId="AlineaCharChar">
    <w:name w:val="Alinea Char Char"/>
    <w:rsid w:val="00841D68"/>
    <w:rPr>
      <w:rFonts w:ascii="Arial" w:hAnsi="Arial"/>
      <w:lang w:val="nl-NL" w:eastAsia="nl-NL"/>
    </w:rPr>
  </w:style>
  <w:style w:type="paragraph" w:customStyle="1" w:styleId="Kopbijlage">
    <w:name w:val="Kop bijlage"/>
    <w:basedOn w:val="Kop1"/>
    <w:next w:val="AlineaChar"/>
    <w:rsid w:val="00841D68"/>
    <w:pPr>
      <w:pageBreakBefore/>
      <w:tabs>
        <w:tab w:val="clear" w:pos="851"/>
        <w:tab w:val="left" w:pos="-567"/>
        <w:tab w:val="num" w:pos="432"/>
      </w:tabs>
      <w:spacing w:before="360" w:line="269" w:lineRule="auto"/>
      <w:ind w:left="998" w:hanging="432"/>
    </w:pPr>
    <w:rPr>
      <w:rFonts w:eastAsia="Calibri" w:cs="Times New Roman"/>
      <w:bCs w:val="0"/>
      <w:spacing w:val="0"/>
      <w:kern w:val="28"/>
      <w:szCs w:val="20"/>
    </w:rPr>
  </w:style>
  <w:style w:type="paragraph" w:customStyle="1" w:styleId="OpmaakprofielMetopsommingstekens">
    <w:name w:val="Opmaakprofiel Met opsommingstekens"/>
    <w:basedOn w:val="Standaard"/>
    <w:rsid w:val="00841D68"/>
    <w:pPr>
      <w:numPr>
        <w:numId w:val="16"/>
      </w:numPr>
      <w:tabs>
        <w:tab w:val="left" w:pos="-567"/>
      </w:tabs>
      <w:spacing w:line="269" w:lineRule="auto"/>
    </w:pPr>
    <w:rPr>
      <w:rFonts w:eastAsia="Calibri" w:cs="Arial"/>
      <w:noProof/>
      <w:spacing w:val="0"/>
      <w:sz w:val="20"/>
      <w:szCs w:val="20"/>
    </w:rPr>
  </w:style>
  <w:style w:type="paragraph" w:customStyle="1" w:styleId="OpmaakprofielMetopsommingstekensSymbolsymbool">
    <w:name w:val="Opmaakprofiel Met opsommingstekens Symbol (symbool)"/>
    <w:basedOn w:val="Standaard"/>
    <w:rsid w:val="00841D68"/>
    <w:pPr>
      <w:numPr>
        <w:numId w:val="17"/>
      </w:numPr>
      <w:tabs>
        <w:tab w:val="left" w:pos="-567"/>
      </w:tabs>
      <w:spacing w:line="269" w:lineRule="auto"/>
      <w:ind w:left="1134" w:hanging="567"/>
    </w:pPr>
    <w:rPr>
      <w:rFonts w:eastAsia="Calibri" w:cs="Arial"/>
      <w:spacing w:val="0"/>
      <w:sz w:val="20"/>
      <w:szCs w:val="20"/>
    </w:rPr>
  </w:style>
  <w:style w:type="character" w:customStyle="1" w:styleId="alineanieuwCharChar">
    <w:name w:val="alinea nieuw Char Char"/>
    <w:rsid w:val="00841D68"/>
    <w:rPr>
      <w:rFonts w:ascii="Arial" w:hAnsi="Arial"/>
      <w:noProof/>
      <w:lang w:val="nl-NL" w:eastAsia="nl-NL"/>
    </w:rPr>
  </w:style>
  <w:style w:type="character" w:customStyle="1" w:styleId="opsommingCharChar">
    <w:name w:val="opsomming Char Char"/>
    <w:rsid w:val="00841D68"/>
    <w:rPr>
      <w:rFonts w:ascii="Arial" w:hAnsi="Arial"/>
      <w:noProof/>
      <w:lang w:val="nl-NL" w:eastAsia="nl-NL"/>
    </w:rPr>
  </w:style>
  <w:style w:type="character" w:customStyle="1" w:styleId="AlineaCharChar1">
    <w:name w:val="Alinea Char Char1"/>
    <w:rsid w:val="00841D68"/>
    <w:rPr>
      <w:rFonts w:ascii="Arial" w:hAnsi="Arial"/>
      <w:lang w:val="nl-NL" w:eastAsia="nl-NL"/>
    </w:rPr>
  </w:style>
  <w:style w:type="character" w:customStyle="1" w:styleId="alineanieuwCharChar1">
    <w:name w:val="alinea nieuw Char Char1"/>
    <w:rsid w:val="00841D68"/>
    <w:rPr>
      <w:rFonts w:ascii="Arial" w:hAnsi="Arial"/>
      <w:noProof/>
      <w:lang w:val="nl-NL" w:eastAsia="nl-NL"/>
    </w:rPr>
  </w:style>
  <w:style w:type="character" w:customStyle="1" w:styleId="opsommingCharChar1">
    <w:name w:val="opsomming Char Char1"/>
    <w:rsid w:val="00841D68"/>
    <w:rPr>
      <w:rFonts w:ascii="Arial" w:hAnsi="Arial"/>
      <w:noProof/>
      <w:lang w:val="nl-NL" w:eastAsia="nl-NL"/>
    </w:rPr>
  </w:style>
  <w:style w:type="paragraph" w:customStyle="1" w:styleId="OpmaakprofielopsommingnummeriekUitvullenVoor0pt">
    <w:name w:val="Opmaakprofiel opsomming nummeriek + Uitvullen Voor:  0 pt"/>
    <w:basedOn w:val="opsommingnummeriek"/>
    <w:rsid w:val="00841D68"/>
    <w:pPr>
      <w:spacing w:before="0"/>
      <w:jc w:val="both"/>
    </w:pPr>
  </w:style>
  <w:style w:type="paragraph" w:styleId="Plattetekst2">
    <w:name w:val="Body Text 2"/>
    <w:basedOn w:val="Standaard"/>
    <w:link w:val="Plattetekst2Char"/>
    <w:rsid w:val="00841D68"/>
    <w:pPr>
      <w:tabs>
        <w:tab w:val="left" w:pos="-567"/>
      </w:tabs>
      <w:spacing w:line="269" w:lineRule="auto"/>
    </w:pPr>
    <w:rPr>
      <w:rFonts w:eastAsia="Calibri"/>
      <w:spacing w:val="0"/>
      <w:sz w:val="24"/>
      <w:szCs w:val="20"/>
      <w:lang w:val="x-none"/>
    </w:rPr>
  </w:style>
  <w:style w:type="character" w:customStyle="1" w:styleId="Plattetekst2Char">
    <w:name w:val="Platte tekst 2 Char"/>
    <w:basedOn w:val="Standaardalinea-lettertype"/>
    <w:link w:val="Plattetekst2"/>
    <w:rsid w:val="00841D68"/>
    <w:rPr>
      <w:rFonts w:ascii="Arial" w:eastAsia="Calibri" w:hAnsi="Arial"/>
      <w:sz w:val="24"/>
      <w:lang w:val="x-none"/>
    </w:rPr>
  </w:style>
  <w:style w:type="paragraph" w:customStyle="1" w:styleId="Opsomming">
    <w:name w:val="Opsomming"/>
    <w:basedOn w:val="AlineaChar"/>
    <w:next w:val="AlineaChar"/>
    <w:rsid w:val="00841D68"/>
    <w:pPr>
      <w:numPr>
        <w:numId w:val="18"/>
      </w:numPr>
      <w:tabs>
        <w:tab w:val="clear" w:pos="-566"/>
        <w:tab w:val="clear" w:pos="360"/>
        <w:tab w:val="left" w:pos="851"/>
      </w:tabs>
      <w:spacing w:line="200" w:lineRule="atLeast"/>
      <w:ind w:left="851" w:hanging="284"/>
    </w:pPr>
  </w:style>
  <w:style w:type="paragraph" w:customStyle="1" w:styleId="Opsommingalfabet">
    <w:name w:val="Opsomming alfabet"/>
    <w:basedOn w:val="Standaard"/>
    <w:rsid w:val="00841D68"/>
    <w:pPr>
      <w:numPr>
        <w:numId w:val="19"/>
      </w:numPr>
      <w:tabs>
        <w:tab w:val="left" w:pos="-567"/>
        <w:tab w:val="left" w:pos="284"/>
        <w:tab w:val="left" w:pos="964"/>
        <w:tab w:val="left" w:pos="8789"/>
      </w:tabs>
      <w:spacing w:before="60" w:line="269" w:lineRule="auto"/>
      <w:ind w:left="851" w:hanging="284"/>
    </w:pPr>
    <w:rPr>
      <w:rFonts w:eastAsia="Calibri"/>
      <w:spacing w:val="0"/>
      <w:sz w:val="20"/>
      <w:szCs w:val="20"/>
    </w:rPr>
  </w:style>
  <w:style w:type="paragraph" w:styleId="Plattetekst3">
    <w:name w:val="Body Text 3"/>
    <w:basedOn w:val="Standaard"/>
    <w:link w:val="Plattetekst3Char"/>
    <w:rsid w:val="00841D68"/>
    <w:pPr>
      <w:widowControl w:val="0"/>
      <w:tabs>
        <w:tab w:val="left" w:pos="-1440"/>
        <w:tab w:val="left" w:pos="-720"/>
        <w:tab w:val="left" w:pos="-567"/>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69" w:lineRule="auto"/>
      <w:ind w:right="227"/>
    </w:pPr>
    <w:rPr>
      <w:rFonts w:ascii="Arial Narrow" w:eastAsia="Calibri" w:hAnsi="Arial Narrow"/>
      <w:spacing w:val="0"/>
      <w:sz w:val="20"/>
      <w:szCs w:val="20"/>
      <w:lang w:val="x-none"/>
    </w:rPr>
  </w:style>
  <w:style w:type="character" w:customStyle="1" w:styleId="Plattetekst3Char">
    <w:name w:val="Platte tekst 3 Char"/>
    <w:basedOn w:val="Standaardalinea-lettertype"/>
    <w:link w:val="Plattetekst3"/>
    <w:rsid w:val="00841D68"/>
    <w:rPr>
      <w:rFonts w:ascii="Arial Narrow" w:eastAsia="Calibri" w:hAnsi="Arial Narrow"/>
      <w:lang w:val="x-none"/>
    </w:rPr>
  </w:style>
  <w:style w:type="paragraph" w:styleId="Plattetekstinspringen2">
    <w:name w:val="Body Text Indent 2"/>
    <w:basedOn w:val="Standaard"/>
    <w:link w:val="Plattetekstinspringen2Char"/>
    <w:rsid w:val="00841D68"/>
    <w:pPr>
      <w:tabs>
        <w:tab w:val="left" w:pos="-567"/>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69" w:lineRule="auto"/>
      <w:ind w:left="2268"/>
    </w:pPr>
    <w:rPr>
      <w:rFonts w:ascii="Univers" w:eastAsia="Calibri" w:hAnsi="Univers"/>
      <w:spacing w:val="0"/>
      <w:sz w:val="20"/>
      <w:szCs w:val="20"/>
      <w:lang w:val="x-none"/>
    </w:rPr>
  </w:style>
  <w:style w:type="character" w:customStyle="1" w:styleId="Plattetekstinspringen2Char">
    <w:name w:val="Platte tekst inspringen 2 Char"/>
    <w:basedOn w:val="Standaardalinea-lettertype"/>
    <w:link w:val="Plattetekstinspringen2"/>
    <w:rsid w:val="00841D68"/>
    <w:rPr>
      <w:rFonts w:ascii="Univers" w:eastAsia="Calibri" w:hAnsi="Univers"/>
      <w:lang w:val="x-none"/>
    </w:rPr>
  </w:style>
  <w:style w:type="paragraph" w:styleId="Plattetekstinspringen3">
    <w:name w:val="Body Text Indent 3"/>
    <w:basedOn w:val="Standaard"/>
    <w:link w:val="Plattetekstinspringen3Char"/>
    <w:rsid w:val="00841D68"/>
    <w:pPr>
      <w:tabs>
        <w:tab w:val="left" w:pos="-567"/>
      </w:tabs>
      <w:spacing w:line="269" w:lineRule="auto"/>
      <w:ind w:left="360"/>
    </w:pPr>
    <w:rPr>
      <w:rFonts w:ascii="Arial Narrow" w:eastAsia="Calibri" w:hAnsi="Arial Narrow"/>
      <w:spacing w:val="0"/>
      <w:sz w:val="20"/>
      <w:szCs w:val="20"/>
      <w:lang w:val="x-none"/>
    </w:rPr>
  </w:style>
  <w:style w:type="character" w:customStyle="1" w:styleId="Plattetekstinspringen3Char">
    <w:name w:val="Platte tekst inspringen 3 Char"/>
    <w:basedOn w:val="Standaardalinea-lettertype"/>
    <w:link w:val="Plattetekstinspringen3"/>
    <w:rsid w:val="00841D68"/>
    <w:rPr>
      <w:rFonts w:ascii="Arial Narrow" w:eastAsia="Calibri" w:hAnsi="Arial Narrow"/>
      <w:lang w:val="x-none"/>
    </w:rPr>
  </w:style>
  <w:style w:type="paragraph" w:customStyle="1" w:styleId="kop11">
    <w:name w:val="kop 1"/>
    <w:basedOn w:val="Kop1"/>
    <w:rsid w:val="00841D68"/>
    <w:pPr>
      <w:pageBreakBefore/>
      <w:tabs>
        <w:tab w:val="clear" w:pos="851"/>
        <w:tab w:val="left" w:pos="-567"/>
        <w:tab w:val="num" w:pos="432"/>
      </w:tabs>
      <w:spacing w:before="360" w:line="269" w:lineRule="auto"/>
      <w:ind w:left="432" w:hanging="432"/>
    </w:pPr>
    <w:rPr>
      <w:rFonts w:eastAsia="Calibri" w:cs="Times New Roman"/>
      <w:spacing w:val="0"/>
      <w:kern w:val="28"/>
      <w:szCs w:val="20"/>
    </w:rPr>
  </w:style>
  <w:style w:type="paragraph" w:customStyle="1" w:styleId="AlineaCharChar3">
    <w:name w:val="Alinea Char Char3"/>
    <w:rsid w:val="00841D68"/>
    <w:pPr>
      <w:tabs>
        <w:tab w:val="left" w:pos="-566"/>
      </w:tabs>
      <w:spacing w:line="269" w:lineRule="auto"/>
      <w:ind w:left="567"/>
    </w:pPr>
    <w:rPr>
      <w:rFonts w:ascii="Arial" w:eastAsia="Calibri" w:hAnsi="Arial"/>
    </w:rPr>
  </w:style>
  <w:style w:type="paragraph" w:customStyle="1" w:styleId="Bullet1">
    <w:name w:val="Bullet 1"/>
    <w:basedOn w:val="Standaard"/>
    <w:rsid w:val="00841D68"/>
    <w:pPr>
      <w:tabs>
        <w:tab w:val="clear" w:pos="357"/>
        <w:tab w:val="left" w:pos="-567"/>
        <w:tab w:val="num" w:pos="360"/>
      </w:tabs>
      <w:spacing w:line="269" w:lineRule="auto"/>
      <w:ind w:hanging="360"/>
    </w:pPr>
    <w:rPr>
      <w:rFonts w:ascii="Times New Roman" w:eastAsia="Calibri" w:hAnsi="Times New Roman"/>
      <w:spacing w:val="0"/>
      <w:sz w:val="24"/>
      <w:szCs w:val="20"/>
      <w:lang w:val="en-GB" w:eastAsia="en-US"/>
    </w:rPr>
  </w:style>
  <w:style w:type="paragraph" w:customStyle="1" w:styleId="AlineaNum">
    <w:name w:val="AlineaNum"/>
    <w:basedOn w:val="Standaard"/>
    <w:rsid w:val="00841D68"/>
    <w:pPr>
      <w:keepLines/>
      <w:tabs>
        <w:tab w:val="clear" w:pos="357"/>
        <w:tab w:val="left" w:pos="-567"/>
        <w:tab w:val="num" w:pos="360"/>
        <w:tab w:val="left" w:pos="720"/>
      </w:tabs>
      <w:spacing w:before="240" w:line="280" w:lineRule="atLeast"/>
    </w:pPr>
    <w:rPr>
      <w:rFonts w:ascii="Times New Roman" w:eastAsia="Calibri" w:hAnsi="Times New Roman"/>
      <w:spacing w:val="0"/>
      <w:sz w:val="24"/>
      <w:szCs w:val="20"/>
      <w:lang w:val="en-GB"/>
    </w:rPr>
  </w:style>
  <w:style w:type="paragraph" w:customStyle="1" w:styleId="AlineaChar1">
    <w:name w:val="Alinea Char1"/>
    <w:rsid w:val="00841D68"/>
    <w:pPr>
      <w:tabs>
        <w:tab w:val="left" w:pos="-566"/>
      </w:tabs>
      <w:spacing w:line="269" w:lineRule="auto"/>
      <w:ind w:left="567"/>
    </w:pPr>
    <w:rPr>
      <w:rFonts w:ascii="Arial" w:eastAsia="Calibri" w:hAnsi="Arial"/>
    </w:rPr>
  </w:style>
  <w:style w:type="paragraph" w:customStyle="1" w:styleId="opsomming0">
    <w:name w:val="opsomming"/>
    <w:basedOn w:val="Standaard"/>
    <w:next w:val="Standaard"/>
    <w:rsid w:val="00841D68"/>
    <w:pPr>
      <w:numPr>
        <w:numId w:val="20"/>
      </w:numPr>
      <w:tabs>
        <w:tab w:val="left" w:pos="-567"/>
        <w:tab w:val="left" w:pos="964"/>
        <w:tab w:val="left" w:pos="8789"/>
      </w:tabs>
      <w:spacing w:before="60" w:line="269" w:lineRule="auto"/>
    </w:pPr>
    <w:rPr>
      <w:rFonts w:eastAsia="Calibri"/>
      <w:spacing w:val="0"/>
      <w:sz w:val="20"/>
      <w:szCs w:val="20"/>
    </w:rPr>
  </w:style>
  <w:style w:type="character" w:customStyle="1" w:styleId="AlineaCharChar2">
    <w:name w:val="Alinea Char Char2"/>
    <w:rsid w:val="00841D68"/>
    <w:rPr>
      <w:rFonts w:ascii="Arial" w:hAnsi="Arial"/>
      <w:lang w:val="nl-NL" w:eastAsia="nl-NL"/>
    </w:rPr>
  </w:style>
  <w:style w:type="character" w:customStyle="1" w:styleId="OpsommingChar0">
    <w:name w:val="Opsomming Char"/>
    <w:rsid w:val="00841D68"/>
    <w:rPr>
      <w:rFonts w:ascii="Arial" w:hAnsi="Arial"/>
      <w:lang w:val="nl-NL" w:eastAsia="nl-NL"/>
    </w:rPr>
  </w:style>
  <w:style w:type="paragraph" w:customStyle="1" w:styleId="alineanieuw">
    <w:name w:val="alinea nieuw"/>
    <w:basedOn w:val="Standaard"/>
    <w:rsid w:val="00841D68"/>
    <w:pPr>
      <w:tabs>
        <w:tab w:val="left" w:pos="-567"/>
        <w:tab w:val="left" w:pos="8789"/>
      </w:tabs>
      <w:spacing w:before="240" w:line="269" w:lineRule="auto"/>
    </w:pPr>
    <w:rPr>
      <w:rFonts w:eastAsia="Calibri"/>
      <w:noProof/>
      <w:spacing w:val="0"/>
      <w:sz w:val="20"/>
      <w:szCs w:val="20"/>
    </w:rPr>
  </w:style>
  <w:style w:type="paragraph" w:customStyle="1" w:styleId="TableBullet1">
    <w:name w:val="Table Bullet 1"/>
    <w:basedOn w:val="Bullet1"/>
    <w:rsid w:val="00841D68"/>
    <w:pPr>
      <w:ind w:left="360"/>
    </w:pPr>
  </w:style>
  <w:style w:type="paragraph" w:customStyle="1" w:styleId="Bold">
    <w:name w:val="Bold"/>
    <w:basedOn w:val="Standaard"/>
    <w:next w:val="Standaard"/>
    <w:rsid w:val="00841D68"/>
    <w:pPr>
      <w:tabs>
        <w:tab w:val="left" w:pos="-567"/>
      </w:tabs>
      <w:spacing w:line="269" w:lineRule="auto"/>
    </w:pPr>
    <w:rPr>
      <w:rFonts w:eastAsia="Calibri"/>
      <w:b/>
      <w:spacing w:val="0"/>
      <w:sz w:val="20"/>
      <w:szCs w:val="20"/>
    </w:rPr>
  </w:style>
  <w:style w:type="paragraph" w:customStyle="1" w:styleId="Plattetekst21">
    <w:name w:val="Platte tekst 21"/>
    <w:basedOn w:val="Standaard"/>
    <w:rsid w:val="00841D68"/>
    <w:pPr>
      <w:tabs>
        <w:tab w:val="left" w:pos="-567"/>
      </w:tabs>
      <w:spacing w:line="269" w:lineRule="auto"/>
      <w:ind w:left="851" w:hanging="851"/>
    </w:pPr>
    <w:rPr>
      <w:rFonts w:eastAsia="Calibri"/>
      <w:spacing w:val="0"/>
      <w:sz w:val="20"/>
      <w:szCs w:val="20"/>
    </w:rPr>
  </w:style>
  <w:style w:type="paragraph" w:customStyle="1" w:styleId="Alinea0">
    <w:name w:val="Alinea"/>
    <w:rsid w:val="00841D68"/>
    <w:pPr>
      <w:tabs>
        <w:tab w:val="left" w:pos="-566"/>
      </w:tabs>
      <w:spacing w:line="269" w:lineRule="auto"/>
      <w:ind w:left="567"/>
    </w:pPr>
    <w:rPr>
      <w:rFonts w:ascii="Arial" w:eastAsia="Calibri" w:hAnsi="Arial"/>
    </w:rPr>
  </w:style>
  <w:style w:type="character" w:styleId="Verwijzingopmerking">
    <w:name w:val="annotation reference"/>
    <w:rsid w:val="00841D68"/>
    <w:rPr>
      <w:sz w:val="16"/>
    </w:rPr>
  </w:style>
  <w:style w:type="character" w:styleId="Zwaar">
    <w:name w:val="Strong"/>
    <w:uiPriority w:val="22"/>
    <w:qFormat/>
    <w:rsid w:val="00841D68"/>
    <w:rPr>
      <w:b/>
    </w:rPr>
  </w:style>
  <w:style w:type="paragraph" w:styleId="Lijstvoortzetting2">
    <w:name w:val="List Continue 2"/>
    <w:basedOn w:val="Standaard"/>
    <w:rsid w:val="00841D68"/>
    <w:pPr>
      <w:tabs>
        <w:tab w:val="left" w:pos="-567"/>
      </w:tabs>
      <w:spacing w:after="120" w:line="269" w:lineRule="auto"/>
      <w:ind w:left="566"/>
    </w:pPr>
    <w:rPr>
      <w:rFonts w:eastAsia="Calibri"/>
      <w:spacing w:val="0"/>
      <w:sz w:val="20"/>
      <w:szCs w:val="20"/>
    </w:rPr>
  </w:style>
  <w:style w:type="paragraph" w:styleId="Lijstvoortzetting3">
    <w:name w:val="List Continue 3"/>
    <w:basedOn w:val="Standaard"/>
    <w:rsid w:val="00841D68"/>
    <w:pPr>
      <w:tabs>
        <w:tab w:val="left" w:pos="-567"/>
      </w:tabs>
      <w:spacing w:after="120" w:line="269" w:lineRule="auto"/>
      <w:ind w:left="849"/>
    </w:pPr>
    <w:rPr>
      <w:rFonts w:eastAsia="Calibri"/>
      <w:spacing w:val="0"/>
      <w:sz w:val="20"/>
      <w:szCs w:val="20"/>
    </w:rPr>
  </w:style>
  <w:style w:type="paragraph" w:customStyle="1" w:styleId="Ballontekst1">
    <w:name w:val="Ballontekst1"/>
    <w:basedOn w:val="Standaard"/>
    <w:rsid w:val="00841D68"/>
    <w:pPr>
      <w:widowControl w:val="0"/>
      <w:tabs>
        <w:tab w:val="left" w:pos="-567"/>
      </w:tabs>
      <w:overflowPunct w:val="0"/>
      <w:autoSpaceDE w:val="0"/>
      <w:autoSpaceDN w:val="0"/>
      <w:adjustRightInd w:val="0"/>
      <w:spacing w:line="269" w:lineRule="auto"/>
      <w:textAlignment w:val="baseline"/>
    </w:pPr>
    <w:rPr>
      <w:rFonts w:ascii="Tahoma" w:eastAsia="Calibri" w:hAnsi="Tahoma"/>
      <w:spacing w:val="0"/>
      <w:sz w:val="16"/>
      <w:szCs w:val="20"/>
    </w:rPr>
  </w:style>
  <w:style w:type="paragraph" w:styleId="Tekstopmerking">
    <w:name w:val="annotation text"/>
    <w:basedOn w:val="Standaard"/>
    <w:link w:val="TekstopmerkingChar"/>
    <w:rsid w:val="00841D68"/>
    <w:pPr>
      <w:tabs>
        <w:tab w:val="left" w:pos="-567"/>
      </w:tabs>
      <w:spacing w:line="269" w:lineRule="auto"/>
    </w:pPr>
    <w:rPr>
      <w:rFonts w:eastAsia="Calibri"/>
      <w:spacing w:val="0"/>
      <w:sz w:val="20"/>
      <w:szCs w:val="20"/>
      <w:lang w:val="x-none"/>
    </w:rPr>
  </w:style>
  <w:style w:type="character" w:customStyle="1" w:styleId="TekstopmerkingChar">
    <w:name w:val="Tekst opmerking Char"/>
    <w:basedOn w:val="Standaardalinea-lettertype"/>
    <w:link w:val="Tekstopmerking"/>
    <w:rsid w:val="00841D68"/>
    <w:rPr>
      <w:rFonts w:ascii="Arial" w:eastAsia="Calibri" w:hAnsi="Arial"/>
      <w:lang w:val="x-none"/>
    </w:rPr>
  </w:style>
  <w:style w:type="character" w:customStyle="1" w:styleId="page60-tekst-kolommen">
    <w:name w:val="page60-tekst-kolommen"/>
    <w:rsid w:val="00841D68"/>
  </w:style>
  <w:style w:type="paragraph" w:customStyle="1" w:styleId="Handtekeningbedrijf">
    <w:name w:val="Handtekening bedrijf"/>
    <w:basedOn w:val="Handtekening"/>
    <w:rsid w:val="00841D68"/>
    <w:rPr>
      <w:rFonts w:cs="Arial"/>
      <w:szCs w:val="24"/>
    </w:rPr>
  </w:style>
  <w:style w:type="paragraph" w:styleId="Handtekening">
    <w:name w:val="Signature"/>
    <w:basedOn w:val="Standaard"/>
    <w:link w:val="HandtekeningChar"/>
    <w:rsid w:val="00841D68"/>
    <w:pPr>
      <w:tabs>
        <w:tab w:val="left" w:pos="-567"/>
      </w:tabs>
      <w:spacing w:line="269" w:lineRule="auto"/>
      <w:ind w:left="4252"/>
    </w:pPr>
    <w:rPr>
      <w:rFonts w:eastAsia="Calibri"/>
      <w:spacing w:val="0"/>
      <w:sz w:val="20"/>
      <w:szCs w:val="20"/>
      <w:lang w:val="x-none"/>
    </w:rPr>
  </w:style>
  <w:style w:type="character" w:customStyle="1" w:styleId="HandtekeningChar">
    <w:name w:val="Handtekening Char"/>
    <w:basedOn w:val="Standaardalinea-lettertype"/>
    <w:link w:val="Handtekening"/>
    <w:rsid w:val="00841D68"/>
    <w:rPr>
      <w:rFonts w:ascii="Arial" w:eastAsia="Calibri" w:hAnsi="Arial"/>
      <w:lang w:val="x-none"/>
    </w:rPr>
  </w:style>
  <w:style w:type="paragraph" w:customStyle="1" w:styleId="StandardText">
    <w:name w:val="StandardText"/>
    <w:basedOn w:val="Standaard"/>
    <w:rsid w:val="00841D68"/>
    <w:pPr>
      <w:numPr>
        <w:ilvl w:val="12"/>
      </w:numPr>
      <w:tabs>
        <w:tab w:val="left" w:pos="-567"/>
      </w:tabs>
      <w:spacing w:line="269" w:lineRule="auto"/>
      <w:ind w:left="567"/>
      <w:jc w:val="both"/>
    </w:pPr>
    <w:rPr>
      <w:rFonts w:eastAsia="Calibri" w:cs="Arial"/>
      <w:spacing w:val="0"/>
      <w:sz w:val="20"/>
      <w:szCs w:val="20"/>
    </w:rPr>
  </w:style>
  <w:style w:type="paragraph" w:customStyle="1" w:styleId="DWAopsommingAanhef">
    <w:name w:val="DWAopsommingAanhef"/>
    <w:basedOn w:val="Plattetekst"/>
    <w:next w:val="Plattetekst"/>
    <w:rsid w:val="00841D68"/>
    <w:pPr>
      <w:keepNext/>
    </w:pPr>
    <w:rPr>
      <w:rFonts w:ascii="Verdana" w:hAnsi="Verdana"/>
      <w:lang w:eastAsia="en-US"/>
    </w:rPr>
  </w:style>
  <w:style w:type="paragraph" w:customStyle="1" w:styleId="s">
    <w:name w:val="s"/>
    <w:basedOn w:val="Kop2"/>
    <w:rsid w:val="00841D68"/>
    <w:pPr>
      <w:widowControl w:val="0"/>
      <w:numPr>
        <w:ilvl w:val="0"/>
        <w:numId w:val="0"/>
      </w:numPr>
      <w:tabs>
        <w:tab w:val="left" w:pos="-567"/>
        <w:tab w:val="left" w:pos="0"/>
        <w:tab w:val="left" w:pos="567"/>
      </w:tabs>
      <w:spacing w:after="0" w:line="269" w:lineRule="auto"/>
    </w:pPr>
    <w:rPr>
      <w:rFonts w:eastAsia="Calibri" w:cs="Times New Roman"/>
      <w:iCs w:val="0"/>
      <w:spacing w:val="-2"/>
      <w:sz w:val="20"/>
      <w:szCs w:val="20"/>
      <w:lang w:val="x-none"/>
    </w:rPr>
  </w:style>
  <w:style w:type="paragraph" w:customStyle="1" w:styleId="Emokop1">
    <w:name w:val="Emo kop1"/>
    <w:basedOn w:val="AlineaChar"/>
    <w:autoRedefine/>
    <w:rsid w:val="00841D68"/>
    <w:pPr>
      <w:tabs>
        <w:tab w:val="num" w:pos="576"/>
      </w:tabs>
      <w:ind w:left="576" w:hanging="576"/>
    </w:pPr>
    <w:rPr>
      <w:b/>
      <w:caps/>
      <w:sz w:val="24"/>
    </w:rPr>
  </w:style>
  <w:style w:type="paragraph" w:customStyle="1" w:styleId="Emokop2">
    <w:name w:val="Emo kop 2"/>
    <w:basedOn w:val="Emokop1"/>
    <w:autoRedefine/>
    <w:rsid w:val="00841D68"/>
    <w:pPr>
      <w:tabs>
        <w:tab w:val="clear" w:pos="576"/>
        <w:tab w:val="num" w:pos="432"/>
        <w:tab w:val="left" w:pos="500"/>
      </w:tabs>
      <w:ind w:left="432" w:hanging="432"/>
    </w:pPr>
    <w:rPr>
      <w:caps w:val="0"/>
      <w:sz w:val="20"/>
    </w:rPr>
  </w:style>
  <w:style w:type="paragraph" w:customStyle="1" w:styleId="Kopvaninhoudsopgave2">
    <w:name w:val="Kop van inhoudsopgave2"/>
    <w:basedOn w:val="Kop1"/>
    <w:next w:val="Standaard"/>
    <w:rsid w:val="00841D68"/>
    <w:pPr>
      <w:keepLines/>
      <w:numPr>
        <w:numId w:val="0"/>
      </w:numPr>
      <w:tabs>
        <w:tab w:val="left" w:pos="-567"/>
      </w:tabs>
      <w:spacing w:before="480" w:line="276" w:lineRule="auto"/>
      <w:outlineLvl w:val="9"/>
    </w:pPr>
    <w:rPr>
      <w:rFonts w:ascii="Cambria" w:eastAsia="Calibri" w:hAnsi="Cambria" w:cs="Times New Roman"/>
      <w:color w:val="365F91"/>
      <w:spacing w:val="0"/>
      <w:kern w:val="0"/>
      <w:sz w:val="28"/>
      <w:szCs w:val="28"/>
      <w:lang w:eastAsia="en-US"/>
    </w:rPr>
  </w:style>
  <w:style w:type="paragraph" w:customStyle="1" w:styleId="Standaardtekstparagraafl">
    <w:name w:val="Standaard tekst paragraafl"/>
    <w:basedOn w:val="Standaard"/>
    <w:link w:val="StandaardtekstparagraaflCharChar"/>
    <w:autoRedefine/>
    <w:rsid w:val="00841D68"/>
    <w:pPr>
      <w:widowControl w:val="0"/>
      <w:tabs>
        <w:tab w:val="left" w:pos="-567"/>
      </w:tabs>
      <w:adjustRightInd w:val="0"/>
      <w:spacing w:line="240" w:lineRule="exact"/>
      <w:ind w:left="601"/>
      <w:textAlignment w:val="baseline"/>
    </w:pPr>
    <w:rPr>
      <w:rFonts w:eastAsia="Calibri"/>
      <w:noProof/>
      <w:spacing w:val="-2"/>
      <w:sz w:val="20"/>
      <w:szCs w:val="20"/>
      <w:lang w:val="x-none"/>
    </w:rPr>
  </w:style>
  <w:style w:type="character" w:customStyle="1" w:styleId="StandaardtekstparagraaflCharChar">
    <w:name w:val="Standaard tekst paragraafl Char Char"/>
    <w:link w:val="Standaardtekstparagraafl"/>
    <w:locked/>
    <w:rsid w:val="00841D68"/>
    <w:rPr>
      <w:rFonts w:ascii="Arial" w:eastAsia="Calibri" w:hAnsi="Arial"/>
      <w:noProof/>
      <w:spacing w:val="-2"/>
      <w:lang w:val="x-none"/>
    </w:rPr>
  </w:style>
  <w:style w:type="paragraph" w:customStyle="1" w:styleId="Kop1Beschrijvenddoc">
    <w:name w:val="Kop 1 Beschrijvend doc"/>
    <w:basedOn w:val="Standaard"/>
    <w:autoRedefine/>
    <w:rsid w:val="00841D68"/>
    <w:pPr>
      <w:keepNext/>
      <w:widowControl w:val="0"/>
      <w:tabs>
        <w:tab w:val="left" w:pos="-567"/>
        <w:tab w:val="num" w:pos="432"/>
      </w:tabs>
      <w:adjustRightInd w:val="0"/>
      <w:spacing w:line="240" w:lineRule="exact"/>
      <w:ind w:left="432" w:hanging="432"/>
      <w:textAlignment w:val="baseline"/>
      <w:outlineLvl w:val="0"/>
    </w:pPr>
    <w:rPr>
      <w:rFonts w:eastAsia="Calibri" w:cs="Arial"/>
      <w:b/>
      <w:bCs/>
      <w:spacing w:val="0"/>
      <w:sz w:val="24"/>
      <w:szCs w:val="20"/>
    </w:rPr>
  </w:style>
  <w:style w:type="paragraph" w:customStyle="1" w:styleId="kop2beschrijvenddocument">
    <w:name w:val="kop2 beschrijvend document"/>
    <w:basedOn w:val="Standaard"/>
    <w:autoRedefine/>
    <w:rsid w:val="00841D68"/>
    <w:pPr>
      <w:keepNext/>
      <w:widowControl w:val="0"/>
      <w:numPr>
        <w:ilvl w:val="1"/>
      </w:numPr>
      <w:tabs>
        <w:tab w:val="left" w:pos="-567"/>
        <w:tab w:val="left" w:pos="754"/>
        <w:tab w:val="num" w:pos="866"/>
      </w:tabs>
      <w:adjustRightInd w:val="0"/>
      <w:spacing w:before="240" w:after="60" w:line="240" w:lineRule="exact"/>
      <w:ind w:left="110" w:hanging="110"/>
      <w:textAlignment w:val="baseline"/>
      <w:outlineLvl w:val="1"/>
    </w:pPr>
    <w:rPr>
      <w:rFonts w:eastAsia="Calibri" w:cs="Arial"/>
      <w:b/>
      <w:spacing w:val="0"/>
      <w:sz w:val="19"/>
      <w:szCs w:val="19"/>
    </w:rPr>
  </w:style>
  <w:style w:type="paragraph" w:customStyle="1" w:styleId="standaardAD">
    <w:name w:val="standaard AD"/>
    <w:basedOn w:val="Standaard"/>
    <w:autoRedefine/>
    <w:rsid w:val="00841D68"/>
    <w:pPr>
      <w:widowControl w:val="0"/>
      <w:tabs>
        <w:tab w:val="left" w:pos="-567"/>
        <w:tab w:val="left" w:pos="0"/>
        <w:tab w:val="left" w:pos="587"/>
        <w:tab w:val="left" w:pos="6527"/>
        <w:tab w:val="left" w:pos="7482"/>
      </w:tabs>
      <w:adjustRightInd w:val="0"/>
      <w:spacing w:line="240" w:lineRule="exact"/>
      <w:ind w:right="-108"/>
      <w:textAlignment w:val="baseline"/>
    </w:pPr>
    <w:rPr>
      <w:rFonts w:eastAsia="Calibri" w:cs="Arial"/>
      <w:spacing w:val="0"/>
      <w:sz w:val="19"/>
      <w:szCs w:val="19"/>
    </w:rPr>
  </w:style>
  <w:style w:type="paragraph" w:styleId="Onderwerpvanopmerking">
    <w:name w:val="annotation subject"/>
    <w:basedOn w:val="Tekstopmerking"/>
    <w:next w:val="Tekstopmerking"/>
    <w:link w:val="OnderwerpvanopmerkingChar"/>
    <w:rsid w:val="00841D68"/>
    <w:pPr>
      <w:tabs>
        <w:tab w:val="left" w:pos="567"/>
        <w:tab w:val="left" w:pos="1134"/>
        <w:tab w:val="left" w:pos="1701"/>
        <w:tab w:val="left" w:pos="2268"/>
        <w:tab w:val="left" w:pos="2835"/>
        <w:tab w:val="left" w:pos="3969"/>
        <w:tab w:val="left" w:pos="4536"/>
        <w:tab w:val="left" w:pos="5103"/>
        <w:tab w:val="left" w:pos="5670"/>
      </w:tabs>
      <w:ind w:left="567"/>
    </w:pPr>
    <w:rPr>
      <w:b/>
    </w:rPr>
  </w:style>
  <w:style w:type="character" w:customStyle="1" w:styleId="OnderwerpvanopmerkingChar">
    <w:name w:val="Onderwerp van opmerking Char"/>
    <w:basedOn w:val="TekstopmerkingChar"/>
    <w:link w:val="Onderwerpvanopmerking"/>
    <w:rsid w:val="00841D68"/>
    <w:rPr>
      <w:rFonts w:ascii="Arial" w:eastAsia="Calibri" w:hAnsi="Arial"/>
      <w:b/>
      <w:lang w:val="x-none"/>
    </w:rPr>
  </w:style>
  <w:style w:type="paragraph" w:customStyle="1" w:styleId="standaardad0">
    <w:name w:val="standaardad"/>
    <w:basedOn w:val="Standaard"/>
    <w:rsid w:val="00841D68"/>
    <w:pPr>
      <w:tabs>
        <w:tab w:val="left" w:pos="-567"/>
      </w:tabs>
      <w:spacing w:line="269" w:lineRule="auto"/>
      <w:ind w:right="-108"/>
    </w:pPr>
    <w:rPr>
      <w:rFonts w:eastAsia="Times New Roman" w:cs="Arial Unicode MS"/>
      <w:spacing w:val="0"/>
      <w:sz w:val="19"/>
      <w:szCs w:val="19"/>
    </w:rPr>
  </w:style>
  <w:style w:type="paragraph" w:customStyle="1" w:styleId="tekstkop3">
    <w:name w:val="tekst kop 3"/>
    <w:basedOn w:val="Standaard"/>
    <w:autoRedefine/>
    <w:rsid w:val="00841D68"/>
    <w:pPr>
      <w:widowControl w:val="0"/>
      <w:tabs>
        <w:tab w:val="left" w:pos="-567"/>
      </w:tabs>
      <w:adjustRightInd w:val="0"/>
      <w:spacing w:line="240" w:lineRule="exact"/>
      <w:textAlignment w:val="baseline"/>
    </w:pPr>
    <w:rPr>
      <w:rFonts w:eastAsia="Calibri" w:cs="Arial"/>
      <w:noProof/>
      <w:spacing w:val="0"/>
      <w:sz w:val="19"/>
      <w:szCs w:val="19"/>
    </w:rPr>
  </w:style>
  <w:style w:type="paragraph" w:customStyle="1" w:styleId="OpmaakprofielLinksRegelafstandenkel1">
    <w:name w:val="Opmaakprofiel Links Regelafstand:  enkel1"/>
    <w:basedOn w:val="Standaard"/>
    <w:autoRedefine/>
    <w:rsid w:val="00841D68"/>
    <w:pPr>
      <w:widowControl w:val="0"/>
      <w:tabs>
        <w:tab w:val="left" w:pos="-567"/>
      </w:tabs>
      <w:adjustRightInd w:val="0"/>
      <w:spacing w:line="240" w:lineRule="exact"/>
      <w:textAlignment w:val="baseline"/>
    </w:pPr>
    <w:rPr>
      <w:rFonts w:eastAsia="Calibri" w:cs="Arial"/>
      <w:spacing w:val="0"/>
      <w:sz w:val="19"/>
      <w:szCs w:val="20"/>
    </w:rPr>
  </w:style>
  <w:style w:type="paragraph" w:customStyle="1" w:styleId="standaardparagraaf">
    <w:name w:val="standaard paragraaf"/>
    <w:basedOn w:val="Standaard"/>
    <w:autoRedefine/>
    <w:rsid w:val="00841D68"/>
    <w:pPr>
      <w:widowControl w:val="0"/>
      <w:tabs>
        <w:tab w:val="left" w:pos="-567"/>
      </w:tabs>
      <w:adjustRightInd w:val="0"/>
      <w:spacing w:line="269" w:lineRule="auto"/>
      <w:textAlignment w:val="baseline"/>
    </w:pPr>
    <w:rPr>
      <w:rFonts w:eastAsia="Calibri" w:cs="Arial"/>
      <w:spacing w:val="0"/>
      <w:sz w:val="19"/>
      <w:szCs w:val="19"/>
    </w:rPr>
  </w:style>
  <w:style w:type="paragraph" w:customStyle="1" w:styleId="Opmaakprofiel18">
    <w:name w:val="Opmaakprofiel18"/>
    <w:basedOn w:val="Standaard"/>
    <w:rsid w:val="00841D68"/>
    <w:pPr>
      <w:widowControl w:val="0"/>
      <w:numPr>
        <w:numId w:val="21"/>
      </w:numPr>
      <w:tabs>
        <w:tab w:val="left" w:pos="-567"/>
        <w:tab w:val="left" w:pos="515"/>
        <w:tab w:val="right" w:pos="7639"/>
      </w:tabs>
      <w:adjustRightInd w:val="0"/>
      <w:spacing w:line="240" w:lineRule="exact"/>
      <w:textAlignment w:val="baseline"/>
    </w:pPr>
    <w:rPr>
      <w:rFonts w:ascii="Utopia" w:eastAsia="Calibri" w:hAnsi="Utopia" w:cs="Arial"/>
      <w:i/>
      <w:iCs/>
      <w:smallCaps/>
      <w:noProof/>
      <w:spacing w:val="0"/>
      <w:sz w:val="20"/>
      <w:szCs w:val="20"/>
    </w:rPr>
  </w:style>
  <w:style w:type="paragraph" w:customStyle="1" w:styleId="bijlageformulier">
    <w:name w:val="bijlage formulier"/>
    <w:basedOn w:val="Standaard"/>
    <w:autoRedefine/>
    <w:rsid w:val="00841D68"/>
    <w:pPr>
      <w:widowControl w:val="0"/>
      <w:tabs>
        <w:tab w:val="left" w:pos="-567"/>
      </w:tabs>
      <w:adjustRightInd w:val="0"/>
      <w:spacing w:line="240" w:lineRule="exact"/>
      <w:textAlignment w:val="baseline"/>
    </w:pPr>
    <w:rPr>
      <w:rFonts w:eastAsia="Calibri" w:cs="Arial"/>
      <w:b/>
      <w:spacing w:val="0"/>
      <w:sz w:val="24"/>
    </w:rPr>
  </w:style>
  <w:style w:type="paragraph" w:customStyle="1" w:styleId="OpmaakprofielLinksRegelafstandenkel">
    <w:name w:val="Opmaakprofiel Links Regelafstand:  enkel"/>
    <w:basedOn w:val="Standaard"/>
    <w:autoRedefine/>
    <w:rsid w:val="00841D68"/>
    <w:pPr>
      <w:widowControl w:val="0"/>
      <w:tabs>
        <w:tab w:val="left" w:pos="-567"/>
      </w:tabs>
      <w:adjustRightInd w:val="0"/>
      <w:spacing w:line="269" w:lineRule="auto"/>
      <w:ind w:right="-54"/>
      <w:textAlignment w:val="baseline"/>
    </w:pPr>
    <w:rPr>
      <w:rFonts w:eastAsia="Calibri" w:cs="Arial"/>
      <w:bCs/>
      <w:spacing w:val="0"/>
      <w:sz w:val="19"/>
      <w:szCs w:val="19"/>
    </w:rPr>
  </w:style>
  <w:style w:type="paragraph" w:customStyle="1" w:styleId="Artikel1">
    <w:name w:val="Artikel 1"/>
    <w:basedOn w:val="Standaard"/>
    <w:next w:val="Standaard"/>
    <w:rsid w:val="00841D68"/>
    <w:pPr>
      <w:keepNext/>
      <w:widowControl w:val="0"/>
      <w:numPr>
        <w:numId w:val="22"/>
      </w:numPr>
      <w:tabs>
        <w:tab w:val="left" w:pos="-567"/>
      </w:tabs>
      <w:adjustRightInd w:val="0"/>
      <w:spacing w:before="560" w:after="280" w:line="480" w:lineRule="auto"/>
      <w:textAlignment w:val="baseline"/>
    </w:pPr>
    <w:rPr>
      <w:rFonts w:ascii="Imago Book" w:eastAsia="Calibri" w:hAnsi="Imago Book" w:cs="Arial"/>
      <w:spacing w:val="0"/>
      <w:sz w:val="36"/>
      <w:szCs w:val="20"/>
    </w:rPr>
  </w:style>
  <w:style w:type="paragraph" w:customStyle="1" w:styleId="OpmaakprofielStandaardtekstparagraafl">
    <w:name w:val="Opmaakprofiel Standaard tekst paragraafl +"/>
    <w:basedOn w:val="Standaardtekstparagraafl"/>
    <w:autoRedefine/>
    <w:rsid w:val="00841D68"/>
    <w:rPr>
      <w:spacing w:val="0"/>
      <w:sz w:val="19"/>
      <w:szCs w:val="19"/>
    </w:rPr>
  </w:style>
  <w:style w:type="paragraph" w:customStyle="1" w:styleId="Lijstalinea1">
    <w:name w:val="Lijstalinea1"/>
    <w:basedOn w:val="Standaard"/>
    <w:rsid w:val="00841D68"/>
    <w:pPr>
      <w:tabs>
        <w:tab w:val="left" w:pos="-567"/>
      </w:tabs>
      <w:spacing w:line="269" w:lineRule="auto"/>
      <w:ind w:left="720"/>
      <w:contextualSpacing/>
    </w:pPr>
    <w:rPr>
      <w:rFonts w:eastAsia="Calibri"/>
      <w:spacing w:val="0"/>
      <w:sz w:val="20"/>
      <w:szCs w:val="20"/>
    </w:rPr>
  </w:style>
  <w:style w:type="paragraph" w:customStyle="1" w:styleId="OpmaakprofielArial95ptLinksRegelafstandenkel">
    <w:name w:val="Opmaakprofiel Arial 95 pt Links Regelafstand:  enkel"/>
    <w:basedOn w:val="Standaard"/>
    <w:autoRedefine/>
    <w:rsid w:val="00841D68"/>
    <w:pPr>
      <w:widowControl w:val="0"/>
      <w:tabs>
        <w:tab w:val="left" w:pos="-567"/>
      </w:tabs>
      <w:adjustRightInd w:val="0"/>
      <w:spacing w:line="240" w:lineRule="exact"/>
      <w:textAlignment w:val="baseline"/>
    </w:pPr>
    <w:rPr>
      <w:rFonts w:eastAsia="Calibri" w:cs="Arial"/>
      <w:spacing w:val="0"/>
      <w:sz w:val="19"/>
      <w:szCs w:val="20"/>
    </w:rPr>
  </w:style>
  <w:style w:type="paragraph" w:customStyle="1" w:styleId="Standard12Char">
    <w:name w:val="Standard 12 Char"/>
    <w:basedOn w:val="Standaard"/>
    <w:semiHidden/>
    <w:rsid w:val="00841D68"/>
    <w:pPr>
      <w:tabs>
        <w:tab w:val="left" w:pos="-567"/>
      </w:tabs>
      <w:spacing w:line="269" w:lineRule="auto"/>
    </w:pPr>
    <w:rPr>
      <w:rFonts w:eastAsia="Calibri" w:cs="Arial"/>
      <w:spacing w:val="0"/>
      <w:sz w:val="24"/>
      <w:szCs w:val="20"/>
      <w:lang w:val="de-DE" w:eastAsia="de-DE"/>
    </w:rPr>
  </w:style>
  <w:style w:type="paragraph" w:customStyle="1" w:styleId="Opmaakprofiel24">
    <w:name w:val="Opmaakprofiel24"/>
    <w:basedOn w:val="Kop1"/>
    <w:rsid w:val="00841D68"/>
    <w:pPr>
      <w:numPr>
        <w:numId w:val="23"/>
      </w:numPr>
      <w:tabs>
        <w:tab w:val="left" w:pos="-567"/>
        <w:tab w:val="num" w:pos="1701"/>
      </w:tabs>
      <w:adjustRightInd w:val="0"/>
      <w:spacing w:line="240" w:lineRule="exact"/>
      <w:ind w:hanging="1701"/>
      <w:textAlignment w:val="baseline"/>
    </w:pPr>
    <w:rPr>
      <w:rFonts w:eastAsia="Calibri"/>
      <w:bCs w:val="0"/>
      <w:spacing w:val="0"/>
      <w:kern w:val="0"/>
      <w:sz w:val="19"/>
      <w:szCs w:val="20"/>
    </w:rPr>
  </w:style>
  <w:style w:type="paragraph" w:customStyle="1" w:styleId="label">
    <w:name w:val="label"/>
    <w:basedOn w:val="Standaard"/>
    <w:autoRedefine/>
    <w:rsid w:val="00841D68"/>
    <w:pPr>
      <w:widowControl w:val="0"/>
      <w:tabs>
        <w:tab w:val="left" w:pos="-567"/>
      </w:tabs>
      <w:adjustRightInd w:val="0"/>
      <w:spacing w:line="269" w:lineRule="auto"/>
      <w:textAlignment w:val="baseline"/>
    </w:pPr>
    <w:rPr>
      <w:rFonts w:eastAsia="Calibri" w:cs="Arial"/>
      <w:b/>
      <w:caps/>
      <w:noProof/>
      <w:spacing w:val="0"/>
      <w:sz w:val="36"/>
      <w:szCs w:val="36"/>
    </w:rPr>
  </w:style>
  <w:style w:type="paragraph" w:customStyle="1" w:styleId="BijlageKop">
    <w:name w:val="BijlageKop"/>
    <w:basedOn w:val="Standaard"/>
    <w:next w:val="Standaard"/>
    <w:rsid w:val="00841D68"/>
    <w:pPr>
      <w:tabs>
        <w:tab w:val="left" w:pos="-567"/>
      </w:tabs>
      <w:spacing w:after="852" w:line="284" w:lineRule="exact"/>
    </w:pPr>
    <w:rPr>
      <w:rFonts w:ascii="PMN Caecilia" w:eastAsia="Calibri" w:hAnsi="PMN Caecilia"/>
      <w:b/>
      <w:spacing w:val="0"/>
      <w:sz w:val="30"/>
      <w:szCs w:val="20"/>
      <w:lang w:eastAsia="en-US"/>
    </w:rPr>
  </w:style>
  <w:style w:type="paragraph" w:customStyle="1" w:styleId="Revisie1">
    <w:name w:val="Revisie1"/>
    <w:hidden/>
    <w:semiHidden/>
    <w:rsid w:val="00841D68"/>
    <w:rPr>
      <w:rFonts w:ascii="Arial" w:eastAsia="Calibri" w:hAnsi="Arial"/>
    </w:rPr>
  </w:style>
  <w:style w:type="table" w:customStyle="1" w:styleId="Lichtearcering-accent11">
    <w:name w:val="Lichte arcering - accent 11"/>
    <w:rsid w:val="00841D68"/>
    <w:rPr>
      <w:rFonts w:eastAsia="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chtelijst-accent11">
    <w:name w:val="Lichte lijst - accent 11"/>
    <w:rsid w:val="00841D68"/>
    <w:rPr>
      <w:rFonts w:eastAsia="Calibri"/>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customStyle="1" w:styleId="voettekst0">
    <w:name w:val="voettekst"/>
    <w:basedOn w:val="Voettekst"/>
    <w:link w:val="voettekstChar0"/>
    <w:rsid w:val="00841D68"/>
    <w:pPr>
      <w:pBdr>
        <w:top w:val="single" w:sz="4" w:space="0" w:color="auto"/>
      </w:pBdr>
      <w:tabs>
        <w:tab w:val="clear" w:pos="4536"/>
        <w:tab w:val="clear" w:pos="9072"/>
        <w:tab w:val="left" w:pos="-567"/>
        <w:tab w:val="left" w:pos="1260"/>
        <w:tab w:val="center" w:pos="1620"/>
        <w:tab w:val="center" w:pos="4703"/>
        <w:tab w:val="right" w:pos="8222"/>
      </w:tabs>
      <w:spacing w:line="269" w:lineRule="auto"/>
    </w:pPr>
    <w:rPr>
      <w:rFonts w:eastAsia="Calibri"/>
      <w:spacing w:val="0"/>
      <w:sz w:val="20"/>
      <w:szCs w:val="20"/>
      <w:lang w:val="x-none"/>
    </w:rPr>
  </w:style>
  <w:style w:type="character" w:customStyle="1" w:styleId="voettekstChar0">
    <w:name w:val="voettekst Char"/>
    <w:link w:val="voettekst0"/>
    <w:locked/>
    <w:rsid w:val="00841D68"/>
    <w:rPr>
      <w:rFonts w:ascii="Arial" w:eastAsia="Calibri" w:hAnsi="Arial"/>
      <w:lang w:val="x-none"/>
    </w:rPr>
  </w:style>
  <w:style w:type="paragraph" w:customStyle="1" w:styleId="NormalJustified">
    <w:name w:val="Normal + Justified"/>
    <w:basedOn w:val="Standaard"/>
    <w:rsid w:val="00841D68"/>
    <w:pPr>
      <w:widowControl w:val="0"/>
      <w:overflowPunct w:val="0"/>
      <w:autoSpaceDE w:val="0"/>
      <w:autoSpaceDN w:val="0"/>
      <w:adjustRightInd w:val="0"/>
      <w:spacing w:line="240" w:lineRule="auto"/>
      <w:jc w:val="both"/>
      <w:textAlignment w:val="baseline"/>
    </w:pPr>
    <w:rPr>
      <w:rFonts w:eastAsia="Calibri"/>
      <w:spacing w:val="0"/>
      <w:sz w:val="20"/>
      <w:szCs w:val="20"/>
      <w:lang w:val="nl" w:eastAsia="en-US"/>
    </w:rPr>
  </w:style>
  <w:style w:type="paragraph" w:customStyle="1" w:styleId="Geenafstand1">
    <w:name w:val="Geen afstand1"/>
    <w:rsid w:val="00841D68"/>
    <w:rPr>
      <w:rFonts w:ascii="Calibri" w:hAnsi="Calibri"/>
    </w:rPr>
  </w:style>
  <w:style w:type="paragraph" w:customStyle="1" w:styleId="tabelinhoud">
    <w:name w:val="tabelinhoud"/>
    <w:basedOn w:val="Standaard"/>
    <w:next w:val="Standaard"/>
    <w:rsid w:val="00841D68"/>
    <w:pPr>
      <w:tabs>
        <w:tab w:val="left" w:pos="567"/>
        <w:tab w:val="left" w:pos="851"/>
        <w:tab w:val="left" w:pos="1134"/>
        <w:tab w:val="left" w:pos="2268"/>
        <w:tab w:val="right" w:pos="9072"/>
      </w:tabs>
      <w:spacing w:line="240" w:lineRule="auto"/>
    </w:pPr>
    <w:rPr>
      <w:rFonts w:ascii="Plantin" w:eastAsia="Calibri" w:hAnsi="Plantin"/>
      <w:spacing w:val="0"/>
      <w:sz w:val="20"/>
      <w:szCs w:val="20"/>
    </w:rPr>
  </w:style>
  <w:style w:type="paragraph" w:styleId="Normaalweb">
    <w:name w:val="Normal (Web)"/>
    <w:basedOn w:val="Standaard"/>
    <w:rsid w:val="00841D68"/>
    <w:pPr>
      <w:spacing w:before="100" w:beforeAutospacing="1" w:after="100" w:afterAutospacing="1" w:line="240" w:lineRule="auto"/>
    </w:pPr>
    <w:rPr>
      <w:rFonts w:ascii="Arial Unicode MS" w:eastAsia="Times New Roman" w:hAnsi="Arial Unicode MS" w:cs="Arial Unicode MS"/>
      <w:spacing w:val="0"/>
      <w:sz w:val="24"/>
    </w:rPr>
  </w:style>
  <w:style w:type="paragraph" w:customStyle="1" w:styleId="Lijstalinea10">
    <w:name w:val="Lijstalinea1_0"/>
    <w:basedOn w:val="Standaard"/>
    <w:uiPriority w:val="99"/>
    <w:rsid w:val="00841D68"/>
    <w:pPr>
      <w:tabs>
        <w:tab w:val="left" w:pos="-567"/>
      </w:tabs>
      <w:spacing w:line="269" w:lineRule="auto"/>
      <w:ind w:left="720"/>
      <w:contextualSpacing/>
    </w:pPr>
    <w:rPr>
      <w:rFonts w:eastAsia="Times New Roman"/>
      <w:spacing w:val="0"/>
      <w:sz w:val="20"/>
      <w:szCs w:val="20"/>
    </w:rPr>
  </w:style>
  <w:style w:type="character" w:customStyle="1" w:styleId="CharChar2">
    <w:name w:val="Char Char2"/>
    <w:rsid w:val="00841D68"/>
    <w:rPr>
      <w:rFonts w:ascii="Arial" w:hAnsi="Arial"/>
    </w:rPr>
  </w:style>
  <w:style w:type="character" w:customStyle="1" w:styleId="Subtielebenadrukking1">
    <w:name w:val="Subtiele benadrukking1"/>
    <w:rsid w:val="00841D68"/>
    <w:rPr>
      <w:i/>
      <w:color w:val="808080"/>
    </w:rPr>
  </w:style>
  <w:style w:type="paragraph" w:customStyle="1" w:styleId="Links063cmVerkeerd-om063cm">
    <w:name w:val="Links:  063 cm Verkeerd-om:  063 cm"/>
    <w:basedOn w:val="Standaard"/>
    <w:rsid w:val="00841D68"/>
    <w:pPr>
      <w:overflowPunct w:val="0"/>
      <w:autoSpaceDE w:val="0"/>
      <w:autoSpaceDN w:val="0"/>
      <w:adjustRightInd w:val="0"/>
      <w:ind w:left="357"/>
      <w:textAlignment w:val="baseline"/>
    </w:pPr>
    <w:rPr>
      <w:rFonts w:eastAsia="Calibri"/>
      <w:szCs w:val="20"/>
    </w:rPr>
  </w:style>
  <w:style w:type="paragraph" w:customStyle="1" w:styleId="Default">
    <w:name w:val="Default"/>
    <w:rsid w:val="00841D68"/>
    <w:pPr>
      <w:autoSpaceDE w:val="0"/>
      <w:autoSpaceDN w:val="0"/>
      <w:adjustRightInd w:val="0"/>
    </w:pPr>
    <w:rPr>
      <w:rFonts w:eastAsia="Calibri"/>
      <w:color w:val="000000"/>
      <w:sz w:val="24"/>
      <w:szCs w:val="24"/>
    </w:rPr>
  </w:style>
  <w:style w:type="character" w:customStyle="1" w:styleId="apple-converted-space">
    <w:name w:val="apple-converted-space"/>
    <w:rsid w:val="00841D68"/>
  </w:style>
  <w:style w:type="character" w:customStyle="1" w:styleId="lijn1kop">
    <w:name w:val="lijn1kop"/>
    <w:rsid w:val="00841D68"/>
  </w:style>
  <w:style w:type="table" w:customStyle="1" w:styleId="Tabelraster10">
    <w:name w:val="Tabelraster1"/>
    <w:basedOn w:val="Standaardtabel"/>
    <w:next w:val="Tabelraster"/>
    <w:rsid w:val="00841D6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raster2">
    <w:name w:val="Tabelraster2"/>
    <w:basedOn w:val="Standaardtabel"/>
    <w:next w:val="Tabelraster"/>
    <w:rsid w:val="00841D6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raster3">
    <w:name w:val="Tabelraster3"/>
    <w:basedOn w:val="Standaardtabel"/>
    <w:next w:val="Tabelraster"/>
    <w:rsid w:val="00841D6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raster4">
    <w:name w:val="Tabelraster4"/>
    <w:basedOn w:val="Standaardtabel"/>
    <w:next w:val="Tabelraster"/>
    <w:rsid w:val="00841D6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raster11">
    <w:name w:val="Tabelraster11"/>
    <w:basedOn w:val="Standaardtabel"/>
    <w:next w:val="Tabelraster"/>
    <w:rsid w:val="00841D68"/>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link w:val="EindnoottekstChar"/>
    <w:rsid w:val="00232590"/>
    <w:pPr>
      <w:spacing w:line="240" w:lineRule="auto"/>
    </w:pPr>
    <w:rPr>
      <w:sz w:val="20"/>
      <w:szCs w:val="20"/>
    </w:rPr>
  </w:style>
  <w:style w:type="character" w:customStyle="1" w:styleId="EindnoottekstChar">
    <w:name w:val="Eindnoottekst Char"/>
    <w:basedOn w:val="Standaardalinea-lettertype"/>
    <w:link w:val="Eindnoottekst"/>
    <w:rsid w:val="00232590"/>
    <w:rPr>
      <w:rFonts w:ascii="Arial" w:eastAsiaTheme="minorHAnsi" w:hAnsi="Arial"/>
      <w:spacing w:val="20"/>
    </w:rPr>
  </w:style>
  <w:style w:type="character" w:styleId="Eindnootmarkering">
    <w:name w:val="endnote reference"/>
    <w:basedOn w:val="Standaardalinea-lettertype"/>
    <w:rsid w:val="00232590"/>
    <w:rPr>
      <w:vertAlign w:val="superscript"/>
    </w:rPr>
  </w:style>
  <w:style w:type="character" w:styleId="Tekstvantijdelijkeaanduiding">
    <w:name w:val="Placeholder Text"/>
    <w:basedOn w:val="Standaardalinea-lettertype"/>
    <w:uiPriority w:val="99"/>
    <w:semiHidden/>
    <w:rsid w:val="008A0068"/>
    <w:rPr>
      <w:color w:val="808080"/>
    </w:rPr>
  </w:style>
  <w:style w:type="character" w:customStyle="1" w:styleId="LijstalineaChar">
    <w:name w:val="Lijstalinea Char"/>
    <w:basedOn w:val="Standaardalinea-lettertype"/>
    <w:link w:val="Lijstalinea"/>
    <w:uiPriority w:val="34"/>
    <w:rsid w:val="0025001B"/>
    <w:rPr>
      <w:rFonts w:ascii="Arial" w:eastAsiaTheme="minorHAnsi" w:hAnsi="Arial"/>
      <w:spacing w:val="20"/>
      <w:sz w:val="18"/>
      <w:szCs w:val="24"/>
    </w:rPr>
  </w:style>
  <w:style w:type="table" w:styleId="Eigentijdsetabel">
    <w:name w:val="Table Contemporary"/>
    <w:basedOn w:val="Standaardtabel"/>
    <w:rsid w:val="005C68EA"/>
    <w:pPr>
      <w:spacing w:line="270" w:lineRule="atLeast"/>
    </w:pPr>
    <w:tblPr>
      <w:tblStyleRowBandSize w:val="1"/>
      <w:tblBorders>
        <w:insideH w:val="single" w:sz="18" w:space="0" w:color="FFFFFF"/>
        <w:insideV w:val="single" w:sz="18" w:space="0" w:color="FFFFFF"/>
      </w:tblBorders>
    </w:tblPr>
    <w:tblStylePr w:type="firstRow">
      <w:rPr>
        <w:b/>
        <w:bCs/>
        <w:color w:val="auto"/>
      </w:rPr>
      <w:tblPr/>
      <w:tcPr>
        <w:shd w:val="clear" w:color="auto" w:fill="BFBFBF" w:themeFill="background1" w:themeFillShade="BF"/>
      </w:tcPr>
    </w:tblStylePr>
    <w:tblStylePr w:type="band1Horz">
      <w:rPr>
        <w:color w:val="auto"/>
      </w:rPr>
      <w:tblPr/>
      <w:tcPr>
        <w:shd w:val="clear" w:color="auto" w:fill="F2F2F2" w:themeFill="background1" w:themeFillShade="F2"/>
      </w:tcPr>
    </w:tblStylePr>
    <w:tblStylePr w:type="band2Horz">
      <w:rPr>
        <w:color w:val="auto"/>
      </w:rPr>
      <w:tblPr/>
      <w:tcPr>
        <w:shd w:val="clear" w:color="auto" w:fill="D9D9D9" w:themeFill="background1" w:themeFillShade="D9"/>
      </w:tcPr>
    </w:tblStylePr>
  </w:style>
  <w:style w:type="paragraph" w:customStyle="1" w:styleId="Artikeltekstdef">
    <w:name w:val="Artikeltekst def"/>
    <w:link w:val="ArtikeltekstdefChar"/>
    <w:rsid w:val="009E4386"/>
    <w:pPr>
      <w:widowControl w:val="0"/>
      <w:spacing w:line="270" w:lineRule="atLeast"/>
    </w:pPr>
    <w:rPr>
      <w:rFonts w:ascii="Arial" w:hAnsi="Arial" w:cs="Arial"/>
      <w:bCs/>
      <w:iCs/>
      <w:spacing w:val="20"/>
      <w:sz w:val="18"/>
      <w:szCs w:val="28"/>
    </w:rPr>
  </w:style>
  <w:style w:type="character" w:customStyle="1" w:styleId="ArtikeltekstdefChar">
    <w:name w:val="Artikeltekst def Char"/>
    <w:basedOn w:val="Standaardalinea-lettertype"/>
    <w:link w:val="Artikeltekstdef"/>
    <w:rsid w:val="009E4386"/>
    <w:rPr>
      <w:rFonts w:ascii="Arial" w:eastAsiaTheme="minorHAnsi" w:hAnsi="Arial" w:cs="Arial"/>
      <w:bCs/>
      <w:iCs/>
      <w:spacing w:val="20"/>
      <w:sz w:val="18"/>
      <w:szCs w:val="28"/>
    </w:rPr>
  </w:style>
  <w:style w:type="table" w:customStyle="1" w:styleId="Tabelstijlsjablonen1">
    <w:name w:val="Tabelstijl sjablonen1"/>
    <w:basedOn w:val="Standaardtabel"/>
    <w:uiPriority w:val="99"/>
    <w:rsid w:val="00374CAB"/>
    <w:pPr>
      <w:spacing w:after="0" w:line="270" w:lineRule="atLeast"/>
    </w:pPr>
    <w:rPr>
      <w:rFonts w:ascii="Arial" w:eastAsia="Times New Roman" w:hAnsi="Arial" w:cs="Times New Roman"/>
      <w:sz w:val="18"/>
      <w:szCs w:val="20"/>
      <w:lang w:val="nl-NL" w:eastAsia="nl-NL"/>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szCs w:val="18"/>
      </w:rPr>
      <w:tblPr/>
      <w:tcPr>
        <w:shd w:val="clear" w:color="auto" w:fill="BFBFBF"/>
      </w:tcPr>
    </w:tblStylePr>
  </w:style>
  <w:style w:type="paragraph" w:customStyle="1" w:styleId="Formuliernummer">
    <w:name w:val="Formuliernummer"/>
    <w:basedOn w:val="Standaard"/>
    <w:uiPriority w:val="99"/>
    <w:rsid w:val="002F2E1D"/>
    <w:pPr>
      <w:tabs>
        <w:tab w:val="left" w:pos="3600"/>
      </w:tabs>
      <w:spacing w:line="240" w:lineRule="auto"/>
    </w:pPr>
    <w:rPr>
      <w:rFonts w:ascii="FrnkGothITC Bk BT" w:eastAsia="Times New Roman" w:hAnsi="FrnkGothITC Bk BT"/>
      <w:spacing w:val="0"/>
      <w:sz w:val="12"/>
      <w:szCs w:val="18"/>
    </w:rPr>
  </w:style>
  <w:style w:type="paragraph" w:customStyle="1" w:styleId="Tussentitel">
    <w:name w:val="Tussentitel"/>
    <w:basedOn w:val="Standaard"/>
    <w:next w:val="Standaard"/>
    <w:uiPriority w:val="2"/>
    <w:qFormat/>
    <w:rsid w:val="00512E50"/>
    <w:pPr>
      <w:spacing w:after="60"/>
    </w:pPr>
    <w:rPr>
      <w:rFonts w:ascii="Arial Vet" w:hAnsi="Arial Vet"/>
      <w:b/>
    </w:rPr>
  </w:style>
  <w:style w:type="table" w:styleId="Rastertabel4">
    <w:name w:val="Grid Table 4"/>
    <w:basedOn w:val="Standaardtabel"/>
    <w:uiPriority w:val="49"/>
    <w:rsid w:val="002D3777"/>
    <w:pPr>
      <w:spacing w:after="0" w:line="240" w:lineRule="auto"/>
    </w:pPr>
    <w:rPr>
      <w:rFonts w:ascii="Times New Roman" w:hAnsi="Times New Roman" w:cs="Times New Roman"/>
      <w:sz w:val="20"/>
      <w:szCs w:val="20"/>
      <w:lang w:val="nl-NL" w:eastAsia="nl-N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stijlarcering1">
    <w:name w:val="Tabelstijl arcering1"/>
    <w:basedOn w:val="Standaardtabel"/>
    <w:uiPriority w:val="99"/>
    <w:rsid w:val="0026747B"/>
    <w:pPr>
      <w:spacing w:after="0" w:line="270" w:lineRule="atLeast"/>
    </w:pPr>
    <w:rPr>
      <w:rFonts w:ascii="Arial" w:eastAsia="Times New Roman" w:hAnsi="Arial" w:cs="Times New Roman"/>
      <w:sz w:val="18"/>
      <w:szCs w:val="20"/>
      <w:lang w:val="nl-NL" w:eastAsia="nl-NL"/>
    </w:rPr>
    <w:tblPr>
      <w:tblStyleRowBandSize w:val="1"/>
      <w:tblInd w:w="0" w:type="nil"/>
      <w:tblBorders>
        <w:insideH w:val="single" w:sz="18" w:space="0" w:color="FFFFFF"/>
        <w:insideV w:val="single" w:sz="18" w:space="0" w:color="FFFFFF"/>
      </w:tblBorders>
      <w:tblCellMar>
        <w:left w:w="28" w:type="dxa"/>
        <w:right w:w="28" w:type="dxa"/>
      </w:tblCellMar>
    </w:tblPr>
    <w:tblStylePr w:type="firstRow">
      <w:rPr>
        <w:b/>
        <w:color w:val="auto"/>
        <w:sz w:val="18"/>
        <w:szCs w:val="18"/>
      </w:rPr>
      <w:tbl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735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Weergave">
  <a:themeElements>
    <a:clrScheme name="Weergave">
      <a:dk1>
        <a:srgbClr val="000000"/>
      </a:dk1>
      <a:lt1>
        <a:srgbClr val="FFFFFF"/>
      </a:lt1>
      <a:dk2>
        <a:srgbClr val="46464A"/>
      </a:dk2>
      <a:lt2>
        <a:srgbClr val="D6D3CC"/>
      </a:lt2>
      <a:accent1>
        <a:srgbClr val="6F6F74"/>
      </a:accent1>
      <a:accent2>
        <a:srgbClr val="92A9B9"/>
      </a:accent2>
      <a:accent3>
        <a:srgbClr val="A7B789"/>
      </a:accent3>
      <a:accent4>
        <a:srgbClr val="B9A489"/>
      </a:accent4>
      <a:accent5>
        <a:srgbClr val="8D6374"/>
      </a:accent5>
      <a:accent6>
        <a:srgbClr val="9B7362"/>
      </a:accent6>
      <a:hlink>
        <a:srgbClr val="67AABF"/>
      </a:hlink>
      <a:folHlink>
        <a:srgbClr val="ABAFA5"/>
      </a:folHlink>
    </a:clrScheme>
    <a:fontScheme name="Weergave">
      <a:majorFont>
        <a:latin typeface="Century Schoolbook" panose="020406040505050203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Schoolbook" panose="020406040505050203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Weergave">
      <a:fillStyleLst>
        <a:solidFill>
          <a:schemeClr val="phClr"/>
        </a:solidFill>
        <a:solidFill>
          <a:schemeClr val="phClr">
            <a:tint val="60000"/>
            <a:satMod val="120000"/>
          </a:schemeClr>
        </a:solidFill>
        <a:solidFill>
          <a:schemeClr val="phClr">
            <a:shade val="75000"/>
            <a:satMod val="160000"/>
          </a:schemeClr>
        </a:solidFill>
      </a:fillStyleLst>
      <a:lnStyleLst>
        <a:ln w="9525" cap="flat" cmpd="sng" algn="ctr">
          <a:solidFill>
            <a:schemeClr val="phClr"/>
          </a:solidFill>
          <a:prstDash val="solid"/>
        </a:ln>
        <a:ln w="13970" cap="flat" cmpd="sng" algn="ctr">
          <a:solidFill>
            <a:schemeClr val="phClr"/>
          </a:solidFill>
          <a:prstDash val="solid"/>
        </a:ln>
        <a:ln w="17145" cap="flat" cmpd="sng" algn="ctr">
          <a:solidFill>
            <a:schemeClr val="phClr">
              <a:shade val="95000"/>
              <a:alpha val="95000"/>
              <a:satMod val="150000"/>
            </a:schemeClr>
          </a:solidFill>
          <a:prstDash val="solid"/>
        </a:ln>
      </a:lnStyleLst>
      <a:effectStyleLst>
        <a:effectStyle>
          <a:effectLst/>
        </a:effectStyle>
        <a:effectStyle>
          <a:effectLst>
            <a:outerShdw blurRad="50800" dist="15240" dir="5400000" algn="tl" rotWithShape="0">
              <a:srgbClr val="000000">
                <a:alpha val="75000"/>
              </a:srgbClr>
            </a:outerShdw>
          </a:effectLst>
          <a:scene3d>
            <a:camera prst="orthographicFront">
              <a:rot lat="0" lon="0" rev="0"/>
            </a:camera>
            <a:lightRig rig="brightRoom" dir="tl"/>
          </a:scene3d>
          <a:sp3d contourW="9525" prstMaterial="flat">
            <a:bevelT w="0" h="0" prst="coolSlant"/>
            <a:contourClr>
              <a:schemeClr val="phClr">
                <a:shade val="35000"/>
                <a:satMod val="130000"/>
              </a:schemeClr>
            </a:contourClr>
          </a:sp3d>
        </a:effectStyle>
        <a:effectStyle>
          <a:effectLst>
            <a:outerShdw blurRad="76200" dist="25400" dir="5400000" algn="tl" rotWithShape="0">
              <a:srgbClr val="000000">
                <a:alpha val="55000"/>
              </a:srgbClr>
            </a:outerShdw>
          </a:effectLst>
          <a:scene3d>
            <a:camera prst="orthographicFront">
              <a:rot lat="0" lon="0" rev="0"/>
            </a:camera>
            <a:lightRig rig="brightRoom" dir="tl"/>
          </a:scene3d>
          <a:sp3d contourW="19050" prstMaterial="flat">
            <a:bevelT w="0" h="0" prst="coolSlant"/>
            <a:contourClr>
              <a:schemeClr val="phClr">
                <a:shade val="25000"/>
                <a:satMod val="140000"/>
              </a:schemeClr>
            </a:contourClr>
          </a:sp3d>
        </a:effectStyle>
      </a:effectStyleLst>
      <a:bgFillStyleLst>
        <a:solidFill>
          <a:schemeClr val="phClr"/>
        </a:solidFill>
        <a:solidFill>
          <a:schemeClr val="phClr">
            <a:tint val="95000"/>
            <a:satMod val="170000"/>
          </a:schemeClr>
        </a:solidFill>
        <a:gradFill rotWithShape="1">
          <a:gsLst>
            <a:gs pos="0">
              <a:schemeClr val="phClr">
                <a:tint val="94000"/>
                <a:shade val="98000"/>
                <a:satMod val="130000"/>
                <a:lumMod val="102000"/>
              </a:schemeClr>
            </a:gs>
            <a:gs pos="100000">
              <a:schemeClr val="phClr">
                <a:tint val="98000"/>
                <a:shade val="78000"/>
                <a:satMod val="140000"/>
              </a:schemeClr>
            </a:gs>
          </a:gsLst>
          <a:path path="circle">
            <a:fillToRect l="100000" t="100000" r="100000" b="100000"/>
          </a:path>
        </a:gradFill>
      </a:bgFillStyleLst>
    </a:fmtScheme>
  </a:themeElements>
  <a:objectDefaults/>
  <a:extraClrSchemeLst/>
  <a:extLst>
    <a:ext uri="{05A4C25C-085E-4340-85A3-A5531E510DB2}">
      <thm15:themeFamily xmlns:thm15="http://schemas.microsoft.com/office/thememl/2012/main" name="View" id="{BA0EB5A6-F2D4-4F82-977B-64ADEE4A2A69}" vid="{3969A8A2-35DB-4E3B-8885-16FD2056867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99E24917-45F6-411E-91E6-79EF106CA820}">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office/word/2010/wordprocessingShape"/>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107</Words>
  <Characters>803</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Gemeente Westland</Company>
  <LinksUpToDate>false</LinksUpToDate>
  <CharactersWithSpaces>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José Litjens-Burgersdijk</dc:creator>
  <cp:lastModifiedBy>Litjens, JW (Jose)</cp:lastModifiedBy>
  <cp:revision>4</cp:revision>
  <dcterms:created xsi:type="dcterms:W3CDTF">2023-07-05T11:36:00Z</dcterms:created>
  <dcterms:modified xsi:type="dcterms:W3CDTF">2023-07-14T07:55:00Z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jwlitjens</vt:lpwstr>
  </property>
  <property fmtid="{D5CDD505-2E9C-101B-9397-08002B2CF9AE}" pid="3" name="Header">
    <vt:lpwstr>KOP 024D koptekst rapport extern - titel vast subtitel vraag (+ vraag (sub)dossier in Corsa)</vt:lpwstr>
  </property>
  <property fmtid="{D5CDD505-2E9C-101B-9397-08002B2CF9AE}" pid="4" name="HeaderId">
    <vt:lpwstr>A8E4EF375CC44CFA9416C018CB41DB01</vt:lpwstr>
  </property>
  <property fmtid="{D5CDD505-2E9C-101B-9397-08002B2CF9AE}" pid="5" name="Template">
    <vt:lpwstr>INK 002 beschrijvend document voor Nationale en Europese aanbestedingen</vt:lpwstr>
  </property>
  <property fmtid="{D5CDD505-2E9C-101B-9397-08002B2CF9AE}" pid="6" name="TemplateId">
    <vt:lpwstr>07C419A72A154E30AE2025C9AA4B2AA5</vt:lpwstr>
  </property>
  <property fmtid="{D5CDD505-2E9C-101B-9397-08002B2CF9AE}" pid="7" name="Typist">
    <vt:lpwstr>jwlitjens</vt:lpwstr>
  </property>
  <property fmtid="{D5CDD505-2E9C-101B-9397-08002B2CF9AE}" pid="8" name="CORSA_GUID">
    <vt:lpwstr>896cb3f1-4210-40b4-af14-014dc4de3ee9</vt:lpwstr>
  </property>
  <property fmtid="{D5CDD505-2E9C-101B-9397-08002B2CF9AE}" pid="9" name="CORSA_OBJECTTYPE">
    <vt:lpwstr>S</vt:lpwstr>
  </property>
  <property fmtid="{D5CDD505-2E9C-101B-9397-08002B2CF9AE}" pid="10" name="CORSA_OBJECTID">
    <vt:lpwstr>23-0154069</vt:lpwstr>
  </property>
  <property fmtid="{D5CDD505-2E9C-101B-9397-08002B2CF9AE}" pid="11" name="CORSA_VERSION">
    <vt:lpwstr>3</vt:lpwstr>
  </property>
</Properties>
</file>