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03D2" w14:textId="1E0D3BDF" w:rsidR="00DF353B" w:rsidRDefault="00DF353B" w:rsidP="00DF353B">
      <w:pPr>
        <w:pageBreakBefore/>
        <w:widowControl w:val="0"/>
        <w:shd w:val="clear" w:color="auto" w:fill="000000" w:themeFill="text1"/>
        <w:spacing w:after="120" w:line="240" w:lineRule="auto"/>
        <w:outlineLvl w:val="0"/>
        <w:rPr>
          <w:rFonts w:ascii="Arial Vet" w:eastAsia="Calibri" w:hAnsi="Arial Vet"/>
          <w:b/>
          <w:bCs/>
          <w:sz w:val="24"/>
          <w:szCs w:val="20"/>
        </w:rPr>
      </w:pPr>
      <w:bookmarkStart w:id="0" w:name="_Toc3986819"/>
      <w:bookmarkStart w:id="1" w:name="_Toc107488161"/>
      <w:bookmarkStart w:id="2" w:name="_Toc3986810"/>
      <w:bookmarkStart w:id="3" w:name="_Toc107488152"/>
      <w:r>
        <w:rPr>
          <w:rFonts w:ascii="Arial Vet" w:eastAsia="Calibri" w:hAnsi="Arial Vet"/>
          <w:b/>
          <w:bCs/>
          <w:sz w:val="24"/>
          <w:szCs w:val="20"/>
        </w:rPr>
        <w:t>Bijlage 1</w:t>
      </w:r>
      <w:r w:rsidR="002F6959">
        <w:rPr>
          <w:rFonts w:ascii="Arial Vet" w:eastAsia="Calibri" w:hAnsi="Arial Vet"/>
          <w:b/>
          <w:bCs/>
          <w:sz w:val="24"/>
          <w:szCs w:val="20"/>
        </w:rPr>
        <w:t>l</w:t>
      </w:r>
      <w:r>
        <w:rPr>
          <w:rFonts w:ascii="Arial Vet" w:eastAsia="Calibri" w:hAnsi="Arial Vet"/>
          <w:b/>
          <w:bCs/>
          <w:sz w:val="24"/>
          <w:szCs w:val="20"/>
        </w:rPr>
        <w:t xml:space="preserve"> - Checklist</w:t>
      </w:r>
      <w:bookmarkEnd w:id="0"/>
      <w:bookmarkEnd w:id="1"/>
    </w:p>
    <w:p w14:paraId="78405BB1" w14:textId="1976A12B" w:rsidR="00BA418A" w:rsidRDefault="00DA72E4" w:rsidP="00DF353B">
      <w:r w:rsidRPr="00DA72E4">
        <w:t>In de onderstaande tabel zijn alle documenten opgenomen, die door inschrijver, op straffe van uitsluiting van de aanbestedingsprocedure, bij Inschrijving moeten worden ingediend. Tenzij de Aanbestedende Dienst uitsluiting niet proportioneel acht.</w:t>
      </w:r>
    </w:p>
    <w:p w14:paraId="7A7542D6" w14:textId="77777777" w:rsidR="00DF353B" w:rsidRDefault="00DF353B" w:rsidP="00DF353B"/>
    <w:p w14:paraId="2D5F5CE7" w14:textId="77777777" w:rsidR="00DF353B" w:rsidRDefault="00DF353B" w:rsidP="00DF353B">
      <w:pPr>
        <w:tabs>
          <w:tab w:val="clear" w:pos="357"/>
          <w:tab w:val="left" w:pos="708"/>
        </w:tabs>
        <w:spacing w:line="240" w:lineRule="auto"/>
        <w:rPr>
          <w:rFonts w:cs="Arial"/>
          <w:b/>
          <w:spacing w:val="0"/>
          <w:kern w:val="0"/>
          <w:sz w:val="20"/>
          <w:szCs w:val="20"/>
          <w:lang w:eastAsia="en-US"/>
        </w:rPr>
      </w:pPr>
    </w:p>
    <w:tbl>
      <w:tblPr>
        <w:tblW w:w="8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0"/>
      </w:tblGrid>
      <w:tr w:rsidR="00F83FF8" w:rsidRPr="00F83FF8" w14:paraId="2F405A33" w14:textId="77777777" w:rsidTr="00F83FF8">
        <w:trPr>
          <w:trHeight w:val="300"/>
        </w:trPr>
        <w:tc>
          <w:tcPr>
            <w:tcW w:w="8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bookmarkEnd w:id="2"/>
          <w:bookmarkEnd w:id="3"/>
          <w:p w14:paraId="2972AC15" w14:textId="77777777" w:rsidR="00F83FF8" w:rsidRPr="00F83FF8" w:rsidRDefault="00F83FF8" w:rsidP="00F83FF8">
            <w:pPr>
              <w:tabs>
                <w:tab w:val="clear" w:pos="357"/>
              </w:tabs>
              <w:spacing w:line="240" w:lineRule="auto"/>
            </w:pPr>
            <w:r w:rsidRPr="00F83FF8">
              <w:t>Documenten</w:t>
            </w:r>
          </w:p>
        </w:tc>
      </w:tr>
      <w:tr w:rsidR="00F83FF8" w:rsidRPr="00F83FF8" w14:paraId="3F056EA3" w14:textId="77777777" w:rsidTr="00F83FF8">
        <w:trPr>
          <w:trHeight w:val="300"/>
        </w:trPr>
        <w:tc>
          <w:tcPr>
            <w:tcW w:w="8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135AF" w14:textId="77777777" w:rsidR="00F83FF8" w:rsidRPr="00F83FF8" w:rsidRDefault="00F83FF8" w:rsidP="00F83FF8">
            <w:pPr>
              <w:tabs>
                <w:tab w:val="clear" w:pos="357"/>
              </w:tabs>
              <w:spacing w:line="240" w:lineRule="auto"/>
            </w:pPr>
            <w:r w:rsidRPr="00F83FF8">
              <w:t xml:space="preserve">Uniform Europees Aanbestedingsdocument </w:t>
            </w:r>
          </w:p>
        </w:tc>
      </w:tr>
      <w:tr w:rsidR="00F83FF8" w:rsidRPr="00F83FF8" w14:paraId="11B0DBD6" w14:textId="77777777" w:rsidTr="00F83FF8">
        <w:trPr>
          <w:trHeight w:val="60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24AEA" w14:textId="77777777" w:rsidR="00F83FF8" w:rsidRPr="00F83FF8" w:rsidRDefault="00F83FF8" w:rsidP="00F83FF8">
            <w:pPr>
              <w:tabs>
                <w:tab w:val="clear" w:pos="357"/>
              </w:tabs>
              <w:spacing w:line="240" w:lineRule="auto"/>
            </w:pPr>
            <w:r w:rsidRPr="00F83FF8">
              <w:t xml:space="preserve">een recente (niet ouder dan 6 maanden op het tijdstip van indienen Inschrijving) uittreksel uit het handelsregister </w:t>
            </w:r>
          </w:p>
        </w:tc>
      </w:tr>
      <w:tr w:rsidR="00F83FF8" w:rsidRPr="00F83FF8" w14:paraId="7ACB5262" w14:textId="77777777" w:rsidTr="00F83FF8">
        <w:trPr>
          <w:trHeight w:val="30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58A3" w14:textId="77777777" w:rsidR="00F83FF8" w:rsidRPr="00F83FF8" w:rsidRDefault="00F83FF8" w:rsidP="00F83FF8">
            <w:pPr>
              <w:tabs>
                <w:tab w:val="clear" w:pos="357"/>
              </w:tabs>
              <w:spacing w:line="240" w:lineRule="auto"/>
            </w:pPr>
            <w:r w:rsidRPr="00F83FF8">
              <w:t xml:space="preserve">Format Referentie Opdracht </w:t>
            </w:r>
          </w:p>
        </w:tc>
      </w:tr>
      <w:tr w:rsidR="00F83FF8" w:rsidRPr="00F83FF8" w14:paraId="415F1CA8" w14:textId="77777777" w:rsidTr="00F83FF8">
        <w:trPr>
          <w:trHeight w:val="30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46C64" w14:textId="36117677" w:rsidR="00F83FF8" w:rsidRPr="00F83FF8" w:rsidRDefault="00F83FF8" w:rsidP="00F83FF8">
            <w:pPr>
              <w:tabs>
                <w:tab w:val="clear" w:pos="357"/>
              </w:tabs>
              <w:spacing w:line="240" w:lineRule="auto"/>
            </w:pPr>
            <w:r w:rsidRPr="00F83FF8">
              <w:t>de prijsopgave (bijlage 1</w:t>
            </w:r>
            <w:r w:rsidR="00856B30">
              <w:t>i</w:t>
            </w:r>
            <w:r w:rsidRPr="00F83FF8">
              <w:t>)</w:t>
            </w:r>
          </w:p>
        </w:tc>
      </w:tr>
      <w:tr w:rsidR="00F83FF8" w:rsidRPr="00F83FF8" w14:paraId="0D7A7855" w14:textId="77777777" w:rsidTr="00F83FF8">
        <w:trPr>
          <w:trHeight w:val="60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B3B2F" w14:textId="6430E6A6" w:rsidR="00F83FF8" w:rsidRPr="00F83FF8" w:rsidRDefault="00F83FF8" w:rsidP="00F83FF8">
            <w:pPr>
              <w:tabs>
                <w:tab w:val="clear" w:pos="357"/>
              </w:tabs>
              <w:spacing w:line="240" w:lineRule="auto"/>
            </w:pPr>
            <w:r w:rsidRPr="00F83FF8">
              <w:t>de exploitatiebegroting, inclusief eventuele eenmalige opstartkosten, conform het format zoals bijgevoegd als bijlage 1</w:t>
            </w:r>
            <w:r w:rsidR="00856B30">
              <w:t>j</w:t>
            </w:r>
            <w:r w:rsidRPr="00F83FF8">
              <w:t xml:space="preserve"> </w:t>
            </w:r>
          </w:p>
        </w:tc>
      </w:tr>
      <w:tr w:rsidR="00F83FF8" w:rsidRPr="00F83FF8" w14:paraId="421A1855" w14:textId="77777777" w:rsidTr="00F83FF8">
        <w:trPr>
          <w:trHeight w:val="30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70AE7" w14:textId="77777777" w:rsidR="00F83FF8" w:rsidRPr="00F83FF8" w:rsidRDefault="00F83FF8" w:rsidP="00F83FF8">
            <w:pPr>
              <w:tabs>
                <w:tab w:val="clear" w:pos="357"/>
              </w:tabs>
              <w:spacing w:line="240" w:lineRule="auto"/>
            </w:pPr>
            <w:r w:rsidRPr="00F83FF8">
              <w:t>een bedrijfsplan conform het format en de richtlijnen zoals omschreven</w:t>
            </w:r>
          </w:p>
        </w:tc>
      </w:tr>
      <w:tr w:rsidR="00F83FF8" w:rsidRPr="00F83FF8" w14:paraId="53DB2445" w14:textId="77777777" w:rsidTr="00856B30">
        <w:trPr>
          <w:trHeight w:val="300"/>
        </w:trPr>
        <w:tc>
          <w:tcPr>
            <w:tcW w:w="8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45B9A" w14:textId="0BCD70D6" w:rsidR="00F83FF8" w:rsidRPr="00F83FF8" w:rsidRDefault="00856B30" w:rsidP="00F83FF8">
            <w:pPr>
              <w:tabs>
                <w:tab w:val="clear" w:pos="357"/>
              </w:tabs>
              <w:spacing w:line="240" w:lineRule="auto"/>
            </w:pPr>
            <w:r w:rsidRPr="00856B30">
              <w:t xml:space="preserve">MVOI thema </w:t>
            </w:r>
            <w:proofErr w:type="spellStart"/>
            <w:r w:rsidRPr="00856B30">
              <w:t>Social</w:t>
            </w:r>
            <w:proofErr w:type="spellEnd"/>
            <w:r w:rsidRPr="00856B30">
              <w:t xml:space="preserve"> Return</w:t>
            </w:r>
            <w:r>
              <w:t xml:space="preserve"> (bijlage 1h)</w:t>
            </w:r>
          </w:p>
        </w:tc>
      </w:tr>
    </w:tbl>
    <w:p w14:paraId="7814E404" w14:textId="672B4A75" w:rsidR="00205BD2" w:rsidRPr="00F83FF8" w:rsidRDefault="00205BD2" w:rsidP="00E55C64">
      <w:pPr>
        <w:tabs>
          <w:tab w:val="clear" w:pos="357"/>
        </w:tabs>
        <w:spacing w:after="200" w:line="276" w:lineRule="auto"/>
      </w:pPr>
    </w:p>
    <w:sectPr w:rsidR="00205BD2" w:rsidRPr="00F83FF8" w:rsidSect="00AB017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7BD44" w14:textId="77777777" w:rsidR="00F32A3F" w:rsidRDefault="00F32A3F">
      <w:pPr>
        <w:spacing w:line="240" w:lineRule="auto"/>
      </w:pPr>
      <w:r>
        <w:separator/>
      </w:r>
    </w:p>
  </w:endnote>
  <w:endnote w:type="continuationSeparator" w:id="0">
    <w:p w14:paraId="6668C1F9" w14:textId="77777777" w:rsidR="00F32A3F" w:rsidRDefault="00F32A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topi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armond (W1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oudyOlSt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Standaard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umstSlab712 BT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ago Book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MN Caecili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Planti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FrnkGothITC Bk BT">
    <w:altName w:val="Calibri"/>
    <w:panose1 w:val="020B0504030503020204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A830FD" w14:paraId="531881C9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5F517593" w14:textId="77777777" w:rsidR="00BD3640" w:rsidRPr="00C316E5" w:rsidRDefault="00AD7AF9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23-0154069</w:t>
          </w:r>
        </w:p>
      </w:tc>
    </w:tr>
  </w:tbl>
  <w:p w14:paraId="6E37DFBF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708F9985" w14:textId="77777777" w:rsidR="00BD3640" w:rsidRPr="00835A1C" w:rsidRDefault="00BD3640" w:rsidP="002A0128"/>
  <w:p w14:paraId="50017C53" w14:textId="77777777" w:rsidR="006B1EFC" w:rsidRPr="008F49D8" w:rsidRDefault="00AD7AF9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A830FD" w14:paraId="1506237D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3F96BE0F" w14:textId="77777777" w:rsidR="002F2E1D" w:rsidRPr="002805D8" w:rsidRDefault="00AD7AF9" w:rsidP="00B15146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INK 002</w:t>
          </w:r>
        </w:p>
      </w:tc>
    </w:tr>
  </w:tbl>
  <w:p w14:paraId="278C2450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4659E9DA" w14:textId="3D241079" w:rsidR="002F2E1D" w:rsidRPr="00835A1C" w:rsidRDefault="002F2E1D" w:rsidP="00E4401D">
    <w:pPr>
      <w:jc w:val="both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A830FD" w14:paraId="3259BCC7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026D3368" w14:textId="77777777" w:rsidR="00BD3640" w:rsidRPr="00C316E5" w:rsidRDefault="00AD7AF9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  <w:r>
            <w:rPr>
              <w:szCs w:val="12"/>
            </w:rPr>
            <w:t>23-0154069</w:t>
          </w:r>
        </w:p>
      </w:tc>
    </w:tr>
  </w:tbl>
  <w:p w14:paraId="37ABE747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58D45620" w14:textId="77777777" w:rsidR="00BD3640" w:rsidRPr="00835A1C" w:rsidRDefault="006F06FF" w:rsidP="002A0128">
    <w:r>
      <w:t xml:space="preserve"> </w:t>
    </w:r>
  </w:p>
  <w:p w14:paraId="64F8E077" w14:textId="77777777" w:rsidR="006B1EFC" w:rsidRPr="008F49D8" w:rsidRDefault="00AD7AF9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39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DE78E" w14:textId="77777777" w:rsidR="00F32A3F" w:rsidRDefault="00F32A3F">
      <w:pPr>
        <w:spacing w:line="240" w:lineRule="auto"/>
      </w:pPr>
      <w:r>
        <w:separator/>
      </w:r>
    </w:p>
  </w:footnote>
  <w:footnote w:type="continuationSeparator" w:id="0">
    <w:p w14:paraId="272F461E" w14:textId="77777777" w:rsidR="00F32A3F" w:rsidRDefault="00F32A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A830FD" w14:paraId="1BD59FD1" w14:textId="77777777" w:rsidTr="008F49D8">
      <w:tc>
        <w:tcPr>
          <w:tcW w:w="3261" w:type="dxa"/>
        </w:tcPr>
        <w:p w14:paraId="15B58B71" w14:textId="77777777" w:rsidR="00492657" w:rsidRPr="00EA222E" w:rsidRDefault="00AD7AF9" w:rsidP="00EA222E">
          <w:pPr>
            <w:pStyle w:val="Titelformulier"/>
          </w:pPr>
          <w:r>
            <w:t>Beschrijvend document</w:t>
          </w:r>
        </w:p>
        <w:p w14:paraId="70B33468" w14:textId="7E958ED4" w:rsidR="00492657" w:rsidRPr="001531D1" w:rsidRDefault="00AD7AF9" w:rsidP="00EA222E">
          <w:pPr>
            <w:pStyle w:val="Subtitelformulier"/>
          </w:pPr>
          <w:r>
            <w:t>EUOA Exploitatie en beheer sportaccommodaties</w:t>
          </w:r>
        </w:p>
      </w:tc>
      <w:tc>
        <w:tcPr>
          <w:tcW w:w="3359" w:type="dxa"/>
          <w:vMerge w:val="restart"/>
        </w:tcPr>
        <w:p w14:paraId="25EE6920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4643C778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31480E14" w14:textId="77777777" w:rsidR="00492657" w:rsidRDefault="00AD7AF9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3450D3AF" w14:textId="77777777" w:rsidR="00423385" w:rsidRPr="00423385" w:rsidRDefault="00AD7AF9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A830FD" w14:paraId="31924CAC" w14:textId="77777777" w:rsidTr="008F49D8">
      <w:trPr>
        <w:trHeight w:val="600"/>
      </w:trPr>
      <w:tc>
        <w:tcPr>
          <w:tcW w:w="3261" w:type="dxa"/>
        </w:tcPr>
        <w:p w14:paraId="6D60D416" w14:textId="77777777" w:rsidR="00492657" w:rsidRPr="005A6F70" w:rsidRDefault="00AD7AF9" w:rsidP="00EA222E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6B554EA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658777D6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190D3CFD" w14:textId="77777777" w:rsidR="00492657" w:rsidRDefault="00AD7AF9" w:rsidP="006B4D48">
          <w:pPr>
            <w:pStyle w:val="Adresgegevens"/>
          </w:pPr>
          <w:r>
            <w:t>T</w:t>
          </w:r>
        </w:p>
        <w:p w14:paraId="2BE96D22" w14:textId="77777777" w:rsidR="00492657" w:rsidRDefault="00AD7AF9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350C862C" w14:textId="77777777" w:rsidR="00492657" w:rsidRDefault="00AD7AF9" w:rsidP="006B4D48">
          <w:pPr>
            <w:pStyle w:val="Adresgegevens"/>
          </w:pPr>
          <w:r>
            <w:t>14 0174</w:t>
          </w:r>
        </w:p>
        <w:p w14:paraId="3C841123" w14:textId="77777777" w:rsidR="005D708F" w:rsidRPr="005D708F" w:rsidRDefault="00AD7AF9" w:rsidP="006B4D48">
          <w:pPr>
            <w:pStyle w:val="Adresgegevens"/>
          </w:pPr>
          <w:r>
            <w:t>Inkoop@gemeentewestland.nl</w:t>
          </w:r>
        </w:p>
      </w:tc>
    </w:tr>
  </w:tbl>
  <w:p w14:paraId="54943DF9" w14:textId="77777777" w:rsidR="006B1EFC" w:rsidRPr="006A519C" w:rsidRDefault="00AD7AF9" w:rsidP="00EA222E">
    <w:pPr>
      <w:spacing w:after="120"/>
    </w:pPr>
    <w:r>
      <w:rPr>
        <w:noProof/>
      </w:rPr>
      <w:drawing>
        <wp:anchor distT="0" distB="0" distL="114300" distR="114300" simplePos="0" relativeHeight="251658240" behindDoc="1" locked="1" layoutInCell="1" allowOverlap="0" wp14:anchorId="4BE71CD0" wp14:editId="7C493D16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205BD2" w14:paraId="6B8C3D69" w14:textId="77777777" w:rsidTr="007308AF">
      <w:tc>
        <w:tcPr>
          <w:tcW w:w="3261" w:type="dxa"/>
        </w:tcPr>
        <w:p w14:paraId="59C6C90F" w14:textId="77777777" w:rsidR="00205BD2" w:rsidRPr="00EA222E" w:rsidRDefault="00205BD2" w:rsidP="00205BD2">
          <w:pPr>
            <w:pStyle w:val="Titelformulier"/>
          </w:pPr>
          <w:r>
            <w:t>Beschrijvend document</w:t>
          </w:r>
        </w:p>
        <w:p w14:paraId="3A1C1BF7" w14:textId="77777777" w:rsidR="00205BD2" w:rsidRPr="001531D1" w:rsidRDefault="00205BD2" w:rsidP="00205BD2">
          <w:pPr>
            <w:pStyle w:val="Subtitelformulier"/>
          </w:pPr>
          <w:r>
            <w:t>EUOA Exploitatie en beheer sportaccommodaties</w:t>
          </w:r>
        </w:p>
      </w:tc>
      <w:tc>
        <w:tcPr>
          <w:tcW w:w="3359" w:type="dxa"/>
          <w:vMerge w:val="restart"/>
        </w:tcPr>
        <w:p w14:paraId="0804747B" w14:textId="77777777" w:rsidR="00205BD2" w:rsidRDefault="00205BD2" w:rsidP="00205BD2">
          <w:pPr>
            <w:pStyle w:val="Titelformulier"/>
            <w:rPr>
              <w:noProof/>
            </w:rPr>
          </w:pPr>
          <w:r>
            <w:rPr>
              <w:noProof/>
            </w:rPr>
            <w:t>\</w:t>
          </w:r>
        </w:p>
        <w:p w14:paraId="4B736233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09C7C214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2BF83413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51CAA882" w14:textId="77777777" w:rsidR="00205BD2" w:rsidRDefault="00205BD2" w:rsidP="00205BD2">
          <w:pPr>
            <w:pStyle w:val="Titelformulier"/>
            <w:rPr>
              <w:noProof/>
            </w:rPr>
          </w:pPr>
        </w:p>
        <w:p w14:paraId="6369B290" w14:textId="6BF2844F" w:rsidR="00205BD2" w:rsidRDefault="00205BD2" w:rsidP="00205BD2">
          <w:pPr>
            <w:pStyle w:val="Titelformulier"/>
          </w:pPr>
          <w:r>
            <w:rPr>
              <w:noProof/>
            </w:rPr>
            <w:drawing>
              <wp:inline distT="0" distB="0" distL="0" distR="0" wp14:anchorId="24B56DB4" wp14:editId="06065ECD">
                <wp:extent cx="2059940" cy="666572"/>
                <wp:effectExtent l="0" t="0" r="0" b="635"/>
                <wp:docPr id="4" name="Afbeelding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3260" cy="6741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6" w:type="dxa"/>
          <w:vMerge w:val="restart"/>
        </w:tcPr>
        <w:p w14:paraId="68F4245D" w14:textId="77777777" w:rsidR="00205BD2" w:rsidRDefault="00205BD2" w:rsidP="00205BD2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7923ECC2" w14:textId="77777777" w:rsidR="00205BD2" w:rsidRDefault="00205BD2" w:rsidP="00205BD2">
          <w:pPr>
            <w:pStyle w:val="Adresgegevens"/>
          </w:pPr>
          <w:r w:rsidRPr="003E782B">
            <w:t>Bezoekadres</w:t>
          </w:r>
          <w:r>
            <w:t>: Laan van de Glazen Stad 1, 2672 TA Naaldwijk</w:t>
          </w:r>
        </w:p>
        <w:p w14:paraId="723EBAAC" w14:textId="77777777" w:rsidR="00205BD2" w:rsidRPr="00423385" w:rsidRDefault="00205BD2" w:rsidP="00205BD2">
          <w:pPr>
            <w:pStyle w:val="Adresgegevens"/>
          </w:pPr>
          <w:r w:rsidRPr="003E782B">
            <w:t>Postadres</w:t>
          </w:r>
          <w:r>
            <w:t>: Postbus 150, 2670 AD Naaldwijk</w:t>
          </w:r>
        </w:p>
      </w:tc>
    </w:tr>
    <w:tr w:rsidR="00205BD2" w14:paraId="0BC6FCB1" w14:textId="77777777" w:rsidTr="007308AF">
      <w:trPr>
        <w:trHeight w:val="600"/>
      </w:trPr>
      <w:tc>
        <w:tcPr>
          <w:tcW w:w="3261" w:type="dxa"/>
        </w:tcPr>
        <w:p w14:paraId="7E1CD8C1" w14:textId="77777777" w:rsidR="00205BD2" w:rsidRPr="005A6F70" w:rsidRDefault="00205BD2" w:rsidP="00205BD2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33B46ECE" w14:textId="77777777" w:rsidR="00205BD2" w:rsidRDefault="00205BD2" w:rsidP="00205BD2">
          <w:pPr>
            <w:pStyle w:val="Titelformulier"/>
          </w:pPr>
        </w:p>
      </w:tc>
      <w:tc>
        <w:tcPr>
          <w:tcW w:w="326" w:type="dxa"/>
          <w:vMerge/>
        </w:tcPr>
        <w:p w14:paraId="2C0BB712" w14:textId="77777777" w:rsidR="00205BD2" w:rsidRDefault="00205BD2" w:rsidP="00205BD2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587AE609" w14:textId="77777777" w:rsidR="00205BD2" w:rsidRDefault="00205BD2" w:rsidP="00205BD2">
          <w:pPr>
            <w:pStyle w:val="Adresgegevens"/>
          </w:pPr>
          <w:r>
            <w:t>T</w:t>
          </w:r>
        </w:p>
        <w:p w14:paraId="7DD7BF75" w14:textId="77777777" w:rsidR="00205BD2" w:rsidRDefault="00205BD2" w:rsidP="00205BD2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58D8E3B0" w14:textId="77777777" w:rsidR="00205BD2" w:rsidRDefault="00205BD2" w:rsidP="00205BD2">
          <w:pPr>
            <w:pStyle w:val="Adresgegevens"/>
          </w:pPr>
          <w:r>
            <w:t>14 0174</w:t>
          </w:r>
        </w:p>
        <w:p w14:paraId="13A3BE44" w14:textId="77777777" w:rsidR="00205BD2" w:rsidRPr="005D708F" w:rsidRDefault="00205BD2" w:rsidP="00205BD2">
          <w:pPr>
            <w:pStyle w:val="Adresgegevens"/>
          </w:pPr>
          <w:r>
            <w:t>Inkoop@gemeentewestland.nl</w:t>
          </w:r>
        </w:p>
      </w:tc>
    </w:tr>
  </w:tbl>
  <w:p w14:paraId="00E0C1B7" w14:textId="77777777" w:rsidR="00205BD2" w:rsidRDefault="00205BD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C640978"/>
    <w:multiLevelType w:val="hybridMultilevel"/>
    <w:tmpl w:val="F0162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F7BA9"/>
    <w:multiLevelType w:val="hybridMultilevel"/>
    <w:tmpl w:val="8E9096DC"/>
    <w:lvl w:ilvl="0" w:tplc="B882019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D63E80C2" w:tentative="1">
      <w:start w:val="1"/>
      <w:numFmt w:val="lowerLetter"/>
      <w:lvlText w:val="%2."/>
      <w:lvlJc w:val="left"/>
      <w:pPr>
        <w:ind w:left="1080" w:hanging="360"/>
      </w:pPr>
    </w:lvl>
    <w:lvl w:ilvl="2" w:tplc="FC80856A" w:tentative="1">
      <w:start w:val="1"/>
      <w:numFmt w:val="lowerRoman"/>
      <w:lvlText w:val="%3."/>
      <w:lvlJc w:val="right"/>
      <w:pPr>
        <w:ind w:left="1800" w:hanging="180"/>
      </w:pPr>
    </w:lvl>
    <w:lvl w:ilvl="3" w:tplc="93D49DE6" w:tentative="1">
      <w:start w:val="1"/>
      <w:numFmt w:val="decimal"/>
      <w:lvlText w:val="%4."/>
      <w:lvlJc w:val="left"/>
      <w:pPr>
        <w:ind w:left="2520" w:hanging="360"/>
      </w:pPr>
    </w:lvl>
    <w:lvl w:ilvl="4" w:tplc="028E4820" w:tentative="1">
      <w:start w:val="1"/>
      <w:numFmt w:val="lowerLetter"/>
      <w:lvlText w:val="%5."/>
      <w:lvlJc w:val="left"/>
      <w:pPr>
        <w:ind w:left="3240" w:hanging="360"/>
      </w:pPr>
    </w:lvl>
    <w:lvl w:ilvl="5" w:tplc="727EC398" w:tentative="1">
      <w:start w:val="1"/>
      <w:numFmt w:val="lowerRoman"/>
      <w:lvlText w:val="%6."/>
      <w:lvlJc w:val="right"/>
      <w:pPr>
        <w:ind w:left="3960" w:hanging="180"/>
      </w:pPr>
    </w:lvl>
    <w:lvl w:ilvl="6" w:tplc="5B42715A" w:tentative="1">
      <w:start w:val="1"/>
      <w:numFmt w:val="decimal"/>
      <w:lvlText w:val="%7."/>
      <w:lvlJc w:val="left"/>
      <w:pPr>
        <w:ind w:left="4680" w:hanging="360"/>
      </w:pPr>
    </w:lvl>
    <w:lvl w:ilvl="7" w:tplc="E3EA3A34" w:tentative="1">
      <w:start w:val="1"/>
      <w:numFmt w:val="lowerLetter"/>
      <w:lvlText w:val="%8."/>
      <w:lvlJc w:val="left"/>
      <w:pPr>
        <w:ind w:left="5400" w:hanging="360"/>
      </w:pPr>
    </w:lvl>
    <w:lvl w:ilvl="8" w:tplc="6CBE1B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5297181"/>
    <w:multiLevelType w:val="hybridMultilevel"/>
    <w:tmpl w:val="6EBA578A"/>
    <w:lvl w:ilvl="0" w:tplc="8ABCC876">
      <w:start w:val="1"/>
      <w:numFmt w:val="decimal"/>
      <w:pStyle w:val="Opmaakprofiel24"/>
      <w:lvlText w:val="%1."/>
      <w:lvlJc w:val="left"/>
      <w:pPr>
        <w:tabs>
          <w:tab w:val="num" w:pos="1834"/>
        </w:tabs>
        <w:ind w:left="1834" w:hanging="360"/>
      </w:pPr>
      <w:rPr>
        <w:rFonts w:cs="Times New Roman" w:hint="default"/>
      </w:rPr>
    </w:lvl>
    <w:lvl w:ilvl="1" w:tplc="FF3A0A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19E15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05635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7C876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C3644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7A82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E7EC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DC2F4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EFF51CB"/>
    <w:multiLevelType w:val="multilevel"/>
    <w:tmpl w:val="3F8A1E84"/>
    <w:lvl w:ilvl="0">
      <w:start w:val="1"/>
      <w:numFmt w:val="upperLetter"/>
      <w:pStyle w:val="Kopvaninhoudsopgave1"/>
      <w:lvlText w:val="Bijlage %1"/>
      <w:lvlJc w:val="left"/>
      <w:pPr>
        <w:tabs>
          <w:tab w:val="num" w:pos="1701"/>
        </w:tabs>
        <w:ind w:left="1701" w:hanging="1701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1584" w:hanging="1584"/>
      </w:pPr>
      <w:rPr>
        <w:rFonts w:cs="Times New Roman"/>
      </w:rPr>
    </w:lvl>
  </w:abstractNum>
  <w:abstractNum w:abstractNumId="8" w15:restartNumberingAfterBreak="0">
    <w:nsid w:val="38432A16"/>
    <w:multiLevelType w:val="singleLevel"/>
    <w:tmpl w:val="5246A182"/>
    <w:lvl w:ilvl="0">
      <w:start w:val="1"/>
      <w:numFmt w:val="bullet"/>
      <w:pStyle w:val="Voorwerk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9" w15:restartNumberingAfterBreak="0">
    <w:nsid w:val="3C484EFC"/>
    <w:multiLevelType w:val="hybridMultilevel"/>
    <w:tmpl w:val="F27E927E"/>
    <w:lvl w:ilvl="0" w:tplc="A902325E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8B361C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6FAF00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C46AA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14EA8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9C180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64505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722FA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A924B1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1593B3E"/>
    <w:multiLevelType w:val="multilevel"/>
    <w:tmpl w:val="B22E3130"/>
    <w:lvl w:ilvl="0">
      <w:start w:val="1"/>
      <w:numFmt w:val="decimal"/>
      <w:pStyle w:val="Artikel1"/>
      <w:lvlText w:val="Artikel %1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1">
      <w:start w:val="1"/>
      <w:numFmt w:val="decimal"/>
      <w:lvlText w:val="%1.%2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2">
      <w:start w:val="1"/>
      <w:numFmt w:val="lowerLetter"/>
      <w:lvlText w:val="(%3)"/>
      <w:lvlJc w:val="right"/>
      <w:pPr>
        <w:tabs>
          <w:tab w:val="num" w:pos="708"/>
        </w:tabs>
        <w:ind w:left="708" w:hanging="113"/>
      </w:pPr>
      <w:rPr>
        <w:rFonts w:ascii="Utopia Bold" w:hAnsi="Utopia Bold" w:cs="Times New Roman" w:hint="default"/>
        <w:b w:val="0"/>
        <w:i/>
        <w:sz w:val="18"/>
      </w:rPr>
    </w:lvl>
    <w:lvl w:ilvl="3">
      <w:start w:val="1"/>
      <w:numFmt w:val="lowerRoman"/>
      <w:lvlText w:val="(%4)"/>
      <w:lvlJc w:val="right"/>
      <w:pPr>
        <w:tabs>
          <w:tab w:val="num" w:pos="1572"/>
        </w:tabs>
        <w:ind w:left="1572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716"/>
        </w:tabs>
        <w:ind w:left="1716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860"/>
        </w:tabs>
        <w:ind w:left="1860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2004"/>
        </w:tabs>
        <w:ind w:left="2004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148"/>
        </w:tabs>
        <w:ind w:left="2148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2292"/>
        </w:tabs>
        <w:ind w:left="2292" w:hanging="144"/>
      </w:pPr>
      <w:rPr>
        <w:rFonts w:cs="Times New Roman"/>
      </w:rPr>
    </w:lvl>
  </w:abstractNum>
  <w:abstractNum w:abstractNumId="11" w15:restartNumberingAfterBreak="0">
    <w:nsid w:val="460F6441"/>
    <w:multiLevelType w:val="hybridMultilevel"/>
    <w:tmpl w:val="E91ED500"/>
    <w:lvl w:ilvl="0" w:tplc="10167B66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9C633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A49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67C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3E0A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A48F0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82F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EC271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152955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4D1E7F"/>
    <w:multiLevelType w:val="singleLevel"/>
    <w:tmpl w:val="61205DA8"/>
    <w:lvl w:ilvl="0">
      <w:start w:val="1"/>
      <w:numFmt w:val="bullet"/>
      <w:pStyle w:val="Opsomming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5BF4167"/>
    <w:multiLevelType w:val="hybridMultilevel"/>
    <w:tmpl w:val="7C44D434"/>
    <w:lvl w:ilvl="0" w:tplc="E72044D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FA0A07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42AC96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A70B10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672804E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B7620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6A1C8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A62F1A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64A222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A63497"/>
    <w:multiLevelType w:val="hybridMultilevel"/>
    <w:tmpl w:val="AC06EC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C0896"/>
    <w:multiLevelType w:val="hybridMultilevel"/>
    <w:tmpl w:val="1CC03318"/>
    <w:lvl w:ilvl="0" w:tplc="04D0F53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8C9A60F2" w:tentative="1">
      <w:start w:val="1"/>
      <w:numFmt w:val="lowerLetter"/>
      <w:lvlText w:val="%2."/>
      <w:lvlJc w:val="left"/>
      <w:pPr>
        <w:ind w:left="1440" w:hanging="360"/>
      </w:pPr>
    </w:lvl>
    <w:lvl w:ilvl="2" w:tplc="C1E8770C" w:tentative="1">
      <w:start w:val="1"/>
      <w:numFmt w:val="lowerRoman"/>
      <w:lvlText w:val="%3."/>
      <w:lvlJc w:val="right"/>
      <w:pPr>
        <w:ind w:left="2160" w:hanging="180"/>
      </w:pPr>
    </w:lvl>
    <w:lvl w:ilvl="3" w:tplc="8E04B15A" w:tentative="1">
      <w:start w:val="1"/>
      <w:numFmt w:val="decimal"/>
      <w:lvlText w:val="%4."/>
      <w:lvlJc w:val="left"/>
      <w:pPr>
        <w:ind w:left="2880" w:hanging="360"/>
      </w:pPr>
    </w:lvl>
    <w:lvl w:ilvl="4" w:tplc="3CCA64F6" w:tentative="1">
      <w:start w:val="1"/>
      <w:numFmt w:val="lowerLetter"/>
      <w:lvlText w:val="%5."/>
      <w:lvlJc w:val="left"/>
      <w:pPr>
        <w:ind w:left="3600" w:hanging="360"/>
      </w:pPr>
    </w:lvl>
    <w:lvl w:ilvl="5" w:tplc="8C3C64B2" w:tentative="1">
      <w:start w:val="1"/>
      <w:numFmt w:val="lowerRoman"/>
      <w:lvlText w:val="%6."/>
      <w:lvlJc w:val="right"/>
      <w:pPr>
        <w:ind w:left="4320" w:hanging="180"/>
      </w:pPr>
    </w:lvl>
    <w:lvl w:ilvl="6" w:tplc="9A367350" w:tentative="1">
      <w:start w:val="1"/>
      <w:numFmt w:val="decimal"/>
      <w:lvlText w:val="%7."/>
      <w:lvlJc w:val="left"/>
      <w:pPr>
        <w:ind w:left="5040" w:hanging="360"/>
      </w:pPr>
    </w:lvl>
    <w:lvl w:ilvl="7" w:tplc="511063D0" w:tentative="1">
      <w:start w:val="1"/>
      <w:numFmt w:val="lowerLetter"/>
      <w:lvlText w:val="%8."/>
      <w:lvlJc w:val="left"/>
      <w:pPr>
        <w:ind w:left="5760" w:hanging="360"/>
      </w:pPr>
    </w:lvl>
    <w:lvl w:ilvl="8" w:tplc="A15238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5ED54CDC"/>
    <w:multiLevelType w:val="hybridMultilevel"/>
    <w:tmpl w:val="8D9E6618"/>
    <w:lvl w:ilvl="0" w:tplc="FD9ABA8C">
      <w:start w:val="1"/>
      <w:numFmt w:val="bullet"/>
      <w:pStyle w:val="OpmaakprofielMetopsommingstekens"/>
      <w:lvlText w:val="-"/>
      <w:lvlJc w:val="left"/>
      <w:pPr>
        <w:tabs>
          <w:tab w:val="num" w:pos="927"/>
        </w:tabs>
        <w:ind w:left="927" w:hanging="360"/>
      </w:pPr>
      <w:rPr>
        <w:rFonts w:ascii="Arial" w:hAnsi="Arial" w:hint="default"/>
      </w:rPr>
    </w:lvl>
    <w:lvl w:ilvl="1" w:tplc="40F2E94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A1EF77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BCEAAD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11AD5A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A06B1B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014273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E76362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F541AB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00563A8"/>
    <w:multiLevelType w:val="multilevel"/>
    <w:tmpl w:val="0F7C45C4"/>
    <w:lvl w:ilvl="0">
      <w:start w:val="1"/>
      <w:numFmt w:val="decimal"/>
      <w:pStyle w:val="Opmaakprofiel18"/>
      <w:lvlText w:val="%1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272"/>
        </w:tabs>
        <w:ind w:left="272" w:hanging="272"/>
      </w:pPr>
      <w:rPr>
        <w:rFonts w:cs="Times New Roman" w:hint="default"/>
      </w:rPr>
    </w:lvl>
    <w:lvl w:ilvl="2">
      <w:start w:val="1"/>
      <w:numFmt w:val="decimal"/>
      <w:lvlText w:val="%3.2.3"/>
      <w:lvlJc w:val="left"/>
      <w:pPr>
        <w:tabs>
          <w:tab w:val="num" w:pos="463"/>
        </w:tabs>
        <w:ind w:left="463" w:hanging="437"/>
      </w:pPr>
      <w:rPr>
        <w:rFonts w:ascii="Utopia" w:hAnsi="Utopia" w:cs="Times New Roman" w:hint="default"/>
        <w:bCs/>
        <w:iCs/>
        <w:dstrike w:val="0"/>
        <w:color w:val="auto"/>
        <w:w w:val="100"/>
        <w:kern w:val="0"/>
        <w:position w:val="0"/>
        <w:sz w:val="20"/>
        <w:effect w:val="none"/>
      </w:rPr>
    </w:lvl>
    <w:lvl w:ilvl="3">
      <w:start w:val="1"/>
      <w:numFmt w:val="none"/>
      <w:lvlText w:val=""/>
      <w:lvlJc w:val="left"/>
      <w:pPr>
        <w:tabs>
          <w:tab w:val="num" w:pos="601"/>
        </w:tabs>
        <w:ind w:left="601" w:hanging="601"/>
      </w:pPr>
      <w:rPr>
        <w:rFonts w:cs="Times New Roman" w:hint="default"/>
      </w:rPr>
    </w:lvl>
    <w:lvl w:ilvl="4">
      <w:start w:val="1"/>
      <w:numFmt w:val="decimal"/>
      <w:lvlText w:val="%2.%3.%4.%5"/>
      <w:lvlJc w:val="left"/>
      <w:pPr>
        <w:tabs>
          <w:tab w:val="num" w:pos="765"/>
        </w:tabs>
        <w:ind w:left="765" w:hanging="765"/>
      </w:pPr>
      <w:rPr>
        <w:rFonts w:cs="Times New Roman" w:hint="default"/>
      </w:rPr>
    </w:lvl>
    <w:lvl w:ilvl="5">
      <w:start w:val="1"/>
      <w:numFmt w:val="decimal"/>
      <w:lvlText w:val="%2.%3.%4.%5.%6"/>
      <w:lvlJc w:val="left"/>
      <w:pPr>
        <w:tabs>
          <w:tab w:val="num" w:pos="930"/>
        </w:tabs>
        <w:ind w:left="930" w:hanging="930"/>
      </w:pPr>
      <w:rPr>
        <w:rFonts w:cs="Times New Roman" w:hint="default"/>
      </w:rPr>
    </w:lvl>
    <w:lvl w:ilvl="6">
      <w:start w:val="1"/>
      <w:numFmt w:val="decimal"/>
      <w:lvlText w:val="%2.%3.%4.%5.%6.%7"/>
      <w:lvlJc w:val="left"/>
      <w:pPr>
        <w:tabs>
          <w:tab w:val="num" w:pos="1094"/>
        </w:tabs>
        <w:ind w:left="1094" w:hanging="1094"/>
      </w:pPr>
      <w:rPr>
        <w:rFonts w:cs="Times New Roman" w:hint="default"/>
      </w:rPr>
    </w:lvl>
    <w:lvl w:ilvl="7">
      <w:start w:val="1"/>
      <w:numFmt w:val="decimal"/>
      <w:lvlText w:val="%2.%3.%4.%5.%6.%7.%8"/>
      <w:lvlJc w:val="left"/>
      <w:pPr>
        <w:tabs>
          <w:tab w:val="num" w:pos="1259"/>
        </w:tabs>
        <w:ind w:left="1259" w:hanging="1259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1CE5755"/>
    <w:multiLevelType w:val="singleLevel"/>
    <w:tmpl w:val="640C8B50"/>
    <w:lvl w:ilvl="0">
      <w:start w:val="1"/>
      <w:numFmt w:val="upperLetter"/>
      <w:pStyle w:val="Opsommingalfabet"/>
      <w:lvlText w:val="%1)"/>
      <w:lvlJc w:val="left"/>
      <w:pPr>
        <w:tabs>
          <w:tab w:val="num" w:pos="1030"/>
        </w:tabs>
        <w:ind w:left="1021" w:hanging="454"/>
      </w:pPr>
      <w:rPr>
        <w:rFonts w:cs="Times New Roman" w:hint="default"/>
      </w:rPr>
    </w:lvl>
  </w:abstractNum>
  <w:abstractNum w:abstractNumId="20" w15:restartNumberingAfterBreak="0">
    <w:nsid w:val="6D692946"/>
    <w:multiLevelType w:val="hybridMultilevel"/>
    <w:tmpl w:val="E068B322"/>
    <w:lvl w:ilvl="0" w:tplc="66A67400">
      <w:start w:val="1"/>
      <w:numFmt w:val="bullet"/>
      <w:pStyle w:val="opsomming0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B4B4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615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E5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BAE4D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5A3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F5CF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51A2A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7E8B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3D1857"/>
    <w:multiLevelType w:val="singleLevel"/>
    <w:tmpl w:val="3DE601BC"/>
    <w:lvl w:ilvl="0">
      <w:start w:val="1"/>
      <w:numFmt w:val="bullet"/>
      <w:pStyle w:val="opsommingChar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2" w15:restartNumberingAfterBreak="0">
    <w:nsid w:val="75BC6BD7"/>
    <w:multiLevelType w:val="hybridMultilevel"/>
    <w:tmpl w:val="CFE63DA4"/>
    <w:lvl w:ilvl="0" w:tplc="847C080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B10D304">
      <w:numFmt w:val="bullet"/>
      <w:lvlText w:val="-"/>
      <w:lvlJc w:val="left"/>
      <w:pPr>
        <w:ind w:left="1425" w:hanging="705"/>
      </w:pPr>
      <w:rPr>
        <w:rFonts w:ascii="Arial" w:eastAsiaTheme="minorHAnsi" w:hAnsi="Arial" w:cs="Arial" w:hint="default"/>
      </w:rPr>
    </w:lvl>
    <w:lvl w:ilvl="2" w:tplc="E7C2C0C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0202F2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107C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3663E6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1BE3F0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D602DE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EC6673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6740D31"/>
    <w:multiLevelType w:val="hybridMultilevel"/>
    <w:tmpl w:val="77E867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5F2259"/>
    <w:multiLevelType w:val="hybridMultilevel"/>
    <w:tmpl w:val="BF6663FA"/>
    <w:lvl w:ilvl="0" w:tplc="E382820C">
      <w:start w:val="1"/>
      <w:numFmt w:val="bullet"/>
      <w:pStyle w:val="OpmaakprofielMetopsommingstekensSymbolsymbool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6D8E37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95E4C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2460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82F6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B62A0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8220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2890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E261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26" w15:restartNumberingAfterBreak="0">
    <w:nsid w:val="7EE56E5B"/>
    <w:multiLevelType w:val="hybridMultilevel"/>
    <w:tmpl w:val="F75E5E96"/>
    <w:lvl w:ilvl="0" w:tplc="FCCCA5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780D9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3C0791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2069B9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CDA4A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884F56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E46847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63F0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8A54A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6823660">
    <w:abstractNumId w:val="1"/>
  </w:num>
  <w:num w:numId="2" w16cid:durableId="104883336">
    <w:abstractNumId w:val="15"/>
  </w:num>
  <w:num w:numId="3" w16cid:durableId="672534076">
    <w:abstractNumId w:val="1"/>
  </w:num>
  <w:num w:numId="4" w16cid:durableId="1588684333">
    <w:abstractNumId w:val="9"/>
  </w:num>
  <w:num w:numId="5" w16cid:durableId="33771303">
    <w:abstractNumId w:val="5"/>
  </w:num>
  <w:num w:numId="6" w16cid:durableId="882402063">
    <w:abstractNumId w:val="2"/>
  </w:num>
  <w:num w:numId="7" w16cid:durableId="1180118279">
    <w:abstractNumId w:val="5"/>
  </w:num>
  <w:num w:numId="8" w16cid:durableId="987127404">
    <w:abstractNumId w:val="2"/>
  </w:num>
  <w:num w:numId="9" w16cid:durableId="617957305">
    <w:abstractNumId w:val="16"/>
  </w:num>
  <w:num w:numId="10" w16cid:durableId="1223298187">
    <w:abstractNumId w:val="25"/>
  </w:num>
  <w:num w:numId="11" w16cid:durableId="1839341041">
    <w:abstractNumId w:val="0"/>
  </w:num>
  <w:num w:numId="12" w16cid:durableId="2014674298">
    <w:abstractNumId w:val="11"/>
  </w:num>
  <w:num w:numId="13" w16cid:durableId="1192765954">
    <w:abstractNumId w:val="21"/>
  </w:num>
  <w:num w:numId="14" w16cid:durableId="542446567">
    <w:abstractNumId w:val="7"/>
  </w:num>
  <w:num w:numId="15" w16cid:durableId="2089187981">
    <w:abstractNumId w:val="8"/>
  </w:num>
  <w:num w:numId="16" w16cid:durableId="1144467762">
    <w:abstractNumId w:val="17"/>
  </w:num>
  <w:num w:numId="17" w16cid:durableId="1996303298">
    <w:abstractNumId w:val="24"/>
  </w:num>
  <w:num w:numId="18" w16cid:durableId="1259943348">
    <w:abstractNumId w:val="12"/>
  </w:num>
  <w:num w:numId="19" w16cid:durableId="1200557953">
    <w:abstractNumId w:val="19"/>
  </w:num>
  <w:num w:numId="20" w16cid:durableId="1830173023">
    <w:abstractNumId w:val="20"/>
  </w:num>
  <w:num w:numId="21" w16cid:durableId="1173489199">
    <w:abstractNumId w:val="18"/>
  </w:num>
  <w:num w:numId="22" w16cid:durableId="560137909">
    <w:abstractNumId w:val="10"/>
  </w:num>
  <w:num w:numId="23" w16cid:durableId="727652939">
    <w:abstractNumId w:val="6"/>
  </w:num>
  <w:num w:numId="24" w16cid:durableId="2118911759">
    <w:abstractNumId w:val="4"/>
  </w:num>
  <w:num w:numId="25" w16cid:durableId="291446013">
    <w:abstractNumId w:val="22"/>
  </w:num>
  <w:num w:numId="26" w16cid:durableId="581985591">
    <w:abstractNumId w:val="26"/>
  </w:num>
  <w:num w:numId="27" w16cid:durableId="584656143">
    <w:abstractNumId w:val="13"/>
  </w:num>
  <w:num w:numId="28" w16cid:durableId="519903603">
    <w:abstractNumId w:val="23"/>
  </w:num>
  <w:num w:numId="29" w16cid:durableId="72557383">
    <w:abstractNumId w:val="3"/>
  </w:num>
  <w:num w:numId="30" w16cid:durableId="85852750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59DB"/>
    <w:rsid w:val="00005E68"/>
    <w:rsid w:val="00010DE1"/>
    <w:rsid w:val="00012B33"/>
    <w:rsid w:val="0002401E"/>
    <w:rsid w:val="000333EE"/>
    <w:rsid w:val="00042A03"/>
    <w:rsid w:val="00052D18"/>
    <w:rsid w:val="00061419"/>
    <w:rsid w:val="000717C3"/>
    <w:rsid w:val="00071A32"/>
    <w:rsid w:val="0007234E"/>
    <w:rsid w:val="00072961"/>
    <w:rsid w:val="000905DF"/>
    <w:rsid w:val="00093105"/>
    <w:rsid w:val="000A71FD"/>
    <w:rsid w:val="000B30F3"/>
    <w:rsid w:val="000C433B"/>
    <w:rsid w:val="000C4921"/>
    <w:rsid w:val="000C5B86"/>
    <w:rsid w:val="000C75AB"/>
    <w:rsid w:val="000D2053"/>
    <w:rsid w:val="000F1BD7"/>
    <w:rsid w:val="000F391A"/>
    <w:rsid w:val="00107B13"/>
    <w:rsid w:val="00110FD8"/>
    <w:rsid w:val="0011245C"/>
    <w:rsid w:val="0011308E"/>
    <w:rsid w:val="001221D0"/>
    <w:rsid w:val="001371B1"/>
    <w:rsid w:val="00140E7D"/>
    <w:rsid w:val="00150131"/>
    <w:rsid w:val="00150213"/>
    <w:rsid w:val="001531D1"/>
    <w:rsid w:val="00153E3B"/>
    <w:rsid w:val="0017337A"/>
    <w:rsid w:val="00173F1F"/>
    <w:rsid w:val="001757EB"/>
    <w:rsid w:val="00175BB7"/>
    <w:rsid w:val="00175FF0"/>
    <w:rsid w:val="0018229E"/>
    <w:rsid w:val="00183BB8"/>
    <w:rsid w:val="0019341B"/>
    <w:rsid w:val="00196506"/>
    <w:rsid w:val="001A2A5F"/>
    <w:rsid w:val="001A4BA7"/>
    <w:rsid w:val="001B0B5A"/>
    <w:rsid w:val="001B2C53"/>
    <w:rsid w:val="001C4823"/>
    <w:rsid w:val="001D030C"/>
    <w:rsid w:val="001D5619"/>
    <w:rsid w:val="001E0236"/>
    <w:rsid w:val="001E1DD1"/>
    <w:rsid w:val="001E43A1"/>
    <w:rsid w:val="001F3CF5"/>
    <w:rsid w:val="001F576D"/>
    <w:rsid w:val="002012CE"/>
    <w:rsid w:val="00204628"/>
    <w:rsid w:val="00205BD2"/>
    <w:rsid w:val="00221FB8"/>
    <w:rsid w:val="002227C4"/>
    <w:rsid w:val="002232AB"/>
    <w:rsid w:val="002239AC"/>
    <w:rsid w:val="002239DC"/>
    <w:rsid w:val="00226A31"/>
    <w:rsid w:val="002316CA"/>
    <w:rsid w:val="00232590"/>
    <w:rsid w:val="00235D6F"/>
    <w:rsid w:val="00237A86"/>
    <w:rsid w:val="00242669"/>
    <w:rsid w:val="0024422B"/>
    <w:rsid w:val="00244657"/>
    <w:rsid w:val="0025370B"/>
    <w:rsid w:val="00265480"/>
    <w:rsid w:val="00276440"/>
    <w:rsid w:val="002805D8"/>
    <w:rsid w:val="002874C1"/>
    <w:rsid w:val="00296198"/>
    <w:rsid w:val="002A0128"/>
    <w:rsid w:val="002A0CAB"/>
    <w:rsid w:val="002B1694"/>
    <w:rsid w:val="002B5BEA"/>
    <w:rsid w:val="002C135A"/>
    <w:rsid w:val="002D3777"/>
    <w:rsid w:val="002D636D"/>
    <w:rsid w:val="002E3472"/>
    <w:rsid w:val="002F29D6"/>
    <w:rsid w:val="002F2E1D"/>
    <w:rsid w:val="002F6959"/>
    <w:rsid w:val="003055B1"/>
    <w:rsid w:val="00313C47"/>
    <w:rsid w:val="00314F28"/>
    <w:rsid w:val="00315942"/>
    <w:rsid w:val="00322921"/>
    <w:rsid w:val="0032592F"/>
    <w:rsid w:val="003427B7"/>
    <w:rsid w:val="00342E01"/>
    <w:rsid w:val="00343055"/>
    <w:rsid w:val="00346F4A"/>
    <w:rsid w:val="0035366D"/>
    <w:rsid w:val="0035550D"/>
    <w:rsid w:val="0036164D"/>
    <w:rsid w:val="00366557"/>
    <w:rsid w:val="00371776"/>
    <w:rsid w:val="00374CAB"/>
    <w:rsid w:val="00384FEA"/>
    <w:rsid w:val="00385575"/>
    <w:rsid w:val="00385D5D"/>
    <w:rsid w:val="003909E3"/>
    <w:rsid w:val="0039248A"/>
    <w:rsid w:val="003945ED"/>
    <w:rsid w:val="003A4076"/>
    <w:rsid w:val="003B089F"/>
    <w:rsid w:val="003E09AB"/>
    <w:rsid w:val="003E693D"/>
    <w:rsid w:val="003E782B"/>
    <w:rsid w:val="003F0F33"/>
    <w:rsid w:val="003F2F0A"/>
    <w:rsid w:val="003F35A5"/>
    <w:rsid w:val="003F77CA"/>
    <w:rsid w:val="00400C2C"/>
    <w:rsid w:val="00402721"/>
    <w:rsid w:val="004074E0"/>
    <w:rsid w:val="0042159B"/>
    <w:rsid w:val="00423385"/>
    <w:rsid w:val="00423DAE"/>
    <w:rsid w:val="00424456"/>
    <w:rsid w:val="00426AEB"/>
    <w:rsid w:val="0042709D"/>
    <w:rsid w:val="00432A8C"/>
    <w:rsid w:val="00440E9C"/>
    <w:rsid w:val="00441E84"/>
    <w:rsid w:val="004475D3"/>
    <w:rsid w:val="00452502"/>
    <w:rsid w:val="004552DD"/>
    <w:rsid w:val="00456875"/>
    <w:rsid w:val="00460D76"/>
    <w:rsid w:val="004640F5"/>
    <w:rsid w:val="00475E1F"/>
    <w:rsid w:val="00480D45"/>
    <w:rsid w:val="00481E6F"/>
    <w:rsid w:val="004848DE"/>
    <w:rsid w:val="00490E6E"/>
    <w:rsid w:val="00491D91"/>
    <w:rsid w:val="00492657"/>
    <w:rsid w:val="00495905"/>
    <w:rsid w:val="004975B5"/>
    <w:rsid w:val="0049793E"/>
    <w:rsid w:val="004A0810"/>
    <w:rsid w:val="004A6D3C"/>
    <w:rsid w:val="004A7786"/>
    <w:rsid w:val="004B4C9B"/>
    <w:rsid w:val="004B6EA6"/>
    <w:rsid w:val="004D4BDF"/>
    <w:rsid w:val="004D5248"/>
    <w:rsid w:val="004E0EA1"/>
    <w:rsid w:val="004F2212"/>
    <w:rsid w:val="004F261D"/>
    <w:rsid w:val="005042B2"/>
    <w:rsid w:val="005063D0"/>
    <w:rsid w:val="00511536"/>
    <w:rsid w:val="00511D40"/>
    <w:rsid w:val="00512124"/>
    <w:rsid w:val="00514952"/>
    <w:rsid w:val="005154B2"/>
    <w:rsid w:val="00520D9F"/>
    <w:rsid w:val="005212D1"/>
    <w:rsid w:val="005257D3"/>
    <w:rsid w:val="00526ED5"/>
    <w:rsid w:val="0052766A"/>
    <w:rsid w:val="00530341"/>
    <w:rsid w:val="00530C6D"/>
    <w:rsid w:val="00531B55"/>
    <w:rsid w:val="00533FA8"/>
    <w:rsid w:val="00536E92"/>
    <w:rsid w:val="00546DF9"/>
    <w:rsid w:val="00547B35"/>
    <w:rsid w:val="00551246"/>
    <w:rsid w:val="005676AF"/>
    <w:rsid w:val="00575B43"/>
    <w:rsid w:val="00581D6F"/>
    <w:rsid w:val="00581FB4"/>
    <w:rsid w:val="00587B5C"/>
    <w:rsid w:val="00591380"/>
    <w:rsid w:val="00596470"/>
    <w:rsid w:val="00596522"/>
    <w:rsid w:val="00596D84"/>
    <w:rsid w:val="00597530"/>
    <w:rsid w:val="005A221F"/>
    <w:rsid w:val="005A2D2A"/>
    <w:rsid w:val="005A351C"/>
    <w:rsid w:val="005A56D4"/>
    <w:rsid w:val="005A6F70"/>
    <w:rsid w:val="005A7D7E"/>
    <w:rsid w:val="005B13EA"/>
    <w:rsid w:val="005C3E71"/>
    <w:rsid w:val="005C68EA"/>
    <w:rsid w:val="005D0494"/>
    <w:rsid w:val="005D708F"/>
    <w:rsid w:val="005E3A33"/>
    <w:rsid w:val="005E3C38"/>
    <w:rsid w:val="005E7026"/>
    <w:rsid w:val="005F2B5F"/>
    <w:rsid w:val="006036C3"/>
    <w:rsid w:val="00607A30"/>
    <w:rsid w:val="006108FA"/>
    <w:rsid w:val="00613804"/>
    <w:rsid w:val="0061577D"/>
    <w:rsid w:val="00620158"/>
    <w:rsid w:val="00622D90"/>
    <w:rsid w:val="00634E7F"/>
    <w:rsid w:val="006439E5"/>
    <w:rsid w:val="00674DEA"/>
    <w:rsid w:val="006779E1"/>
    <w:rsid w:val="00684676"/>
    <w:rsid w:val="00691393"/>
    <w:rsid w:val="006A1E43"/>
    <w:rsid w:val="006A519C"/>
    <w:rsid w:val="006B032A"/>
    <w:rsid w:val="006B1EFC"/>
    <w:rsid w:val="006B4D48"/>
    <w:rsid w:val="006C2B82"/>
    <w:rsid w:val="006C7E62"/>
    <w:rsid w:val="006D22FC"/>
    <w:rsid w:val="006D35F6"/>
    <w:rsid w:val="006E063C"/>
    <w:rsid w:val="006E6BBB"/>
    <w:rsid w:val="006F06FF"/>
    <w:rsid w:val="006F0A73"/>
    <w:rsid w:val="00715994"/>
    <w:rsid w:val="007174EB"/>
    <w:rsid w:val="00724388"/>
    <w:rsid w:val="00725EFE"/>
    <w:rsid w:val="00730AFC"/>
    <w:rsid w:val="00732C4E"/>
    <w:rsid w:val="00743BC8"/>
    <w:rsid w:val="00750442"/>
    <w:rsid w:val="00751BAA"/>
    <w:rsid w:val="00760994"/>
    <w:rsid w:val="00760DCE"/>
    <w:rsid w:val="007644A4"/>
    <w:rsid w:val="00765197"/>
    <w:rsid w:val="007657CB"/>
    <w:rsid w:val="00765FCE"/>
    <w:rsid w:val="00775F6A"/>
    <w:rsid w:val="007777AD"/>
    <w:rsid w:val="007852B4"/>
    <w:rsid w:val="00787E19"/>
    <w:rsid w:val="00790D6D"/>
    <w:rsid w:val="00793AFF"/>
    <w:rsid w:val="0079485F"/>
    <w:rsid w:val="007B0B9E"/>
    <w:rsid w:val="007B0BC8"/>
    <w:rsid w:val="007B3113"/>
    <w:rsid w:val="007B4BEA"/>
    <w:rsid w:val="007C25D7"/>
    <w:rsid w:val="007C5684"/>
    <w:rsid w:val="007D2D4A"/>
    <w:rsid w:val="007F5514"/>
    <w:rsid w:val="007F65F4"/>
    <w:rsid w:val="00802086"/>
    <w:rsid w:val="00812182"/>
    <w:rsid w:val="00814F4F"/>
    <w:rsid w:val="00822319"/>
    <w:rsid w:val="00824E6B"/>
    <w:rsid w:val="00830103"/>
    <w:rsid w:val="00835A1C"/>
    <w:rsid w:val="00835EEA"/>
    <w:rsid w:val="008410A0"/>
    <w:rsid w:val="00841D68"/>
    <w:rsid w:val="00843BDE"/>
    <w:rsid w:val="00850ECD"/>
    <w:rsid w:val="00852A49"/>
    <w:rsid w:val="00852BAE"/>
    <w:rsid w:val="00856B30"/>
    <w:rsid w:val="008641D8"/>
    <w:rsid w:val="008666FE"/>
    <w:rsid w:val="00876BD8"/>
    <w:rsid w:val="00882041"/>
    <w:rsid w:val="008863CC"/>
    <w:rsid w:val="00887921"/>
    <w:rsid w:val="00887CD9"/>
    <w:rsid w:val="008A0068"/>
    <w:rsid w:val="008A48F3"/>
    <w:rsid w:val="008B03D4"/>
    <w:rsid w:val="008B447A"/>
    <w:rsid w:val="008B7D57"/>
    <w:rsid w:val="008C1177"/>
    <w:rsid w:val="008C4DCE"/>
    <w:rsid w:val="008C4F44"/>
    <w:rsid w:val="008D1ED0"/>
    <w:rsid w:val="008D240F"/>
    <w:rsid w:val="008D5E67"/>
    <w:rsid w:val="008E400D"/>
    <w:rsid w:val="008F0B8D"/>
    <w:rsid w:val="008F49D8"/>
    <w:rsid w:val="009007AC"/>
    <w:rsid w:val="00901E12"/>
    <w:rsid w:val="009044AD"/>
    <w:rsid w:val="009067DF"/>
    <w:rsid w:val="00913AC6"/>
    <w:rsid w:val="00921679"/>
    <w:rsid w:val="00927226"/>
    <w:rsid w:val="00946819"/>
    <w:rsid w:val="0095425F"/>
    <w:rsid w:val="00970CFC"/>
    <w:rsid w:val="009711F1"/>
    <w:rsid w:val="00975E64"/>
    <w:rsid w:val="00996F9D"/>
    <w:rsid w:val="009A5E87"/>
    <w:rsid w:val="009B37C5"/>
    <w:rsid w:val="009B7744"/>
    <w:rsid w:val="009C08D3"/>
    <w:rsid w:val="009C7566"/>
    <w:rsid w:val="009C7743"/>
    <w:rsid w:val="009D1325"/>
    <w:rsid w:val="009D597D"/>
    <w:rsid w:val="009E5958"/>
    <w:rsid w:val="009E687B"/>
    <w:rsid w:val="009F525D"/>
    <w:rsid w:val="009F7D32"/>
    <w:rsid w:val="00A11B5F"/>
    <w:rsid w:val="00A169EA"/>
    <w:rsid w:val="00A2451E"/>
    <w:rsid w:val="00A3181B"/>
    <w:rsid w:val="00A3781F"/>
    <w:rsid w:val="00A37E2C"/>
    <w:rsid w:val="00A43004"/>
    <w:rsid w:val="00A47204"/>
    <w:rsid w:val="00A5661D"/>
    <w:rsid w:val="00A609E4"/>
    <w:rsid w:val="00A63963"/>
    <w:rsid w:val="00A63B3B"/>
    <w:rsid w:val="00A648E0"/>
    <w:rsid w:val="00A7046A"/>
    <w:rsid w:val="00A70F81"/>
    <w:rsid w:val="00A7173D"/>
    <w:rsid w:val="00A744F6"/>
    <w:rsid w:val="00A7619E"/>
    <w:rsid w:val="00A818CE"/>
    <w:rsid w:val="00A82D54"/>
    <w:rsid w:val="00A830FD"/>
    <w:rsid w:val="00A836EF"/>
    <w:rsid w:val="00A90940"/>
    <w:rsid w:val="00A941A2"/>
    <w:rsid w:val="00AA08BC"/>
    <w:rsid w:val="00AB017F"/>
    <w:rsid w:val="00AB09A2"/>
    <w:rsid w:val="00AB151B"/>
    <w:rsid w:val="00AC5193"/>
    <w:rsid w:val="00AC5249"/>
    <w:rsid w:val="00AD0582"/>
    <w:rsid w:val="00AD27A5"/>
    <w:rsid w:val="00AD7AF9"/>
    <w:rsid w:val="00AE0FD1"/>
    <w:rsid w:val="00AF4445"/>
    <w:rsid w:val="00B03808"/>
    <w:rsid w:val="00B03C13"/>
    <w:rsid w:val="00B12B41"/>
    <w:rsid w:val="00B15146"/>
    <w:rsid w:val="00B2045F"/>
    <w:rsid w:val="00B312E4"/>
    <w:rsid w:val="00B32A09"/>
    <w:rsid w:val="00B4167F"/>
    <w:rsid w:val="00B451AA"/>
    <w:rsid w:val="00B45AF1"/>
    <w:rsid w:val="00B561BE"/>
    <w:rsid w:val="00B651F9"/>
    <w:rsid w:val="00B66513"/>
    <w:rsid w:val="00B74A78"/>
    <w:rsid w:val="00B76B10"/>
    <w:rsid w:val="00B774BB"/>
    <w:rsid w:val="00B8547E"/>
    <w:rsid w:val="00BA418A"/>
    <w:rsid w:val="00BB1C87"/>
    <w:rsid w:val="00BC7B31"/>
    <w:rsid w:val="00BD3640"/>
    <w:rsid w:val="00BD4E9D"/>
    <w:rsid w:val="00BE25C0"/>
    <w:rsid w:val="00BE4232"/>
    <w:rsid w:val="00BE7B6C"/>
    <w:rsid w:val="00C00C4A"/>
    <w:rsid w:val="00C12C78"/>
    <w:rsid w:val="00C17028"/>
    <w:rsid w:val="00C17571"/>
    <w:rsid w:val="00C21338"/>
    <w:rsid w:val="00C2133D"/>
    <w:rsid w:val="00C228D5"/>
    <w:rsid w:val="00C23A81"/>
    <w:rsid w:val="00C249AD"/>
    <w:rsid w:val="00C316E5"/>
    <w:rsid w:val="00C344E5"/>
    <w:rsid w:val="00C34E64"/>
    <w:rsid w:val="00C40FD9"/>
    <w:rsid w:val="00C431FA"/>
    <w:rsid w:val="00C43E9D"/>
    <w:rsid w:val="00C47868"/>
    <w:rsid w:val="00C5081A"/>
    <w:rsid w:val="00C5337F"/>
    <w:rsid w:val="00C5695A"/>
    <w:rsid w:val="00C606A0"/>
    <w:rsid w:val="00C65C15"/>
    <w:rsid w:val="00C65F65"/>
    <w:rsid w:val="00C66F9A"/>
    <w:rsid w:val="00C82F23"/>
    <w:rsid w:val="00C83E2F"/>
    <w:rsid w:val="00C84FDE"/>
    <w:rsid w:val="00C85C9C"/>
    <w:rsid w:val="00CA10DC"/>
    <w:rsid w:val="00CB0E4F"/>
    <w:rsid w:val="00CB2C99"/>
    <w:rsid w:val="00CC0E1A"/>
    <w:rsid w:val="00CC2ECC"/>
    <w:rsid w:val="00CC3F3B"/>
    <w:rsid w:val="00CD0ED6"/>
    <w:rsid w:val="00CD390E"/>
    <w:rsid w:val="00CD3D90"/>
    <w:rsid w:val="00CD3F86"/>
    <w:rsid w:val="00CD5520"/>
    <w:rsid w:val="00CD7873"/>
    <w:rsid w:val="00CF36C4"/>
    <w:rsid w:val="00CF41AD"/>
    <w:rsid w:val="00CF603C"/>
    <w:rsid w:val="00D14371"/>
    <w:rsid w:val="00D170FC"/>
    <w:rsid w:val="00D214F8"/>
    <w:rsid w:val="00D25772"/>
    <w:rsid w:val="00D275FB"/>
    <w:rsid w:val="00D32265"/>
    <w:rsid w:val="00D40903"/>
    <w:rsid w:val="00D45E1D"/>
    <w:rsid w:val="00D4630D"/>
    <w:rsid w:val="00D5175F"/>
    <w:rsid w:val="00D52C7B"/>
    <w:rsid w:val="00D5413A"/>
    <w:rsid w:val="00D54CC3"/>
    <w:rsid w:val="00D615F4"/>
    <w:rsid w:val="00D716C4"/>
    <w:rsid w:val="00D7455A"/>
    <w:rsid w:val="00D74B77"/>
    <w:rsid w:val="00D74BFF"/>
    <w:rsid w:val="00D765A9"/>
    <w:rsid w:val="00D77528"/>
    <w:rsid w:val="00D80C93"/>
    <w:rsid w:val="00D8518B"/>
    <w:rsid w:val="00D856A7"/>
    <w:rsid w:val="00D93929"/>
    <w:rsid w:val="00D94EC9"/>
    <w:rsid w:val="00D97F9D"/>
    <w:rsid w:val="00DA4DD5"/>
    <w:rsid w:val="00DA5147"/>
    <w:rsid w:val="00DA5409"/>
    <w:rsid w:val="00DA6387"/>
    <w:rsid w:val="00DA70D7"/>
    <w:rsid w:val="00DA72E4"/>
    <w:rsid w:val="00DA7779"/>
    <w:rsid w:val="00DB119A"/>
    <w:rsid w:val="00DB1C17"/>
    <w:rsid w:val="00DB6E08"/>
    <w:rsid w:val="00DC020D"/>
    <w:rsid w:val="00DC0F22"/>
    <w:rsid w:val="00DC66E8"/>
    <w:rsid w:val="00DD226B"/>
    <w:rsid w:val="00DF353B"/>
    <w:rsid w:val="00DF39DB"/>
    <w:rsid w:val="00DF47F8"/>
    <w:rsid w:val="00E02398"/>
    <w:rsid w:val="00E0592C"/>
    <w:rsid w:val="00E067C6"/>
    <w:rsid w:val="00E06AAB"/>
    <w:rsid w:val="00E1257B"/>
    <w:rsid w:val="00E160E1"/>
    <w:rsid w:val="00E23B46"/>
    <w:rsid w:val="00E33517"/>
    <w:rsid w:val="00E4401D"/>
    <w:rsid w:val="00E45506"/>
    <w:rsid w:val="00E4708A"/>
    <w:rsid w:val="00E55C64"/>
    <w:rsid w:val="00E610AA"/>
    <w:rsid w:val="00E64AC7"/>
    <w:rsid w:val="00E708A7"/>
    <w:rsid w:val="00E70ADC"/>
    <w:rsid w:val="00E726F1"/>
    <w:rsid w:val="00E8046F"/>
    <w:rsid w:val="00E82BB9"/>
    <w:rsid w:val="00E83103"/>
    <w:rsid w:val="00E846BA"/>
    <w:rsid w:val="00E869B8"/>
    <w:rsid w:val="00E876AB"/>
    <w:rsid w:val="00E945BC"/>
    <w:rsid w:val="00E95B40"/>
    <w:rsid w:val="00E967B4"/>
    <w:rsid w:val="00E97814"/>
    <w:rsid w:val="00EA222E"/>
    <w:rsid w:val="00EB0C74"/>
    <w:rsid w:val="00EB198D"/>
    <w:rsid w:val="00EB28B2"/>
    <w:rsid w:val="00EC5E98"/>
    <w:rsid w:val="00ED2CD8"/>
    <w:rsid w:val="00ED3DBD"/>
    <w:rsid w:val="00EE4F3D"/>
    <w:rsid w:val="00EE77EF"/>
    <w:rsid w:val="00EF1B5D"/>
    <w:rsid w:val="00EF1EDF"/>
    <w:rsid w:val="00EF2154"/>
    <w:rsid w:val="00EF7BA2"/>
    <w:rsid w:val="00EF7C17"/>
    <w:rsid w:val="00F003CE"/>
    <w:rsid w:val="00F05071"/>
    <w:rsid w:val="00F2146B"/>
    <w:rsid w:val="00F266A1"/>
    <w:rsid w:val="00F26CB4"/>
    <w:rsid w:val="00F312A9"/>
    <w:rsid w:val="00F32A3F"/>
    <w:rsid w:val="00F3697A"/>
    <w:rsid w:val="00F4030A"/>
    <w:rsid w:val="00F44E9F"/>
    <w:rsid w:val="00F4634D"/>
    <w:rsid w:val="00F47D13"/>
    <w:rsid w:val="00F566D2"/>
    <w:rsid w:val="00F61199"/>
    <w:rsid w:val="00F62D56"/>
    <w:rsid w:val="00F70886"/>
    <w:rsid w:val="00F713EB"/>
    <w:rsid w:val="00F83FF8"/>
    <w:rsid w:val="00F84CB9"/>
    <w:rsid w:val="00F8600B"/>
    <w:rsid w:val="00F94158"/>
    <w:rsid w:val="00F94526"/>
    <w:rsid w:val="00FA468A"/>
    <w:rsid w:val="00FA497C"/>
    <w:rsid w:val="00FB3334"/>
    <w:rsid w:val="00FB35FD"/>
    <w:rsid w:val="00FB45BA"/>
    <w:rsid w:val="00FB586C"/>
    <w:rsid w:val="00FB6E1B"/>
    <w:rsid w:val="00FB7DE7"/>
    <w:rsid w:val="00FC0C11"/>
    <w:rsid w:val="00FC23C2"/>
    <w:rsid w:val="00FC4113"/>
    <w:rsid w:val="00FC6CE4"/>
    <w:rsid w:val="00FC75C4"/>
    <w:rsid w:val="00FD023F"/>
    <w:rsid w:val="00FD3852"/>
    <w:rsid w:val="00FF075C"/>
    <w:rsid w:val="00FF155F"/>
    <w:rsid w:val="00FF4CB4"/>
    <w:rsid w:val="00FF5C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24C495C2"/>
  <w15:docId w15:val="{E0F1901E-5E6F-41E6-9CBC-E14D692C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9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9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9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9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9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9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9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9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unhideWhenUsed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2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10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10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7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8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11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12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paragraph" w:styleId="Geenafstand">
    <w:name w:val="No Spacing"/>
    <w:uiPriority w:val="1"/>
    <w:rsid w:val="00FD023F"/>
    <w:rPr>
      <w:rFonts w:ascii="Calibri" w:eastAsia="Calibri" w:hAnsi="Calibri"/>
    </w:rPr>
  </w:style>
  <w:style w:type="table" w:styleId="Lichtelijst-accent1">
    <w:name w:val="Light List Accent 1"/>
    <w:basedOn w:val="Standaardtabel"/>
    <w:uiPriority w:val="61"/>
    <w:rsid w:val="0035550D"/>
    <w:tblPr>
      <w:tblStyleRowBandSize w:val="1"/>
      <w:tblStyleColBandSize w:val="1"/>
      <w:tblBorders>
        <w:top w:val="single" w:sz="8" w:space="0" w:color="6F6F74" w:themeColor="accent1"/>
        <w:left w:val="single" w:sz="8" w:space="0" w:color="6F6F74" w:themeColor="accent1"/>
        <w:bottom w:val="single" w:sz="8" w:space="0" w:color="6F6F74" w:themeColor="accent1"/>
        <w:right w:val="single" w:sz="8" w:space="0" w:color="6F6F7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F6F7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  <w:tblStylePr w:type="band1Horz">
      <w:tblPr/>
      <w:tcPr>
        <w:tcBorders>
          <w:top w:val="single" w:sz="8" w:space="0" w:color="6F6F74" w:themeColor="accent1"/>
          <w:left w:val="single" w:sz="8" w:space="0" w:color="6F6F74" w:themeColor="accent1"/>
          <w:bottom w:val="single" w:sz="8" w:space="0" w:color="6F6F74" w:themeColor="accent1"/>
          <w:right w:val="single" w:sz="8" w:space="0" w:color="6F6F74" w:themeColor="accent1"/>
        </w:tcBorders>
      </w:tcPr>
    </w:tblStylePr>
  </w:style>
  <w:style w:type="paragraph" w:customStyle="1" w:styleId="Kop10">
    <w:name w:val="Kop [1]"/>
    <w:basedOn w:val="Kop1"/>
    <w:link w:val="Kop1Char0"/>
    <w:rsid w:val="00841D68"/>
    <w:pPr>
      <w:pageBreakBefore/>
      <w:numPr>
        <w:numId w:val="0"/>
      </w:numPr>
      <w:tabs>
        <w:tab w:val="left" w:pos="0"/>
        <w:tab w:val="left" w:pos="567"/>
      </w:tabs>
      <w:spacing w:before="360" w:line="240" w:lineRule="auto"/>
    </w:pPr>
    <w:rPr>
      <w:rFonts w:eastAsia="Calibri" w:cs="Times New Roman"/>
      <w:bCs w:val="0"/>
      <w:spacing w:val="0"/>
      <w:kern w:val="28"/>
      <w:szCs w:val="20"/>
      <w:lang w:val="x-none"/>
    </w:rPr>
  </w:style>
  <w:style w:type="character" w:customStyle="1" w:styleId="Kop1Char0">
    <w:name w:val="Kop [1] Char"/>
    <w:link w:val="Kop10"/>
    <w:locked/>
    <w:rsid w:val="00841D68"/>
    <w:rPr>
      <w:rFonts w:ascii="Arial" w:eastAsia="Calibri" w:hAnsi="Arial"/>
      <w:b/>
      <w:kern w:val="28"/>
      <w:sz w:val="32"/>
      <w:lang w:val="x-none"/>
    </w:rPr>
  </w:style>
  <w:style w:type="character" w:customStyle="1" w:styleId="Heading2Char">
    <w:name w:val="Heading 2 Char"/>
    <w:aliases w:val="052 Char,2 Char,21 Char,22 Char,H2 Char,Header 2 Char,Header 21 Char,Heading 2 Hidden Char,Kop [2] Char,Paragraph Char,Reset numbering Char,TF-Overskrit 2 Char,h2 Char,h21 Char,h22 Char,l2 Char,l21 Char,l22 Cha,niveau2 Char,niveau21 Char"/>
    <w:semiHidden/>
    <w:rsid w:val="00841D68"/>
    <w:rPr>
      <w:rFonts w:ascii="Cambria" w:hAnsi="Cambria"/>
      <w:b/>
      <w:i/>
      <w:sz w:val="28"/>
      <w:lang w:val="x-none" w:eastAsia="en-US"/>
    </w:rPr>
  </w:style>
  <w:style w:type="character" w:customStyle="1" w:styleId="Heading2Char2">
    <w:name w:val="Heading 2 Char2"/>
    <w:aliases w:val="052 Char2,2 Char2,21 Char2,H2 Char2,Header 2 Char2,Header 21 Char2,Heading 2 Hidden Char2,Kop [2] Char2,Paragraph Char2,Reset numbering Char2,TF-Overskrit 2 Char2,h2 Char2,h21 Char2,l2 Char2,l21 Char2,l22 Ch,niveau2 Char2,niveau21 Char2"/>
    <w:semiHidden/>
    <w:locked/>
    <w:rsid w:val="00841D68"/>
    <w:rPr>
      <w:rFonts w:ascii="Cambria" w:hAnsi="Cambria"/>
      <w:b/>
      <w:i/>
      <w:sz w:val="28"/>
      <w:lang w:val="x-none" w:eastAsia="en-US"/>
    </w:rPr>
  </w:style>
  <w:style w:type="paragraph" w:customStyle="1" w:styleId="alinea">
    <w:name w:val="alinea"/>
    <w:next w:val="Standaard"/>
    <w:semiHidden/>
    <w:rsid w:val="00841D68"/>
    <w:pPr>
      <w:ind w:left="567"/>
    </w:pPr>
    <w:rPr>
      <w:rFonts w:ascii="Arial" w:eastAsia="Calibri" w:hAnsi="Arial"/>
      <w:noProof/>
    </w:rPr>
  </w:style>
  <w:style w:type="paragraph" w:styleId="Inhopg5">
    <w:name w:val="toc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/>
    </w:pPr>
    <w:rPr>
      <w:rFonts w:ascii="Calibri" w:eastAsia="Calibri" w:hAnsi="Calibri"/>
      <w:spacing w:val="0"/>
      <w:sz w:val="20"/>
      <w:szCs w:val="20"/>
    </w:rPr>
  </w:style>
  <w:style w:type="paragraph" w:styleId="Inhopg6">
    <w:name w:val="toc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/>
    </w:pPr>
    <w:rPr>
      <w:rFonts w:ascii="Calibri" w:eastAsia="Calibri" w:hAnsi="Calibri"/>
      <w:spacing w:val="0"/>
      <w:sz w:val="20"/>
      <w:szCs w:val="20"/>
    </w:rPr>
  </w:style>
  <w:style w:type="paragraph" w:styleId="Inhopg7">
    <w:name w:val="toc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/>
    </w:pPr>
    <w:rPr>
      <w:rFonts w:ascii="Calibri" w:eastAsia="Calibri" w:hAnsi="Calibri"/>
      <w:spacing w:val="0"/>
      <w:sz w:val="20"/>
      <w:szCs w:val="20"/>
    </w:rPr>
  </w:style>
  <w:style w:type="paragraph" w:styleId="Inhopg8">
    <w:name w:val="toc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/>
    </w:pPr>
    <w:rPr>
      <w:rFonts w:ascii="Calibri" w:eastAsia="Calibri" w:hAnsi="Calibri"/>
      <w:spacing w:val="0"/>
      <w:sz w:val="20"/>
      <w:szCs w:val="20"/>
    </w:rPr>
  </w:style>
  <w:style w:type="paragraph" w:styleId="Inhopg9">
    <w:name w:val="toc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/>
    </w:pPr>
    <w:rPr>
      <w:rFonts w:ascii="Calibri" w:eastAsia="Calibri" w:hAnsi="Calibri"/>
      <w:spacing w:val="0"/>
      <w:sz w:val="20"/>
      <w:szCs w:val="20"/>
    </w:rPr>
  </w:style>
  <w:style w:type="paragraph" w:styleId="Lijst">
    <w:name w:val="List"/>
    <w:basedOn w:val="Standaard"/>
    <w:rsid w:val="00841D68"/>
    <w:pPr>
      <w:tabs>
        <w:tab w:val="left" w:pos="-567"/>
      </w:tabs>
      <w:spacing w:line="269" w:lineRule="auto"/>
      <w:ind w:left="283" w:hanging="283"/>
    </w:pPr>
    <w:rPr>
      <w:rFonts w:eastAsia="Calibri"/>
      <w:spacing w:val="0"/>
      <w:sz w:val="20"/>
      <w:szCs w:val="20"/>
    </w:rPr>
  </w:style>
  <w:style w:type="paragraph" w:styleId="Lijst2">
    <w:name w:val="List 2"/>
    <w:basedOn w:val="Standaard"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Lijstopsomteken2">
    <w:name w:val="List Bullet 2"/>
    <w:basedOn w:val="Standaard"/>
    <w:autoRedefine/>
    <w:rsid w:val="00841D68"/>
    <w:pPr>
      <w:tabs>
        <w:tab w:val="left" w:pos="-567"/>
      </w:tabs>
      <w:spacing w:line="269" w:lineRule="auto"/>
      <w:ind w:left="566" w:hanging="283"/>
    </w:pPr>
    <w:rPr>
      <w:rFonts w:eastAsia="Calibri"/>
      <w:spacing w:val="0"/>
      <w:sz w:val="20"/>
      <w:szCs w:val="20"/>
    </w:rPr>
  </w:style>
  <w:style w:type="paragraph" w:styleId="Plattetekst">
    <w:name w:val="Body Text"/>
    <w:basedOn w:val="Standaard"/>
    <w:link w:val="Plattetekst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841D68"/>
    <w:rPr>
      <w:rFonts w:ascii="Arial" w:eastAsia="Calibri" w:hAnsi="Arial"/>
      <w:lang w:val="x-none"/>
    </w:rPr>
  </w:style>
  <w:style w:type="paragraph" w:styleId="Lijstmetafbeeldingen">
    <w:name w:val="table of figures"/>
    <w:basedOn w:val="Standaard"/>
    <w:next w:val="Standaard"/>
    <w:rsid w:val="00841D68"/>
    <w:pPr>
      <w:tabs>
        <w:tab w:val="left" w:pos="-567"/>
      </w:tabs>
      <w:spacing w:line="269" w:lineRule="auto"/>
      <w:ind w:left="400" w:hanging="400"/>
    </w:pPr>
    <w:rPr>
      <w:rFonts w:eastAsia="Calibri"/>
      <w:spacing w:val="0"/>
      <w:sz w:val="20"/>
      <w:szCs w:val="20"/>
    </w:rPr>
  </w:style>
  <w:style w:type="paragraph" w:styleId="Index1">
    <w:name w:val="index 1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200" w:hanging="200"/>
    </w:pPr>
    <w:rPr>
      <w:rFonts w:eastAsia="Calibri"/>
      <w:spacing w:val="0"/>
      <w:sz w:val="20"/>
      <w:szCs w:val="20"/>
    </w:rPr>
  </w:style>
  <w:style w:type="paragraph" w:styleId="Index2">
    <w:name w:val="index 2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400" w:hanging="200"/>
    </w:pPr>
    <w:rPr>
      <w:rFonts w:eastAsia="Calibri"/>
      <w:spacing w:val="0"/>
      <w:sz w:val="20"/>
      <w:szCs w:val="20"/>
    </w:rPr>
  </w:style>
  <w:style w:type="paragraph" w:styleId="Index3">
    <w:name w:val="index 3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600" w:hanging="200"/>
    </w:pPr>
    <w:rPr>
      <w:rFonts w:eastAsia="Calibri"/>
      <w:spacing w:val="0"/>
      <w:sz w:val="20"/>
      <w:szCs w:val="20"/>
    </w:rPr>
  </w:style>
  <w:style w:type="paragraph" w:styleId="Index4">
    <w:name w:val="index 4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800" w:hanging="200"/>
    </w:pPr>
    <w:rPr>
      <w:rFonts w:eastAsia="Calibri"/>
      <w:spacing w:val="0"/>
      <w:sz w:val="20"/>
      <w:szCs w:val="20"/>
    </w:rPr>
  </w:style>
  <w:style w:type="paragraph" w:styleId="Index5">
    <w:name w:val="index 5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000" w:hanging="200"/>
    </w:pPr>
    <w:rPr>
      <w:rFonts w:eastAsia="Calibri"/>
      <w:spacing w:val="0"/>
      <w:sz w:val="20"/>
      <w:szCs w:val="20"/>
    </w:rPr>
  </w:style>
  <w:style w:type="paragraph" w:styleId="Index6">
    <w:name w:val="index 6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200" w:hanging="200"/>
    </w:pPr>
    <w:rPr>
      <w:rFonts w:eastAsia="Calibri"/>
      <w:spacing w:val="0"/>
      <w:sz w:val="20"/>
      <w:szCs w:val="20"/>
    </w:rPr>
  </w:style>
  <w:style w:type="paragraph" w:styleId="Index7">
    <w:name w:val="index 7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400" w:hanging="200"/>
    </w:pPr>
    <w:rPr>
      <w:rFonts w:eastAsia="Calibri"/>
      <w:spacing w:val="0"/>
      <w:sz w:val="20"/>
      <w:szCs w:val="20"/>
    </w:rPr>
  </w:style>
  <w:style w:type="paragraph" w:styleId="Index8">
    <w:name w:val="index 8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600" w:hanging="200"/>
    </w:pPr>
    <w:rPr>
      <w:rFonts w:eastAsia="Calibri"/>
      <w:spacing w:val="0"/>
      <w:sz w:val="20"/>
      <w:szCs w:val="20"/>
    </w:rPr>
  </w:style>
  <w:style w:type="paragraph" w:styleId="Index9">
    <w:name w:val="index 9"/>
    <w:basedOn w:val="Standaard"/>
    <w:next w:val="Standaard"/>
    <w:autoRedefine/>
    <w:rsid w:val="00841D68"/>
    <w:pPr>
      <w:tabs>
        <w:tab w:val="left" w:pos="-567"/>
      </w:tabs>
      <w:spacing w:line="269" w:lineRule="auto"/>
      <w:ind w:left="1800" w:hanging="200"/>
    </w:pPr>
    <w:rPr>
      <w:rFonts w:eastAsia="Calibri"/>
      <w:spacing w:val="0"/>
      <w:sz w:val="20"/>
      <w:szCs w:val="20"/>
    </w:rPr>
  </w:style>
  <w:style w:type="paragraph" w:styleId="Indexkop">
    <w:name w:val="index heading"/>
    <w:basedOn w:val="Standaard"/>
    <w:next w:val="Index1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</w:rPr>
  </w:style>
  <w:style w:type="paragraph" w:styleId="Documentstructuur">
    <w:name w:val="Document Map"/>
    <w:basedOn w:val="Standaard"/>
    <w:link w:val="DocumentstructuurChar"/>
    <w:rsid w:val="00841D68"/>
    <w:pPr>
      <w:shd w:val="clear" w:color="auto" w:fill="000080"/>
      <w:tabs>
        <w:tab w:val="left" w:pos="-567"/>
      </w:tabs>
      <w:spacing w:line="269" w:lineRule="auto"/>
    </w:pPr>
    <w:rPr>
      <w:rFonts w:ascii="Tahoma" w:eastAsia="Calibri" w:hAnsi="Tahoma"/>
      <w:spacing w:val="0"/>
      <w:sz w:val="20"/>
      <w:szCs w:val="20"/>
      <w:lang w:val="x-none"/>
    </w:rPr>
  </w:style>
  <w:style w:type="character" w:customStyle="1" w:styleId="DocumentstructuurChar">
    <w:name w:val="Documentstructuur Char"/>
    <w:basedOn w:val="Standaardalinea-lettertype"/>
    <w:link w:val="Documentstructuur"/>
    <w:rsid w:val="00841D68"/>
    <w:rPr>
      <w:rFonts w:ascii="Tahoma" w:eastAsia="Calibri" w:hAnsi="Tahoma"/>
      <w:shd w:val="clear" w:color="auto" w:fill="000080"/>
      <w:lang w:val="x-none"/>
    </w:rPr>
  </w:style>
  <w:style w:type="paragraph" w:styleId="Plattetekstinspringen">
    <w:name w:val="Body Text Indent"/>
    <w:basedOn w:val="Standaard"/>
    <w:link w:val="Plattetekstinspringen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u w:val="single"/>
      <w:lang w:val="x-none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841D68"/>
    <w:rPr>
      <w:rFonts w:ascii="Arial" w:eastAsia="Calibri" w:hAnsi="Arial"/>
      <w:u w:val="single"/>
      <w:lang w:val="x-none"/>
    </w:rPr>
  </w:style>
  <w:style w:type="paragraph" w:customStyle="1" w:styleId="HTMLBody">
    <w:name w:val="HTML Body"/>
    <w:semiHidden/>
    <w:rsid w:val="00841D68"/>
    <w:rPr>
      <w:rFonts w:ascii="Arial" w:eastAsia="Calibri" w:hAnsi="Arial"/>
    </w:rPr>
  </w:style>
  <w:style w:type="paragraph" w:styleId="Tekstzonderopmaak">
    <w:name w:val="Plain Text"/>
    <w:basedOn w:val="Standaard"/>
    <w:link w:val="TekstzonderopmaakChar"/>
    <w:rsid w:val="00841D68"/>
    <w:pPr>
      <w:tabs>
        <w:tab w:val="left" w:pos="-567"/>
      </w:tabs>
      <w:spacing w:line="269" w:lineRule="auto"/>
    </w:pPr>
    <w:rPr>
      <w:rFonts w:ascii="Courier New" w:eastAsia="Calibri" w:hAnsi="Courier New"/>
      <w:spacing w:val="0"/>
      <w:sz w:val="20"/>
      <w:szCs w:val="20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841D68"/>
    <w:rPr>
      <w:rFonts w:ascii="Courier New" w:eastAsia="Calibri" w:hAnsi="Courier New"/>
      <w:lang w:val="x-none"/>
    </w:rPr>
  </w:style>
  <w:style w:type="paragraph" w:customStyle="1" w:styleId="Body">
    <w:name w:val="Body"/>
    <w:basedOn w:val="Standaard"/>
    <w:semiHidden/>
    <w:rsid w:val="00841D68"/>
    <w:pPr>
      <w:tabs>
        <w:tab w:val="left" w:pos="-567"/>
      </w:tabs>
      <w:spacing w:before="180" w:line="269" w:lineRule="auto"/>
      <w:ind w:left="709"/>
      <w:jc w:val="both"/>
    </w:pPr>
    <w:rPr>
      <w:rFonts w:ascii="Garmond (W1)" w:eastAsia="Calibri" w:hAnsi="Garmond (W1)"/>
      <w:spacing w:val="0"/>
      <w:sz w:val="22"/>
      <w:szCs w:val="20"/>
      <w:lang w:val="nl"/>
    </w:rPr>
  </w:style>
  <w:style w:type="paragraph" w:customStyle="1" w:styleId="opsommingnummeriek">
    <w:name w:val="opsomming nummeriek"/>
    <w:basedOn w:val="opsommingChar"/>
    <w:next w:val="alineanieuwChar"/>
    <w:rsid w:val="00841D68"/>
    <w:pPr>
      <w:numPr>
        <w:numId w:val="0"/>
      </w:numPr>
      <w:tabs>
        <w:tab w:val="clear" w:pos="964"/>
        <w:tab w:val="left" w:pos="1134"/>
      </w:tabs>
    </w:pPr>
  </w:style>
  <w:style w:type="paragraph" w:customStyle="1" w:styleId="opsommingChar">
    <w:name w:val="opsomming Char"/>
    <w:basedOn w:val="alineanieuwChar"/>
    <w:next w:val="alineanieuwChar"/>
    <w:rsid w:val="00841D68"/>
    <w:pPr>
      <w:numPr>
        <w:numId w:val="13"/>
      </w:numPr>
      <w:tabs>
        <w:tab w:val="clear" w:pos="360"/>
        <w:tab w:val="left" w:pos="964"/>
      </w:tabs>
      <w:spacing w:before="60"/>
      <w:ind w:left="993"/>
    </w:pPr>
    <w:rPr>
      <w:noProof w:val="0"/>
    </w:rPr>
  </w:style>
  <w:style w:type="paragraph" w:customStyle="1" w:styleId="alineanieuwChar">
    <w:name w:val="alinea nieuw Char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Level1">
    <w:name w:val="Level 1"/>
    <w:basedOn w:val="Standaard"/>
    <w:semiHidden/>
    <w:rsid w:val="00841D68"/>
    <w:pPr>
      <w:widowControl w:val="0"/>
      <w:tabs>
        <w:tab w:val="left" w:pos="-567"/>
      </w:tabs>
      <w:spacing w:line="269" w:lineRule="auto"/>
      <w:ind w:hanging="567"/>
    </w:pPr>
    <w:rPr>
      <w:rFonts w:ascii="GoudyOlSt BT" w:eastAsia="Calibri" w:hAnsi="GoudyOlSt BT"/>
      <w:spacing w:val="0"/>
      <w:sz w:val="24"/>
      <w:szCs w:val="20"/>
      <w:lang w:val="en-US"/>
    </w:rPr>
  </w:style>
  <w:style w:type="paragraph" w:customStyle="1" w:styleId="1AutoList1">
    <w:name w:val="1AutoList1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2AutoList1">
    <w:name w:val="2AutoList1"/>
    <w:semiHidden/>
    <w:rsid w:val="00841D68"/>
    <w:pPr>
      <w:tabs>
        <w:tab w:val="left" w:pos="720"/>
        <w:tab w:val="left" w:pos="1440"/>
      </w:tabs>
      <w:ind w:left="1440" w:hanging="720"/>
    </w:pPr>
    <w:rPr>
      <w:rFonts w:ascii="Times New Roman Standaard" w:eastAsia="Calibri" w:hAnsi="Times New Roman Standaard"/>
      <w:sz w:val="24"/>
    </w:rPr>
  </w:style>
  <w:style w:type="paragraph" w:customStyle="1" w:styleId="3AutoList1">
    <w:name w:val="3AutoList1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4AutoList1">
    <w:name w:val="4AutoList1"/>
    <w:semiHidden/>
    <w:rsid w:val="00841D68"/>
    <w:pPr>
      <w:tabs>
        <w:tab w:val="left" w:pos="720"/>
        <w:tab w:val="left" w:pos="1440"/>
        <w:tab w:val="left" w:pos="2160"/>
        <w:tab w:val="left" w:pos="2880"/>
      </w:tabs>
      <w:ind w:left="2880" w:hanging="720"/>
    </w:pPr>
    <w:rPr>
      <w:rFonts w:ascii="Times New Roman Standaard" w:eastAsia="Calibri" w:hAnsi="Times New Roman Standaard"/>
      <w:sz w:val="24"/>
    </w:rPr>
  </w:style>
  <w:style w:type="paragraph" w:customStyle="1" w:styleId="5AutoList1">
    <w:name w:val="5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</w:tabs>
      <w:ind w:left="3600" w:hanging="720"/>
    </w:pPr>
    <w:rPr>
      <w:rFonts w:ascii="Times New Roman Standaard" w:eastAsia="Calibri" w:hAnsi="Times New Roman Standaard"/>
      <w:sz w:val="24"/>
    </w:rPr>
  </w:style>
  <w:style w:type="paragraph" w:customStyle="1" w:styleId="6AutoList1">
    <w:name w:val="6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</w:tabs>
      <w:ind w:left="4320" w:hanging="720"/>
    </w:pPr>
    <w:rPr>
      <w:rFonts w:ascii="Times New Roman Standaard" w:eastAsia="Calibri" w:hAnsi="Times New Roman Standaard"/>
      <w:sz w:val="24"/>
    </w:rPr>
  </w:style>
  <w:style w:type="paragraph" w:customStyle="1" w:styleId="7AutoList1">
    <w:name w:val="7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</w:tabs>
      <w:ind w:left="5040" w:hanging="720"/>
    </w:pPr>
    <w:rPr>
      <w:rFonts w:ascii="Times New Roman Standaard" w:eastAsia="Calibri" w:hAnsi="Times New Roman Standaard"/>
      <w:sz w:val="24"/>
    </w:rPr>
  </w:style>
  <w:style w:type="paragraph" w:customStyle="1" w:styleId="8AutoList1">
    <w:name w:val="8AutoList1"/>
    <w:semiHidden/>
    <w:rsid w:val="00841D68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ind w:left="5760" w:hanging="720"/>
    </w:pPr>
    <w:rPr>
      <w:rFonts w:ascii="Times New Roman Standaard" w:eastAsia="Calibri" w:hAnsi="Times New Roman Standaard"/>
      <w:sz w:val="24"/>
    </w:rPr>
  </w:style>
  <w:style w:type="paragraph" w:customStyle="1" w:styleId="QuickFormat1">
    <w:name w:val="QuickFormat1"/>
    <w:semiHidden/>
    <w:rsid w:val="00841D68"/>
    <w:rPr>
      <w:rFonts w:ascii="HumstSlab712 BT" w:eastAsia="Calibri" w:hAnsi="HumstSlab712 BT"/>
      <w:sz w:val="40"/>
    </w:rPr>
  </w:style>
  <w:style w:type="paragraph" w:customStyle="1" w:styleId="QuickFormat2">
    <w:name w:val="QuickFormat2"/>
    <w:semiHidden/>
    <w:rsid w:val="00841D68"/>
    <w:rPr>
      <w:rFonts w:ascii="HumstSlab712 BT" w:eastAsia="Calibri" w:hAnsi="HumstSlab712 BT"/>
      <w:sz w:val="28"/>
    </w:rPr>
  </w:style>
  <w:style w:type="paragraph" w:customStyle="1" w:styleId="1Paragraph">
    <w:name w:val="1Paragraph"/>
    <w:semiHidden/>
    <w:rsid w:val="00841D68"/>
    <w:pPr>
      <w:tabs>
        <w:tab w:val="left" w:pos="720"/>
      </w:tabs>
      <w:ind w:left="720" w:hanging="720"/>
    </w:pPr>
    <w:rPr>
      <w:rFonts w:ascii="Times New Roman Standaard" w:eastAsia="Calibri" w:hAnsi="Times New Roman Standaard"/>
      <w:sz w:val="24"/>
    </w:rPr>
  </w:style>
  <w:style w:type="paragraph" w:customStyle="1" w:styleId="3Paragraph">
    <w:name w:val="3Paragraph"/>
    <w:semiHidden/>
    <w:rsid w:val="00841D68"/>
    <w:pPr>
      <w:tabs>
        <w:tab w:val="left" w:pos="720"/>
        <w:tab w:val="left" w:pos="1440"/>
        <w:tab w:val="left" w:pos="2160"/>
      </w:tabs>
      <w:ind w:left="2160" w:hanging="720"/>
    </w:pPr>
    <w:rPr>
      <w:rFonts w:ascii="Times New Roman Standaard" w:eastAsia="Calibri" w:hAnsi="Times New Roman Standaard"/>
      <w:sz w:val="24"/>
    </w:rPr>
  </w:style>
  <w:style w:type="paragraph" w:customStyle="1" w:styleId="Bijlage1">
    <w:name w:val="Bijlage 1"/>
    <w:basedOn w:val="Kop1"/>
    <w:next w:val="Standaard"/>
    <w:semiHidden/>
    <w:rsid w:val="00841D68"/>
    <w:pPr>
      <w:keepLines/>
      <w:pageBreakBefore/>
      <w:numPr>
        <w:numId w:val="0"/>
      </w:numPr>
      <w:tabs>
        <w:tab w:val="left" w:pos="-567"/>
        <w:tab w:val="num" w:pos="360"/>
      </w:tabs>
      <w:spacing w:before="480" w:after="240" w:line="269" w:lineRule="auto"/>
      <w:ind w:left="360" w:hanging="360"/>
    </w:pPr>
    <w:rPr>
      <w:rFonts w:ascii="Times New Roman Bold" w:eastAsia="Calibri" w:hAnsi="Times New Roman Bold" w:cs="Times New Roman"/>
      <w:bCs w:val="0"/>
      <w:smallCaps/>
      <w:color w:val="000000"/>
      <w:spacing w:val="0"/>
      <w:kern w:val="0"/>
      <w:szCs w:val="20"/>
    </w:rPr>
  </w:style>
  <w:style w:type="paragraph" w:customStyle="1" w:styleId="Kopvaninhoudsopgave1">
    <w:name w:val="Kop van inhoudsopgave1"/>
    <w:basedOn w:val="Voorwerk1"/>
    <w:next w:val="Standaard"/>
    <w:semiHidden/>
    <w:rsid w:val="00841D68"/>
    <w:pPr>
      <w:numPr>
        <w:numId w:val="14"/>
      </w:numPr>
      <w:tabs>
        <w:tab w:val="clear" w:pos="1701"/>
      </w:tabs>
      <w:ind w:left="1134" w:firstLine="0"/>
    </w:pPr>
  </w:style>
  <w:style w:type="paragraph" w:customStyle="1" w:styleId="Voorwerk1">
    <w:name w:val="Voorwerk1"/>
    <w:basedOn w:val="Standaard"/>
    <w:next w:val="Standaard"/>
    <w:semiHidden/>
    <w:rsid w:val="00841D68"/>
    <w:pPr>
      <w:keepNext/>
      <w:keepLines/>
      <w:pageBreakBefore/>
      <w:tabs>
        <w:tab w:val="left" w:pos="-567"/>
      </w:tabs>
      <w:spacing w:before="480" w:after="240" w:line="269" w:lineRule="auto"/>
    </w:pPr>
    <w:rPr>
      <w:rFonts w:ascii="Times New Roman Bold" w:eastAsia="Calibri" w:hAnsi="Times New Roman Bold"/>
      <w:b/>
      <w:smallCaps/>
      <w:spacing w:val="0"/>
      <w:sz w:val="32"/>
      <w:szCs w:val="20"/>
    </w:rPr>
  </w:style>
  <w:style w:type="paragraph" w:customStyle="1" w:styleId="Voorwerk2">
    <w:name w:val="Voorwerk2"/>
    <w:next w:val="Standaard"/>
    <w:semiHidden/>
    <w:rsid w:val="00841D68"/>
    <w:pPr>
      <w:keepNext/>
      <w:keepLines/>
      <w:numPr>
        <w:numId w:val="15"/>
      </w:numPr>
      <w:tabs>
        <w:tab w:val="clear" w:pos="360"/>
      </w:tabs>
      <w:spacing w:before="300" w:after="120"/>
      <w:ind w:left="0" w:firstLine="0"/>
    </w:pPr>
    <w:rPr>
      <w:rFonts w:ascii="Times New Roman Bold" w:eastAsia="Calibri" w:hAnsi="Times New Roman Bold"/>
      <w:b/>
      <w:sz w:val="28"/>
    </w:rPr>
  </w:style>
  <w:style w:type="paragraph" w:styleId="HTML-adres">
    <w:name w:val="HTML Address"/>
    <w:basedOn w:val="Standaard"/>
    <w:link w:val="HTML-adres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i/>
      <w:spacing w:val="0"/>
      <w:sz w:val="20"/>
      <w:szCs w:val="20"/>
      <w:lang w:val="x-none"/>
    </w:rPr>
  </w:style>
  <w:style w:type="character" w:customStyle="1" w:styleId="HTML-adresChar">
    <w:name w:val="HTML-adres Char"/>
    <w:basedOn w:val="Standaardalinea-lettertype"/>
    <w:link w:val="HTML-adres"/>
    <w:rsid w:val="00841D68"/>
    <w:rPr>
      <w:rFonts w:eastAsia="Calibri"/>
      <w:i/>
      <w:lang w:val="x-none"/>
    </w:rPr>
  </w:style>
  <w:style w:type="paragraph" w:customStyle="1" w:styleId="AlineaChar">
    <w:name w:val="Alinea Char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styleId="Datum">
    <w:name w:val="Date"/>
    <w:basedOn w:val="Standaard"/>
    <w:next w:val="Standaard"/>
    <w:link w:val="DatumChar"/>
    <w:rsid w:val="00841D68"/>
    <w:pPr>
      <w:tabs>
        <w:tab w:val="left" w:pos="-567"/>
      </w:tabs>
      <w:spacing w:line="269" w:lineRule="auto"/>
    </w:pPr>
    <w:rPr>
      <w:rFonts w:ascii="Times New Roman" w:eastAsia="Calibri" w:hAnsi="Times New Roman"/>
      <w:spacing w:val="0"/>
      <w:sz w:val="20"/>
      <w:szCs w:val="20"/>
      <w:lang w:val="x-none"/>
    </w:rPr>
  </w:style>
  <w:style w:type="character" w:customStyle="1" w:styleId="DatumChar">
    <w:name w:val="Datum Char"/>
    <w:basedOn w:val="Standaardalinea-lettertype"/>
    <w:link w:val="Datum"/>
    <w:rsid w:val="00841D68"/>
    <w:rPr>
      <w:rFonts w:eastAsia="Calibri"/>
      <w:lang w:val="x-none"/>
    </w:rPr>
  </w:style>
  <w:style w:type="paragraph" w:styleId="Lijstopsomteken3">
    <w:name w:val="List Bullet 3"/>
    <w:basedOn w:val="Standaard"/>
    <w:autoRedefine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4">
    <w:name w:val="List Bullet 4"/>
    <w:basedOn w:val="Standaard"/>
    <w:autoRedefine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opsomteken5">
    <w:name w:val="List Bullet 5"/>
    <w:basedOn w:val="Standaard"/>
    <w:autoRedefine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2">
    <w:name w:val="List Number 2"/>
    <w:basedOn w:val="Standaard"/>
    <w:rsid w:val="00841D68"/>
    <w:pPr>
      <w:tabs>
        <w:tab w:val="left" w:pos="-567"/>
        <w:tab w:val="num" w:pos="700"/>
      </w:tabs>
      <w:spacing w:line="269" w:lineRule="auto"/>
      <w:ind w:left="34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3">
    <w:name w:val="List Number 3"/>
    <w:basedOn w:val="Standaard"/>
    <w:rsid w:val="00841D68"/>
    <w:pPr>
      <w:tabs>
        <w:tab w:val="left" w:pos="-567"/>
        <w:tab w:val="num" w:pos="926"/>
      </w:tabs>
      <w:spacing w:line="269" w:lineRule="auto"/>
      <w:ind w:left="926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4">
    <w:name w:val="List Number 4"/>
    <w:basedOn w:val="Standaard"/>
    <w:rsid w:val="00841D68"/>
    <w:pPr>
      <w:tabs>
        <w:tab w:val="left" w:pos="-567"/>
        <w:tab w:val="num" w:pos="1209"/>
      </w:tabs>
      <w:spacing w:line="269" w:lineRule="auto"/>
      <w:ind w:left="1209" w:hanging="360"/>
    </w:pPr>
    <w:rPr>
      <w:rFonts w:ascii="Times New Roman" w:eastAsia="Calibri" w:hAnsi="Times New Roman"/>
      <w:spacing w:val="0"/>
      <w:sz w:val="22"/>
      <w:szCs w:val="20"/>
    </w:rPr>
  </w:style>
  <w:style w:type="paragraph" w:styleId="Lijstnummering5">
    <w:name w:val="List Number 5"/>
    <w:basedOn w:val="Standaard"/>
    <w:rsid w:val="00841D68"/>
    <w:pPr>
      <w:tabs>
        <w:tab w:val="left" w:pos="-567"/>
        <w:tab w:val="num" w:pos="1492"/>
      </w:tabs>
      <w:spacing w:line="269" w:lineRule="auto"/>
      <w:ind w:left="1492" w:hanging="360"/>
    </w:pPr>
    <w:rPr>
      <w:rFonts w:ascii="Times New Roman" w:eastAsia="Calibri" w:hAnsi="Times New Roman"/>
      <w:spacing w:val="0"/>
      <w:sz w:val="22"/>
      <w:szCs w:val="20"/>
    </w:rPr>
  </w:style>
  <w:style w:type="paragraph" w:customStyle="1" w:styleId="Lijst1">
    <w:name w:val="Lijst1"/>
    <w:basedOn w:val="Standaard"/>
    <w:semiHidden/>
    <w:rsid w:val="00841D68"/>
    <w:pPr>
      <w:widowControl w:val="0"/>
      <w:tabs>
        <w:tab w:val="left" w:pos="-567"/>
      </w:tabs>
      <w:autoSpaceDE w:val="0"/>
      <w:autoSpaceDN w:val="0"/>
      <w:spacing w:line="269" w:lineRule="auto"/>
      <w:ind w:left="360" w:hanging="360"/>
    </w:pPr>
    <w:rPr>
      <w:rFonts w:ascii="Times New Roman" w:eastAsia="Calibri" w:hAnsi="Times New Roman"/>
      <w:spacing w:val="0"/>
      <w:sz w:val="22"/>
      <w:szCs w:val="22"/>
    </w:rPr>
  </w:style>
  <w:style w:type="paragraph" w:customStyle="1" w:styleId="xl31">
    <w:name w:val="xl31"/>
    <w:basedOn w:val="Standaard"/>
    <w:semiHidden/>
    <w:rsid w:val="00841D68"/>
    <w:pPr>
      <w:pBdr>
        <w:left w:val="single" w:sz="4" w:space="0" w:color="auto"/>
        <w:right w:val="single" w:sz="4" w:space="0" w:color="auto"/>
      </w:pBdr>
      <w:tabs>
        <w:tab w:val="left" w:pos="-567"/>
      </w:tabs>
      <w:spacing w:before="100" w:beforeAutospacing="1" w:after="100" w:afterAutospacing="1" w:line="269" w:lineRule="auto"/>
      <w:textAlignment w:val="top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Kop">
    <w:name w:val="Kop"/>
    <w:basedOn w:val="Standaard"/>
    <w:rsid w:val="00841D68"/>
    <w:pPr>
      <w:tabs>
        <w:tab w:val="left" w:pos="-567"/>
      </w:tabs>
      <w:spacing w:line="240" w:lineRule="atLeast"/>
    </w:pPr>
    <w:rPr>
      <w:rFonts w:ascii="Times New Roman" w:eastAsia="Calibri" w:hAnsi="Times New Roman"/>
      <w:b/>
      <w:spacing w:val="0"/>
      <w:sz w:val="24"/>
      <w:szCs w:val="20"/>
      <w:lang w:eastAsia="en-US"/>
    </w:rPr>
  </w:style>
  <w:style w:type="paragraph" w:customStyle="1" w:styleId="Bullet">
    <w:name w:val="Bullet"/>
    <w:basedOn w:val="Standaard"/>
    <w:rsid w:val="00841D68"/>
    <w:pPr>
      <w:tabs>
        <w:tab w:val="left" w:pos="-567"/>
      </w:tabs>
      <w:spacing w:line="240" w:lineRule="atLeast"/>
      <w:ind w:hanging="567"/>
    </w:pPr>
    <w:rPr>
      <w:rFonts w:ascii="Times New Roman" w:eastAsia="Calibri" w:hAnsi="Times New Roman"/>
      <w:spacing w:val="0"/>
      <w:sz w:val="22"/>
      <w:szCs w:val="20"/>
      <w:lang w:eastAsia="en-US"/>
    </w:rPr>
  </w:style>
  <w:style w:type="paragraph" w:customStyle="1" w:styleId="Kopbijlkage">
    <w:name w:val="Kop bijlkage"/>
    <w:basedOn w:val="Koptekst"/>
    <w:next w:val="AlineaChar"/>
    <w:rsid w:val="00841D68"/>
    <w:pPr>
      <w:tabs>
        <w:tab w:val="clear" w:pos="4536"/>
        <w:tab w:val="clear" w:pos="9072"/>
        <w:tab w:val="left" w:pos="-567"/>
        <w:tab w:val="right" w:pos="9406"/>
      </w:tabs>
      <w:spacing w:before="120" w:line="269" w:lineRule="auto"/>
    </w:pPr>
    <w:rPr>
      <w:rFonts w:eastAsia="Calibri"/>
      <w:b/>
      <w:spacing w:val="0"/>
      <w:sz w:val="20"/>
      <w:szCs w:val="20"/>
      <w:lang w:val="x-none"/>
    </w:rPr>
  </w:style>
  <w:style w:type="character" w:customStyle="1" w:styleId="AlineaCharChar">
    <w:name w:val="Alinea Char Char"/>
    <w:rsid w:val="00841D68"/>
    <w:rPr>
      <w:rFonts w:ascii="Arial" w:hAnsi="Arial"/>
      <w:lang w:val="nl-NL" w:eastAsia="nl-NL"/>
    </w:rPr>
  </w:style>
  <w:style w:type="paragraph" w:customStyle="1" w:styleId="Kopbijlage">
    <w:name w:val="Kop bijlage"/>
    <w:basedOn w:val="Kop1"/>
    <w:next w:val="AlineaChar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998" w:hanging="432"/>
    </w:pPr>
    <w:rPr>
      <w:rFonts w:eastAsia="Calibri" w:cs="Times New Roman"/>
      <w:bCs w:val="0"/>
      <w:spacing w:val="0"/>
      <w:kern w:val="28"/>
      <w:szCs w:val="20"/>
    </w:rPr>
  </w:style>
  <w:style w:type="paragraph" w:customStyle="1" w:styleId="OpmaakprofielMetopsommingstekens">
    <w:name w:val="Opmaakprofiel Met opsommingstekens"/>
    <w:basedOn w:val="Standaard"/>
    <w:rsid w:val="00841D68"/>
    <w:pPr>
      <w:numPr>
        <w:numId w:val="16"/>
      </w:numPr>
      <w:tabs>
        <w:tab w:val="left" w:pos="-567"/>
      </w:tabs>
      <w:spacing w:line="269" w:lineRule="auto"/>
    </w:pPr>
    <w:rPr>
      <w:rFonts w:eastAsia="Calibri" w:cs="Arial"/>
      <w:noProof/>
      <w:spacing w:val="0"/>
      <w:sz w:val="20"/>
      <w:szCs w:val="20"/>
    </w:rPr>
  </w:style>
  <w:style w:type="paragraph" w:customStyle="1" w:styleId="OpmaakprofielMetopsommingstekensSymbolsymbool">
    <w:name w:val="Opmaakprofiel Met opsommingstekens Symbol (symbool)"/>
    <w:basedOn w:val="Standaard"/>
    <w:rsid w:val="00841D68"/>
    <w:pPr>
      <w:numPr>
        <w:numId w:val="17"/>
      </w:numPr>
      <w:tabs>
        <w:tab w:val="left" w:pos="-567"/>
      </w:tabs>
      <w:spacing w:line="269" w:lineRule="auto"/>
      <w:ind w:left="1134" w:hanging="567"/>
    </w:pPr>
    <w:rPr>
      <w:rFonts w:eastAsia="Calibri" w:cs="Arial"/>
      <w:spacing w:val="0"/>
      <w:sz w:val="20"/>
      <w:szCs w:val="20"/>
    </w:rPr>
  </w:style>
  <w:style w:type="character" w:customStyle="1" w:styleId="alineanieuwCharChar">
    <w:name w:val="alinea nieuw Char Char"/>
    <w:rsid w:val="00841D68"/>
    <w:rPr>
      <w:rFonts w:ascii="Arial" w:hAnsi="Arial"/>
      <w:noProof/>
      <w:lang w:val="nl-NL" w:eastAsia="nl-NL"/>
    </w:rPr>
  </w:style>
  <w:style w:type="character" w:customStyle="1" w:styleId="opsommingCharChar">
    <w:name w:val="opsomming Char Char"/>
    <w:rsid w:val="00841D68"/>
    <w:rPr>
      <w:rFonts w:ascii="Arial" w:hAnsi="Arial"/>
      <w:noProof/>
      <w:lang w:val="nl-NL" w:eastAsia="nl-NL"/>
    </w:rPr>
  </w:style>
  <w:style w:type="character" w:customStyle="1" w:styleId="AlineaCharChar1">
    <w:name w:val="Alinea Char Char1"/>
    <w:rsid w:val="00841D68"/>
    <w:rPr>
      <w:rFonts w:ascii="Arial" w:hAnsi="Arial"/>
      <w:lang w:val="nl-NL" w:eastAsia="nl-NL"/>
    </w:rPr>
  </w:style>
  <w:style w:type="character" w:customStyle="1" w:styleId="alineanieuwCharChar1">
    <w:name w:val="alinea nieuw Char Char1"/>
    <w:rsid w:val="00841D68"/>
    <w:rPr>
      <w:rFonts w:ascii="Arial" w:hAnsi="Arial"/>
      <w:noProof/>
      <w:lang w:val="nl-NL" w:eastAsia="nl-NL"/>
    </w:rPr>
  </w:style>
  <w:style w:type="character" w:customStyle="1" w:styleId="opsommingCharChar1">
    <w:name w:val="opsomming Char Char1"/>
    <w:rsid w:val="00841D68"/>
    <w:rPr>
      <w:rFonts w:ascii="Arial" w:hAnsi="Arial"/>
      <w:noProof/>
      <w:lang w:val="nl-NL" w:eastAsia="nl-NL"/>
    </w:rPr>
  </w:style>
  <w:style w:type="paragraph" w:customStyle="1" w:styleId="OpmaakprofielopsommingnummeriekUitvullenVoor0pt">
    <w:name w:val="Opmaakprofiel opsomming nummeriek + Uitvullen Voor:  0 pt"/>
    <w:basedOn w:val="opsommingnummeriek"/>
    <w:rsid w:val="00841D68"/>
    <w:pPr>
      <w:spacing w:before="0"/>
      <w:jc w:val="both"/>
    </w:pPr>
  </w:style>
  <w:style w:type="paragraph" w:styleId="Plattetekst2">
    <w:name w:val="Body Text 2"/>
    <w:basedOn w:val="Standaard"/>
    <w:link w:val="Plattetekst2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4"/>
      <w:szCs w:val="20"/>
      <w:lang w:val="x-none"/>
    </w:rPr>
  </w:style>
  <w:style w:type="character" w:customStyle="1" w:styleId="Plattetekst2Char">
    <w:name w:val="Platte tekst 2 Char"/>
    <w:basedOn w:val="Standaardalinea-lettertype"/>
    <w:link w:val="Plattetekst2"/>
    <w:rsid w:val="00841D68"/>
    <w:rPr>
      <w:rFonts w:ascii="Arial" w:eastAsia="Calibri" w:hAnsi="Arial"/>
      <w:sz w:val="24"/>
      <w:lang w:val="x-none"/>
    </w:rPr>
  </w:style>
  <w:style w:type="paragraph" w:customStyle="1" w:styleId="Opsomming">
    <w:name w:val="Opsomming"/>
    <w:basedOn w:val="AlineaChar"/>
    <w:next w:val="AlineaChar"/>
    <w:rsid w:val="00841D68"/>
    <w:pPr>
      <w:numPr>
        <w:numId w:val="18"/>
      </w:numPr>
      <w:tabs>
        <w:tab w:val="clear" w:pos="-566"/>
        <w:tab w:val="clear" w:pos="360"/>
        <w:tab w:val="left" w:pos="851"/>
      </w:tabs>
      <w:spacing w:line="200" w:lineRule="atLeast"/>
      <w:ind w:left="851" w:hanging="284"/>
    </w:pPr>
  </w:style>
  <w:style w:type="paragraph" w:customStyle="1" w:styleId="Opsommingalfabet">
    <w:name w:val="Opsomming alfabet"/>
    <w:basedOn w:val="Standaard"/>
    <w:rsid w:val="00841D68"/>
    <w:pPr>
      <w:numPr>
        <w:numId w:val="19"/>
      </w:numPr>
      <w:tabs>
        <w:tab w:val="left" w:pos="-567"/>
        <w:tab w:val="left" w:pos="284"/>
        <w:tab w:val="left" w:pos="964"/>
        <w:tab w:val="left" w:pos="8789"/>
      </w:tabs>
      <w:spacing w:before="60" w:line="269" w:lineRule="auto"/>
      <w:ind w:left="851" w:hanging="284"/>
    </w:pPr>
    <w:rPr>
      <w:rFonts w:eastAsia="Calibri"/>
      <w:spacing w:val="0"/>
      <w:sz w:val="20"/>
      <w:szCs w:val="20"/>
    </w:rPr>
  </w:style>
  <w:style w:type="paragraph" w:styleId="Plattetekst3">
    <w:name w:val="Body Text 3"/>
    <w:basedOn w:val="Standaard"/>
    <w:link w:val="Plattetekst3Char"/>
    <w:rsid w:val="00841D68"/>
    <w:pPr>
      <w:widowControl w:val="0"/>
      <w:tabs>
        <w:tab w:val="left" w:pos="-1440"/>
        <w:tab w:val="left" w:pos="-720"/>
        <w:tab w:val="left" w:pos="-567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line="269" w:lineRule="auto"/>
      <w:ind w:right="227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3Char">
    <w:name w:val="Platte tekst 3 Char"/>
    <w:basedOn w:val="Standaardalinea-lettertype"/>
    <w:link w:val="Plattetekst3"/>
    <w:rsid w:val="00841D68"/>
    <w:rPr>
      <w:rFonts w:ascii="Arial Narrow" w:eastAsia="Calibri" w:hAnsi="Arial Narrow"/>
      <w:lang w:val="x-none"/>
    </w:rPr>
  </w:style>
  <w:style w:type="paragraph" w:styleId="Plattetekstinspringen2">
    <w:name w:val="Body Text Indent 2"/>
    <w:basedOn w:val="Standaard"/>
    <w:link w:val="Plattetekstinspringen2Char"/>
    <w:rsid w:val="00841D68"/>
    <w:pPr>
      <w:tabs>
        <w:tab w:val="left" w:pos="-567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69" w:lineRule="auto"/>
      <w:ind w:left="2268"/>
    </w:pPr>
    <w:rPr>
      <w:rFonts w:ascii="Univers" w:eastAsia="Calibri" w:hAnsi="Univers"/>
      <w:spacing w:val="0"/>
      <w:sz w:val="20"/>
      <w:szCs w:val="20"/>
      <w:lang w:val="x-none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841D68"/>
    <w:rPr>
      <w:rFonts w:ascii="Univers" w:eastAsia="Calibri" w:hAnsi="Univers"/>
      <w:lang w:val="x-none"/>
    </w:rPr>
  </w:style>
  <w:style w:type="paragraph" w:styleId="Plattetekstinspringen3">
    <w:name w:val="Body Text Indent 3"/>
    <w:basedOn w:val="Standaard"/>
    <w:link w:val="Plattetekstinspringen3Char"/>
    <w:rsid w:val="00841D68"/>
    <w:pPr>
      <w:tabs>
        <w:tab w:val="left" w:pos="-567"/>
      </w:tabs>
      <w:spacing w:line="269" w:lineRule="auto"/>
      <w:ind w:left="360"/>
    </w:pPr>
    <w:rPr>
      <w:rFonts w:ascii="Arial Narrow" w:eastAsia="Calibri" w:hAnsi="Arial Narrow"/>
      <w:spacing w:val="0"/>
      <w:sz w:val="20"/>
      <w:szCs w:val="20"/>
      <w:lang w:val="x-none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841D68"/>
    <w:rPr>
      <w:rFonts w:ascii="Arial Narrow" w:eastAsia="Calibri" w:hAnsi="Arial Narrow"/>
      <w:lang w:val="x-none"/>
    </w:rPr>
  </w:style>
  <w:style w:type="paragraph" w:customStyle="1" w:styleId="kop11">
    <w:name w:val="kop 1"/>
    <w:basedOn w:val="Kop1"/>
    <w:rsid w:val="00841D68"/>
    <w:pPr>
      <w:pageBreakBefore/>
      <w:tabs>
        <w:tab w:val="clear" w:pos="851"/>
        <w:tab w:val="left" w:pos="-567"/>
        <w:tab w:val="num" w:pos="432"/>
      </w:tabs>
      <w:spacing w:before="360" w:line="269" w:lineRule="auto"/>
      <w:ind w:left="432" w:hanging="432"/>
    </w:pPr>
    <w:rPr>
      <w:rFonts w:eastAsia="Calibri" w:cs="Times New Roman"/>
      <w:spacing w:val="0"/>
      <w:kern w:val="28"/>
      <w:szCs w:val="20"/>
    </w:rPr>
  </w:style>
  <w:style w:type="paragraph" w:customStyle="1" w:styleId="AlineaCharChar3">
    <w:name w:val="Alinea Char Char3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Bullet1">
    <w:name w:val="Bullet 1"/>
    <w:basedOn w:val="Standaard"/>
    <w:rsid w:val="00841D68"/>
    <w:pPr>
      <w:tabs>
        <w:tab w:val="clear" w:pos="357"/>
        <w:tab w:val="left" w:pos="-567"/>
        <w:tab w:val="num" w:pos="360"/>
      </w:tabs>
      <w:spacing w:line="269" w:lineRule="auto"/>
      <w:ind w:hanging="360"/>
    </w:pPr>
    <w:rPr>
      <w:rFonts w:ascii="Times New Roman" w:eastAsia="Calibri" w:hAnsi="Times New Roman"/>
      <w:spacing w:val="0"/>
      <w:sz w:val="24"/>
      <w:szCs w:val="20"/>
      <w:lang w:val="en-GB" w:eastAsia="en-US"/>
    </w:rPr>
  </w:style>
  <w:style w:type="paragraph" w:customStyle="1" w:styleId="AlineaNum">
    <w:name w:val="AlineaNum"/>
    <w:basedOn w:val="Standaard"/>
    <w:rsid w:val="00841D68"/>
    <w:pPr>
      <w:keepLines/>
      <w:tabs>
        <w:tab w:val="clear" w:pos="357"/>
        <w:tab w:val="left" w:pos="-567"/>
        <w:tab w:val="num" w:pos="360"/>
        <w:tab w:val="left" w:pos="720"/>
      </w:tabs>
      <w:spacing w:before="240" w:line="280" w:lineRule="atLeast"/>
    </w:pPr>
    <w:rPr>
      <w:rFonts w:ascii="Times New Roman" w:eastAsia="Calibri" w:hAnsi="Times New Roman"/>
      <w:spacing w:val="0"/>
      <w:sz w:val="24"/>
      <w:szCs w:val="20"/>
      <w:lang w:val="en-GB"/>
    </w:rPr>
  </w:style>
  <w:style w:type="paragraph" w:customStyle="1" w:styleId="AlineaChar1">
    <w:name w:val="Alinea Char1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paragraph" w:customStyle="1" w:styleId="opsomming0">
    <w:name w:val="opsomming"/>
    <w:basedOn w:val="Standaard"/>
    <w:next w:val="Standaard"/>
    <w:rsid w:val="00841D68"/>
    <w:pPr>
      <w:numPr>
        <w:numId w:val="20"/>
      </w:numPr>
      <w:tabs>
        <w:tab w:val="left" w:pos="-567"/>
        <w:tab w:val="left" w:pos="964"/>
        <w:tab w:val="left" w:pos="8789"/>
      </w:tabs>
      <w:spacing w:before="60" w:line="269" w:lineRule="auto"/>
    </w:pPr>
    <w:rPr>
      <w:rFonts w:eastAsia="Calibri"/>
      <w:spacing w:val="0"/>
      <w:sz w:val="20"/>
      <w:szCs w:val="20"/>
    </w:rPr>
  </w:style>
  <w:style w:type="character" w:customStyle="1" w:styleId="AlineaCharChar2">
    <w:name w:val="Alinea Char Char2"/>
    <w:rsid w:val="00841D68"/>
    <w:rPr>
      <w:rFonts w:ascii="Arial" w:hAnsi="Arial"/>
      <w:lang w:val="nl-NL" w:eastAsia="nl-NL"/>
    </w:rPr>
  </w:style>
  <w:style w:type="character" w:customStyle="1" w:styleId="OpsommingChar0">
    <w:name w:val="Opsomming Char"/>
    <w:rsid w:val="00841D68"/>
    <w:rPr>
      <w:rFonts w:ascii="Arial" w:hAnsi="Arial"/>
      <w:lang w:val="nl-NL" w:eastAsia="nl-NL"/>
    </w:rPr>
  </w:style>
  <w:style w:type="paragraph" w:customStyle="1" w:styleId="alineanieuw">
    <w:name w:val="alinea nieuw"/>
    <w:basedOn w:val="Standaard"/>
    <w:rsid w:val="00841D68"/>
    <w:pPr>
      <w:tabs>
        <w:tab w:val="left" w:pos="-567"/>
        <w:tab w:val="left" w:pos="8789"/>
      </w:tabs>
      <w:spacing w:before="240" w:line="269" w:lineRule="auto"/>
    </w:pPr>
    <w:rPr>
      <w:rFonts w:eastAsia="Calibri"/>
      <w:noProof/>
      <w:spacing w:val="0"/>
      <w:sz w:val="20"/>
      <w:szCs w:val="20"/>
    </w:rPr>
  </w:style>
  <w:style w:type="paragraph" w:customStyle="1" w:styleId="TableBullet1">
    <w:name w:val="Table Bullet 1"/>
    <w:basedOn w:val="Bullet1"/>
    <w:rsid w:val="00841D68"/>
    <w:pPr>
      <w:ind w:left="360"/>
    </w:pPr>
  </w:style>
  <w:style w:type="paragraph" w:customStyle="1" w:styleId="Bold">
    <w:name w:val="Bold"/>
    <w:basedOn w:val="Standaard"/>
    <w:next w:val="Standaard"/>
    <w:rsid w:val="00841D68"/>
    <w:pPr>
      <w:tabs>
        <w:tab w:val="left" w:pos="-567"/>
      </w:tabs>
      <w:spacing w:line="269" w:lineRule="auto"/>
    </w:pPr>
    <w:rPr>
      <w:rFonts w:eastAsia="Calibri"/>
      <w:b/>
      <w:spacing w:val="0"/>
      <w:sz w:val="20"/>
      <w:szCs w:val="20"/>
    </w:rPr>
  </w:style>
  <w:style w:type="paragraph" w:customStyle="1" w:styleId="Plattetekst21">
    <w:name w:val="Platte tekst 21"/>
    <w:basedOn w:val="Standaard"/>
    <w:rsid w:val="00841D68"/>
    <w:pPr>
      <w:tabs>
        <w:tab w:val="left" w:pos="-567"/>
      </w:tabs>
      <w:spacing w:line="269" w:lineRule="auto"/>
      <w:ind w:left="851" w:hanging="851"/>
    </w:pPr>
    <w:rPr>
      <w:rFonts w:eastAsia="Calibri"/>
      <w:spacing w:val="0"/>
      <w:sz w:val="20"/>
      <w:szCs w:val="20"/>
    </w:rPr>
  </w:style>
  <w:style w:type="paragraph" w:customStyle="1" w:styleId="Alinea0">
    <w:name w:val="Alinea"/>
    <w:rsid w:val="00841D68"/>
    <w:pPr>
      <w:tabs>
        <w:tab w:val="left" w:pos="-566"/>
      </w:tabs>
      <w:spacing w:line="269" w:lineRule="auto"/>
      <w:ind w:left="567"/>
    </w:pPr>
    <w:rPr>
      <w:rFonts w:ascii="Arial" w:eastAsia="Calibri" w:hAnsi="Arial"/>
    </w:rPr>
  </w:style>
  <w:style w:type="character" w:styleId="Verwijzingopmerking">
    <w:name w:val="annotation reference"/>
    <w:rsid w:val="00841D68"/>
    <w:rPr>
      <w:sz w:val="16"/>
    </w:rPr>
  </w:style>
  <w:style w:type="character" w:styleId="Zwaar">
    <w:name w:val="Strong"/>
    <w:uiPriority w:val="22"/>
    <w:qFormat/>
    <w:rsid w:val="00841D68"/>
    <w:rPr>
      <w:b/>
    </w:rPr>
  </w:style>
  <w:style w:type="paragraph" w:styleId="Lijstvoortzetting2">
    <w:name w:val="List Continue 2"/>
    <w:basedOn w:val="Standaard"/>
    <w:rsid w:val="00841D68"/>
    <w:pPr>
      <w:tabs>
        <w:tab w:val="left" w:pos="-567"/>
      </w:tabs>
      <w:spacing w:after="120" w:line="269" w:lineRule="auto"/>
      <w:ind w:left="566"/>
    </w:pPr>
    <w:rPr>
      <w:rFonts w:eastAsia="Calibri"/>
      <w:spacing w:val="0"/>
      <w:sz w:val="20"/>
      <w:szCs w:val="20"/>
    </w:rPr>
  </w:style>
  <w:style w:type="paragraph" w:styleId="Lijstvoortzetting3">
    <w:name w:val="List Continue 3"/>
    <w:basedOn w:val="Standaard"/>
    <w:rsid w:val="00841D68"/>
    <w:pPr>
      <w:tabs>
        <w:tab w:val="left" w:pos="-567"/>
      </w:tabs>
      <w:spacing w:after="120" w:line="269" w:lineRule="auto"/>
      <w:ind w:left="849"/>
    </w:pPr>
    <w:rPr>
      <w:rFonts w:eastAsia="Calibri"/>
      <w:spacing w:val="0"/>
      <w:sz w:val="20"/>
      <w:szCs w:val="20"/>
    </w:rPr>
  </w:style>
  <w:style w:type="paragraph" w:customStyle="1" w:styleId="Ballontekst1">
    <w:name w:val="Ballontekst1"/>
    <w:basedOn w:val="Standaard"/>
    <w:rsid w:val="00841D68"/>
    <w:pPr>
      <w:widowControl w:val="0"/>
      <w:tabs>
        <w:tab w:val="left" w:pos="-567"/>
      </w:tabs>
      <w:overflowPunct w:val="0"/>
      <w:autoSpaceDE w:val="0"/>
      <w:autoSpaceDN w:val="0"/>
      <w:adjustRightInd w:val="0"/>
      <w:spacing w:line="269" w:lineRule="auto"/>
      <w:textAlignment w:val="baseline"/>
    </w:pPr>
    <w:rPr>
      <w:rFonts w:ascii="Tahoma" w:eastAsia="Calibri" w:hAnsi="Tahoma"/>
      <w:spacing w:val="0"/>
      <w:sz w:val="16"/>
      <w:szCs w:val="20"/>
    </w:rPr>
  </w:style>
  <w:style w:type="paragraph" w:styleId="Tekstopmerking">
    <w:name w:val="annotation text"/>
    <w:basedOn w:val="Standaard"/>
    <w:link w:val="TekstopmerkingChar"/>
    <w:rsid w:val="00841D68"/>
    <w:pPr>
      <w:tabs>
        <w:tab w:val="left" w:pos="-567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TekstopmerkingChar">
    <w:name w:val="Tekst opmerking Char"/>
    <w:basedOn w:val="Standaardalinea-lettertype"/>
    <w:link w:val="Tekstopmerking"/>
    <w:rsid w:val="00841D68"/>
    <w:rPr>
      <w:rFonts w:ascii="Arial" w:eastAsia="Calibri" w:hAnsi="Arial"/>
      <w:lang w:val="x-none"/>
    </w:rPr>
  </w:style>
  <w:style w:type="character" w:customStyle="1" w:styleId="page60-tekst-kolommen">
    <w:name w:val="page60-tekst-kolommen"/>
    <w:rsid w:val="00841D68"/>
  </w:style>
  <w:style w:type="paragraph" w:customStyle="1" w:styleId="Handtekeningbedrijf">
    <w:name w:val="Handtekening bedrijf"/>
    <w:basedOn w:val="Handtekening"/>
    <w:rsid w:val="00841D68"/>
    <w:rPr>
      <w:rFonts w:cs="Arial"/>
      <w:szCs w:val="24"/>
    </w:rPr>
  </w:style>
  <w:style w:type="paragraph" w:styleId="Handtekening">
    <w:name w:val="Signature"/>
    <w:basedOn w:val="Standaard"/>
    <w:link w:val="HandtekeningChar"/>
    <w:rsid w:val="00841D68"/>
    <w:pPr>
      <w:tabs>
        <w:tab w:val="left" w:pos="-567"/>
      </w:tabs>
      <w:spacing w:line="269" w:lineRule="auto"/>
      <w:ind w:left="4252"/>
    </w:pPr>
    <w:rPr>
      <w:rFonts w:eastAsia="Calibri"/>
      <w:spacing w:val="0"/>
      <w:sz w:val="20"/>
      <w:szCs w:val="20"/>
      <w:lang w:val="x-none"/>
    </w:rPr>
  </w:style>
  <w:style w:type="character" w:customStyle="1" w:styleId="HandtekeningChar">
    <w:name w:val="Handtekening Char"/>
    <w:basedOn w:val="Standaardalinea-lettertype"/>
    <w:link w:val="Handtekening"/>
    <w:rsid w:val="00841D68"/>
    <w:rPr>
      <w:rFonts w:ascii="Arial" w:eastAsia="Calibri" w:hAnsi="Arial"/>
      <w:lang w:val="x-none"/>
    </w:rPr>
  </w:style>
  <w:style w:type="paragraph" w:customStyle="1" w:styleId="StandardText">
    <w:name w:val="StandardText"/>
    <w:basedOn w:val="Standaard"/>
    <w:rsid w:val="00841D68"/>
    <w:pPr>
      <w:numPr>
        <w:ilvl w:val="12"/>
      </w:numPr>
      <w:tabs>
        <w:tab w:val="left" w:pos="-567"/>
      </w:tabs>
      <w:spacing w:line="269" w:lineRule="auto"/>
      <w:ind w:left="567"/>
      <w:jc w:val="both"/>
    </w:pPr>
    <w:rPr>
      <w:rFonts w:eastAsia="Calibri" w:cs="Arial"/>
      <w:spacing w:val="0"/>
      <w:sz w:val="20"/>
      <w:szCs w:val="20"/>
    </w:rPr>
  </w:style>
  <w:style w:type="paragraph" w:customStyle="1" w:styleId="DWAopsommingAanhef">
    <w:name w:val="DWAopsommingAanhef"/>
    <w:basedOn w:val="Plattetekst"/>
    <w:next w:val="Plattetekst"/>
    <w:rsid w:val="00841D68"/>
    <w:pPr>
      <w:keepNext/>
    </w:pPr>
    <w:rPr>
      <w:rFonts w:ascii="Verdana" w:hAnsi="Verdana"/>
      <w:lang w:eastAsia="en-US"/>
    </w:rPr>
  </w:style>
  <w:style w:type="paragraph" w:customStyle="1" w:styleId="s">
    <w:name w:val="s"/>
    <w:basedOn w:val="Kop2"/>
    <w:rsid w:val="00841D68"/>
    <w:pPr>
      <w:widowControl w:val="0"/>
      <w:numPr>
        <w:ilvl w:val="0"/>
        <w:numId w:val="0"/>
      </w:numPr>
      <w:tabs>
        <w:tab w:val="left" w:pos="-567"/>
        <w:tab w:val="left" w:pos="0"/>
        <w:tab w:val="left" w:pos="567"/>
      </w:tabs>
      <w:spacing w:after="0" w:line="269" w:lineRule="auto"/>
    </w:pPr>
    <w:rPr>
      <w:rFonts w:eastAsia="Calibri" w:cs="Times New Roman"/>
      <w:iCs w:val="0"/>
      <w:spacing w:val="-2"/>
      <w:sz w:val="20"/>
      <w:szCs w:val="20"/>
      <w:lang w:val="x-none"/>
    </w:rPr>
  </w:style>
  <w:style w:type="paragraph" w:customStyle="1" w:styleId="Emokop1">
    <w:name w:val="Emo kop1"/>
    <w:basedOn w:val="AlineaChar"/>
    <w:autoRedefine/>
    <w:rsid w:val="00841D68"/>
    <w:pPr>
      <w:tabs>
        <w:tab w:val="num" w:pos="576"/>
      </w:tabs>
      <w:ind w:left="576" w:hanging="576"/>
    </w:pPr>
    <w:rPr>
      <w:b/>
      <w:caps/>
      <w:sz w:val="24"/>
    </w:rPr>
  </w:style>
  <w:style w:type="paragraph" w:customStyle="1" w:styleId="Emokop2">
    <w:name w:val="Emo kop 2"/>
    <w:basedOn w:val="Emokop1"/>
    <w:autoRedefine/>
    <w:rsid w:val="00841D68"/>
    <w:pPr>
      <w:tabs>
        <w:tab w:val="clear" w:pos="576"/>
        <w:tab w:val="num" w:pos="432"/>
        <w:tab w:val="left" w:pos="500"/>
      </w:tabs>
      <w:ind w:left="432" w:hanging="432"/>
    </w:pPr>
    <w:rPr>
      <w:caps w:val="0"/>
      <w:sz w:val="20"/>
    </w:rPr>
  </w:style>
  <w:style w:type="paragraph" w:customStyle="1" w:styleId="Kopvaninhoudsopgave2">
    <w:name w:val="Kop van inhoudsopgave2"/>
    <w:basedOn w:val="Kop1"/>
    <w:next w:val="Standaard"/>
    <w:rsid w:val="00841D68"/>
    <w:pPr>
      <w:keepLines/>
      <w:numPr>
        <w:numId w:val="0"/>
      </w:numPr>
      <w:tabs>
        <w:tab w:val="left" w:pos="-567"/>
      </w:tabs>
      <w:spacing w:before="480" w:line="276" w:lineRule="auto"/>
      <w:outlineLvl w:val="9"/>
    </w:pPr>
    <w:rPr>
      <w:rFonts w:ascii="Cambria" w:eastAsia="Calibri" w:hAnsi="Cambria" w:cs="Times New Roman"/>
      <w:color w:val="365F91"/>
      <w:spacing w:val="0"/>
      <w:kern w:val="0"/>
      <w:sz w:val="28"/>
      <w:szCs w:val="28"/>
      <w:lang w:eastAsia="en-US"/>
    </w:rPr>
  </w:style>
  <w:style w:type="paragraph" w:customStyle="1" w:styleId="Standaardtekstparagraafl">
    <w:name w:val="Standaard tekst paragraafl"/>
    <w:basedOn w:val="Standaard"/>
    <w:link w:val="StandaardtekstparagraaflCharChar"/>
    <w:autoRedefine/>
    <w:rsid w:val="00841D68"/>
    <w:pPr>
      <w:widowControl w:val="0"/>
      <w:tabs>
        <w:tab w:val="left" w:pos="-567"/>
      </w:tabs>
      <w:adjustRightInd w:val="0"/>
      <w:spacing w:line="240" w:lineRule="exact"/>
      <w:ind w:left="601"/>
      <w:textAlignment w:val="baseline"/>
    </w:pPr>
    <w:rPr>
      <w:rFonts w:eastAsia="Calibri"/>
      <w:noProof/>
      <w:spacing w:val="-2"/>
      <w:sz w:val="20"/>
      <w:szCs w:val="20"/>
      <w:lang w:val="x-none"/>
    </w:rPr>
  </w:style>
  <w:style w:type="character" w:customStyle="1" w:styleId="StandaardtekstparagraaflCharChar">
    <w:name w:val="Standaard tekst paragraafl Char Char"/>
    <w:link w:val="Standaardtekstparagraafl"/>
    <w:locked/>
    <w:rsid w:val="00841D68"/>
    <w:rPr>
      <w:rFonts w:ascii="Arial" w:eastAsia="Calibri" w:hAnsi="Arial"/>
      <w:noProof/>
      <w:spacing w:val="-2"/>
      <w:lang w:val="x-none"/>
    </w:rPr>
  </w:style>
  <w:style w:type="paragraph" w:customStyle="1" w:styleId="Kop1Beschrijvenddoc">
    <w:name w:val="Kop 1 Beschrijvend doc"/>
    <w:basedOn w:val="Standaard"/>
    <w:autoRedefine/>
    <w:rsid w:val="00841D68"/>
    <w:pPr>
      <w:keepNext/>
      <w:widowControl w:val="0"/>
      <w:tabs>
        <w:tab w:val="left" w:pos="-567"/>
        <w:tab w:val="num" w:pos="432"/>
      </w:tabs>
      <w:adjustRightInd w:val="0"/>
      <w:spacing w:line="240" w:lineRule="exact"/>
      <w:ind w:left="432" w:hanging="432"/>
      <w:textAlignment w:val="baseline"/>
      <w:outlineLvl w:val="0"/>
    </w:pPr>
    <w:rPr>
      <w:rFonts w:eastAsia="Calibri" w:cs="Arial"/>
      <w:b/>
      <w:bCs/>
      <w:spacing w:val="0"/>
      <w:sz w:val="24"/>
      <w:szCs w:val="20"/>
    </w:rPr>
  </w:style>
  <w:style w:type="paragraph" w:customStyle="1" w:styleId="kop2beschrijvenddocument">
    <w:name w:val="kop2 beschrijvend document"/>
    <w:basedOn w:val="Standaard"/>
    <w:autoRedefine/>
    <w:rsid w:val="00841D68"/>
    <w:pPr>
      <w:keepNext/>
      <w:widowControl w:val="0"/>
      <w:numPr>
        <w:ilvl w:val="1"/>
      </w:numPr>
      <w:tabs>
        <w:tab w:val="left" w:pos="-567"/>
        <w:tab w:val="left" w:pos="754"/>
        <w:tab w:val="num" w:pos="866"/>
      </w:tabs>
      <w:adjustRightInd w:val="0"/>
      <w:spacing w:before="240" w:after="60" w:line="240" w:lineRule="exact"/>
      <w:ind w:left="110" w:hanging="110"/>
      <w:textAlignment w:val="baseline"/>
      <w:outlineLvl w:val="1"/>
    </w:pPr>
    <w:rPr>
      <w:rFonts w:eastAsia="Calibri" w:cs="Arial"/>
      <w:b/>
      <w:spacing w:val="0"/>
      <w:sz w:val="19"/>
      <w:szCs w:val="19"/>
    </w:rPr>
  </w:style>
  <w:style w:type="paragraph" w:customStyle="1" w:styleId="standaardAD">
    <w:name w:val="standaard AD"/>
    <w:basedOn w:val="Standaard"/>
    <w:autoRedefine/>
    <w:rsid w:val="00841D68"/>
    <w:pPr>
      <w:widowControl w:val="0"/>
      <w:tabs>
        <w:tab w:val="left" w:pos="-567"/>
        <w:tab w:val="left" w:pos="0"/>
        <w:tab w:val="left" w:pos="587"/>
        <w:tab w:val="left" w:pos="6527"/>
        <w:tab w:val="left" w:pos="7482"/>
      </w:tabs>
      <w:adjustRightInd w:val="0"/>
      <w:spacing w:line="240" w:lineRule="exact"/>
      <w:ind w:right="-108"/>
      <w:textAlignment w:val="baseline"/>
    </w:pPr>
    <w:rPr>
      <w:rFonts w:eastAsia="Calibri" w:cs="Arial"/>
      <w:spacing w:val="0"/>
      <w:sz w:val="19"/>
      <w:szCs w:val="19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841D68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969"/>
        <w:tab w:val="left" w:pos="4536"/>
        <w:tab w:val="left" w:pos="5103"/>
        <w:tab w:val="left" w:pos="5670"/>
      </w:tabs>
      <w:ind w:left="567"/>
    </w:pPr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rsid w:val="00841D68"/>
    <w:rPr>
      <w:rFonts w:ascii="Arial" w:eastAsia="Calibri" w:hAnsi="Arial"/>
      <w:b/>
      <w:lang w:val="x-none"/>
    </w:rPr>
  </w:style>
  <w:style w:type="paragraph" w:customStyle="1" w:styleId="standaardad0">
    <w:name w:val="standaardad"/>
    <w:basedOn w:val="Standaard"/>
    <w:rsid w:val="00841D68"/>
    <w:pPr>
      <w:tabs>
        <w:tab w:val="left" w:pos="-567"/>
      </w:tabs>
      <w:spacing w:line="269" w:lineRule="auto"/>
      <w:ind w:right="-108"/>
    </w:pPr>
    <w:rPr>
      <w:rFonts w:eastAsia="Times New Roman" w:cs="Arial Unicode MS"/>
      <w:spacing w:val="0"/>
      <w:sz w:val="19"/>
      <w:szCs w:val="19"/>
    </w:rPr>
  </w:style>
  <w:style w:type="paragraph" w:customStyle="1" w:styleId="tekstkop3">
    <w:name w:val="tekst kop 3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noProof/>
      <w:spacing w:val="0"/>
      <w:sz w:val="19"/>
      <w:szCs w:val="19"/>
    </w:rPr>
  </w:style>
  <w:style w:type="paragraph" w:customStyle="1" w:styleId="OpmaakprofielLinksRegelafstandenkel1">
    <w:name w:val="Opmaakprofiel Links Regelafstand:  enkel1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ardparagraaf">
    <w:name w:val="standaard paragraaf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spacing w:val="0"/>
      <w:sz w:val="19"/>
      <w:szCs w:val="19"/>
    </w:rPr>
  </w:style>
  <w:style w:type="paragraph" w:customStyle="1" w:styleId="Opmaakprofiel18">
    <w:name w:val="Opmaakprofiel18"/>
    <w:basedOn w:val="Standaard"/>
    <w:rsid w:val="00841D68"/>
    <w:pPr>
      <w:widowControl w:val="0"/>
      <w:numPr>
        <w:numId w:val="21"/>
      </w:numPr>
      <w:tabs>
        <w:tab w:val="left" w:pos="-567"/>
        <w:tab w:val="left" w:pos="515"/>
        <w:tab w:val="right" w:pos="7639"/>
      </w:tabs>
      <w:adjustRightInd w:val="0"/>
      <w:spacing w:line="240" w:lineRule="exact"/>
      <w:textAlignment w:val="baseline"/>
    </w:pPr>
    <w:rPr>
      <w:rFonts w:ascii="Utopia" w:eastAsia="Calibri" w:hAnsi="Utopia" w:cs="Arial"/>
      <w:i/>
      <w:iCs/>
      <w:smallCaps/>
      <w:noProof/>
      <w:spacing w:val="0"/>
      <w:sz w:val="20"/>
      <w:szCs w:val="20"/>
    </w:rPr>
  </w:style>
  <w:style w:type="paragraph" w:customStyle="1" w:styleId="bijlageformulier">
    <w:name w:val="bijlage formulier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b/>
      <w:spacing w:val="0"/>
      <w:sz w:val="24"/>
    </w:rPr>
  </w:style>
  <w:style w:type="paragraph" w:customStyle="1" w:styleId="OpmaakprofielLinksRegelafstandenkel">
    <w:name w:val="Opmaakprofiel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ind w:right="-54"/>
      <w:textAlignment w:val="baseline"/>
    </w:pPr>
    <w:rPr>
      <w:rFonts w:eastAsia="Calibri" w:cs="Arial"/>
      <w:bCs/>
      <w:spacing w:val="0"/>
      <w:sz w:val="19"/>
      <w:szCs w:val="19"/>
    </w:rPr>
  </w:style>
  <w:style w:type="paragraph" w:customStyle="1" w:styleId="Artikel1">
    <w:name w:val="Artikel 1"/>
    <w:basedOn w:val="Standaard"/>
    <w:next w:val="Standaard"/>
    <w:rsid w:val="00841D68"/>
    <w:pPr>
      <w:keepNext/>
      <w:widowControl w:val="0"/>
      <w:numPr>
        <w:numId w:val="22"/>
      </w:numPr>
      <w:tabs>
        <w:tab w:val="left" w:pos="-567"/>
      </w:tabs>
      <w:adjustRightInd w:val="0"/>
      <w:spacing w:before="560" w:after="280" w:line="480" w:lineRule="auto"/>
      <w:textAlignment w:val="baseline"/>
    </w:pPr>
    <w:rPr>
      <w:rFonts w:ascii="Imago Book" w:eastAsia="Calibri" w:hAnsi="Imago Book" w:cs="Arial"/>
      <w:spacing w:val="0"/>
      <w:sz w:val="36"/>
      <w:szCs w:val="20"/>
    </w:rPr>
  </w:style>
  <w:style w:type="paragraph" w:customStyle="1" w:styleId="OpmaakprofielStandaardtekstparagraafl">
    <w:name w:val="Opmaakprofiel Standaard tekst paragraafl +"/>
    <w:basedOn w:val="Standaardtekstparagraafl"/>
    <w:autoRedefine/>
    <w:rsid w:val="00841D68"/>
    <w:rPr>
      <w:spacing w:val="0"/>
      <w:sz w:val="19"/>
      <w:szCs w:val="19"/>
    </w:rPr>
  </w:style>
  <w:style w:type="paragraph" w:customStyle="1" w:styleId="Lijstalinea1">
    <w:name w:val="Lijstalinea1"/>
    <w:basedOn w:val="Standaard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Calibri"/>
      <w:spacing w:val="0"/>
      <w:sz w:val="20"/>
      <w:szCs w:val="20"/>
    </w:rPr>
  </w:style>
  <w:style w:type="paragraph" w:customStyle="1" w:styleId="OpmaakprofielArial95ptLinksRegelafstandenkel">
    <w:name w:val="Opmaakprofiel Arial 95 pt Links Regelafstand:  enkel"/>
    <w:basedOn w:val="Standaard"/>
    <w:autoRedefine/>
    <w:rsid w:val="00841D68"/>
    <w:pPr>
      <w:widowControl w:val="0"/>
      <w:tabs>
        <w:tab w:val="left" w:pos="-567"/>
      </w:tabs>
      <w:adjustRightInd w:val="0"/>
      <w:spacing w:line="240" w:lineRule="exact"/>
      <w:textAlignment w:val="baseline"/>
    </w:pPr>
    <w:rPr>
      <w:rFonts w:eastAsia="Calibri" w:cs="Arial"/>
      <w:spacing w:val="0"/>
      <w:sz w:val="19"/>
      <w:szCs w:val="20"/>
    </w:rPr>
  </w:style>
  <w:style w:type="paragraph" w:customStyle="1" w:styleId="Standard12Char">
    <w:name w:val="Standard 12 Char"/>
    <w:basedOn w:val="Standaard"/>
    <w:semiHidden/>
    <w:rsid w:val="00841D68"/>
    <w:pPr>
      <w:tabs>
        <w:tab w:val="left" w:pos="-567"/>
      </w:tabs>
      <w:spacing w:line="269" w:lineRule="auto"/>
    </w:pPr>
    <w:rPr>
      <w:rFonts w:eastAsia="Calibri" w:cs="Arial"/>
      <w:spacing w:val="0"/>
      <w:sz w:val="24"/>
      <w:szCs w:val="20"/>
      <w:lang w:val="de-DE" w:eastAsia="de-DE"/>
    </w:rPr>
  </w:style>
  <w:style w:type="paragraph" w:customStyle="1" w:styleId="Opmaakprofiel24">
    <w:name w:val="Opmaakprofiel24"/>
    <w:basedOn w:val="Kop1"/>
    <w:rsid w:val="00841D68"/>
    <w:pPr>
      <w:numPr>
        <w:numId w:val="23"/>
      </w:numPr>
      <w:tabs>
        <w:tab w:val="left" w:pos="-567"/>
        <w:tab w:val="num" w:pos="1701"/>
      </w:tabs>
      <w:adjustRightInd w:val="0"/>
      <w:spacing w:line="240" w:lineRule="exact"/>
      <w:ind w:hanging="1701"/>
      <w:textAlignment w:val="baseline"/>
    </w:pPr>
    <w:rPr>
      <w:rFonts w:eastAsia="Calibri"/>
      <w:bCs w:val="0"/>
      <w:spacing w:val="0"/>
      <w:kern w:val="0"/>
      <w:sz w:val="19"/>
      <w:szCs w:val="20"/>
    </w:rPr>
  </w:style>
  <w:style w:type="paragraph" w:customStyle="1" w:styleId="label">
    <w:name w:val="label"/>
    <w:basedOn w:val="Standaard"/>
    <w:autoRedefine/>
    <w:rsid w:val="00841D68"/>
    <w:pPr>
      <w:widowControl w:val="0"/>
      <w:tabs>
        <w:tab w:val="left" w:pos="-567"/>
      </w:tabs>
      <w:adjustRightInd w:val="0"/>
      <w:spacing w:line="269" w:lineRule="auto"/>
      <w:textAlignment w:val="baseline"/>
    </w:pPr>
    <w:rPr>
      <w:rFonts w:eastAsia="Calibri" w:cs="Arial"/>
      <w:b/>
      <w:caps/>
      <w:noProof/>
      <w:spacing w:val="0"/>
      <w:sz w:val="36"/>
      <w:szCs w:val="36"/>
    </w:rPr>
  </w:style>
  <w:style w:type="paragraph" w:customStyle="1" w:styleId="BijlageKop">
    <w:name w:val="BijlageKop"/>
    <w:basedOn w:val="Standaard"/>
    <w:next w:val="Standaard"/>
    <w:rsid w:val="00841D68"/>
    <w:pPr>
      <w:tabs>
        <w:tab w:val="left" w:pos="-567"/>
      </w:tabs>
      <w:spacing w:after="852" w:line="284" w:lineRule="exact"/>
    </w:pPr>
    <w:rPr>
      <w:rFonts w:ascii="PMN Caecilia" w:eastAsia="Calibri" w:hAnsi="PMN Caecilia"/>
      <w:b/>
      <w:spacing w:val="0"/>
      <w:sz w:val="30"/>
      <w:szCs w:val="20"/>
      <w:lang w:eastAsia="en-US"/>
    </w:rPr>
  </w:style>
  <w:style w:type="paragraph" w:customStyle="1" w:styleId="Revisie1">
    <w:name w:val="Revisie1"/>
    <w:hidden/>
    <w:semiHidden/>
    <w:rsid w:val="00841D68"/>
    <w:rPr>
      <w:rFonts w:ascii="Arial" w:eastAsia="Calibri" w:hAnsi="Arial"/>
    </w:rPr>
  </w:style>
  <w:style w:type="table" w:customStyle="1" w:styleId="Lichtearcering-accent11">
    <w:name w:val="Lichte arcering - accent 11"/>
    <w:rsid w:val="00841D68"/>
    <w:rPr>
      <w:rFonts w:eastAsia="Calibri"/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chtelijst-accent11">
    <w:name w:val="Lichte lijst - accent 11"/>
    <w:rsid w:val="00841D68"/>
    <w:rPr>
      <w:rFonts w:eastAsia="Calibri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oettekst0">
    <w:name w:val="voettekst"/>
    <w:basedOn w:val="Voettekst"/>
    <w:link w:val="voettekstChar0"/>
    <w:rsid w:val="00841D68"/>
    <w:pPr>
      <w:pBdr>
        <w:top w:val="single" w:sz="4" w:space="0" w:color="auto"/>
      </w:pBdr>
      <w:tabs>
        <w:tab w:val="clear" w:pos="4536"/>
        <w:tab w:val="clear" w:pos="9072"/>
        <w:tab w:val="left" w:pos="-567"/>
        <w:tab w:val="left" w:pos="1260"/>
        <w:tab w:val="center" w:pos="1620"/>
        <w:tab w:val="center" w:pos="4703"/>
        <w:tab w:val="right" w:pos="8222"/>
      </w:tabs>
      <w:spacing w:line="269" w:lineRule="auto"/>
    </w:pPr>
    <w:rPr>
      <w:rFonts w:eastAsia="Calibri"/>
      <w:spacing w:val="0"/>
      <w:sz w:val="20"/>
      <w:szCs w:val="20"/>
      <w:lang w:val="x-none"/>
    </w:rPr>
  </w:style>
  <w:style w:type="character" w:customStyle="1" w:styleId="voettekstChar0">
    <w:name w:val="voettekst Char"/>
    <w:link w:val="voettekst0"/>
    <w:locked/>
    <w:rsid w:val="00841D68"/>
    <w:rPr>
      <w:rFonts w:ascii="Arial" w:eastAsia="Calibri" w:hAnsi="Arial"/>
      <w:lang w:val="x-none"/>
    </w:rPr>
  </w:style>
  <w:style w:type="paragraph" w:customStyle="1" w:styleId="NormalJustified">
    <w:name w:val="Normal + Justified"/>
    <w:basedOn w:val="Standaard"/>
    <w:rsid w:val="00841D68"/>
    <w:pPr>
      <w:widowControl w:val="0"/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/>
      <w:spacing w:val="0"/>
      <w:sz w:val="20"/>
      <w:szCs w:val="20"/>
      <w:lang w:val="nl" w:eastAsia="en-US"/>
    </w:rPr>
  </w:style>
  <w:style w:type="paragraph" w:customStyle="1" w:styleId="Geenafstand1">
    <w:name w:val="Geen afstand1"/>
    <w:rsid w:val="00841D68"/>
    <w:rPr>
      <w:rFonts w:ascii="Calibri" w:hAnsi="Calibri"/>
    </w:rPr>
  </w:style>
  <w:style w:type="paragraph" w:customStyle="1" w:styleId="tabelinhoud">
    <w:name w:val="tabelinhoud"/>
    <w:basedOn w:val="Standaard"/>
    <w:next w:val="Standaard"/>
    <w:rsid w:val="00841D68"/>
    <w:pPr>
      <w:tabs>
        <w:tab w:val="left" w:pos="567"/>
        <w:tab w:val="left" w:pos="851"/>
        <w:tab w:val="left" w:pos="1134"/>
        <w:tab w:val="left" w:pos="2268"/>
        <w:tab w:val="right" w:pos="9072"/>
      </w:tabs>
      <w:spacing w:line="240" w:lineRule="auto"/>
    </w:pPr>
    <w:rPr>
      <w:rFonts w:ascii="Plantin" w:eastAsia="Calibri" w:hAnsi="Plantin"/>
      <w:spacing w:val="0"/>
      <w:sz w:val="20"/>
      <w:szCs w:val="20"/>
    </w:rPr>
  </w:style>
  <w:style w:type="paragraph" w:styleId="Normaalweb">
    <w:name w:val="Normal (Web)"/>
    <w:basedOn w:val="Standaard"/>
    <w:rsid w:val="00841D68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pacing w:val="0"/>
      <w:sz w:val="24"/>
    </w:rPr>
  </w:style>
  <w:style w:type="paragraph" w:customStyle="1" w:styleId="Lijstalinea10">
    <w:name w:val="Lijstalinea1_0"/>
    <w:basedOn w:val="Standaard"/>
    <w:uiPriority w:val="99"/>
    <w:rsid w:val="00841D68"/>
    <w:pPr>
      <w:tabs>
        <w:tab w:val="left" w:pos="-567"/>
      </w:tabs>
      <w:spacing w:line="269" w:lineRule="auto"/>
      <w:ind w:left="720"/>
      <w:contextualSpacing/>
    </w:pPr>
    <w:rPr>
      <w:rFonts w:eastAsia="Times New Roman"/>
      <w:spacing w:val="0"/>
      <w:sz w:val="20"/>
      <w:szCs w:val="20"/>
    </w:rPr>
  </w:style>
  <w:style w:type="character" w:customStyle="1" w:styleId="CharChar2">
    <w:name w:val="Char Char2"/>
    <w:rsid w:val="00841D68"/>
    <w:rPr>
      <w:rFonts w:ascii="Arial" w:hAnsi="Arial"/>
    </w:rPr>
  </w:style>
  <w:style w:type="character" w:customStyle="1" w:styleId="Subtielebenadrukking1">
    <w:name w:val="Subtiele benadrukking1"/>
    <w:rsid w:val="00841D68"/>
    <w:rPr>
      <w:i/>
      <w:color w:val="808080"/>
    </w:rPr>
  </w:style>
  <w:style w:type="paragraph" w:customStyle="1" w:styleId="Links063cmVerkeerd-om063cm">
    <w:name w:val="Links:  063 cm Verkeerd-om:  063 cm"/>
    <w:basedOn w:val="Standaard"/>
    <w:rsid w:val="00841D68"/>
    <w:pPr>
      <w:overflowPunct w:val="0"/>
      <w:autoSpaceDE w:val="0"/>
      <w:autoSpaceDN w:val="0"/>
      <w:adjustRightInd w:val="0"/>
      <w:ind w:left="357"/>
      <w:textAlignment w:val="baseline"/>
    </w:pPr>
    <w:rPr>
      <w:rFonts w:eastAsia="Calibri"/>
      <w:szCs w:val="20"/>
    </w:rPr>
  </w:style>
  <w:style w:type="paragraph" w:customStyle="1" w:styleId="Default">
    <w:name w:val="Default"/>
    <w:rsid w:val="00841D6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pple-converted-space">
    <w:name w:val="apple-converted-space"/>
    <w:rsid w:val="00841D68"/>
  </w:style>
  <w:style w:type="character" w:customStyle="1" w:styleId="lijn1kop">
    <w:name w:val="lijn1kop"/>
    <w:rsid w:val="00841D68"/>
  </w:style>
  <w:style w:type="table" w:customStyle="1" w:styleId="Tabelraster10">
    <w:name w:val="Tabelraster1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3">
    <w:name w:val="Tabelraster3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4">
    <w:name w:val="Tabelraster4"/>
    <w:basedOn w:val="Standaardtabel"/>
    <w:next w:val="Tabelraster"/>
    <w:rsid w:val="00841D6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Tabelraster11">
    <w:name w:val="Tabelraster11"/>
    <w:basedOn w:val="Standaardtabel"/>
    <w:next w:val="Tabelraster"/>
    <w:rsid w:val="00841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link w:val="EindnoottekstChar"/>
    <w:rsid w:val="00232590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rsid w:val="00232590"/>
    <w:rPr>
      <w:rFonts w:ascii="Arial" w:eastAsiaTheme="minorHAnsi" w:hAnsi="Arial"/>
      <w:spacing w:val="20"/>
    </w:rPr>
  </w:style>
  <w:style w:type="character" w:styleId="Eindnootmarkering">
    <w:name w:val="endnote reference"/>
    <w:basedOn w:val="Standaardalinea-lettertype"/>
    <w:rsid w:val="00232590"/>
    <w:rPr>
      <w:vertAlign w:val="superscript"/>
    </w:rPr>
  </w:style>
  <w:style w:type="character" w:styleId="Tekstvantijdelijkeaanduiding">
    <w:name w:val="Placeholder Text"/>
    <w:basedOn w:val="Standaardalinea-lettertype"/>
    <w:uiPriority w:val="99"/>
    <w:semiHidden/>
    <w:rsid w:val="008A0068"/>
    <w:rPr>
      <w:color w:val="80808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25001B"/>
    <w:rPr>
      <w:rFonts w:ascii="Arial" w:eastAsiaTheme="minorHAnsi" w:hAnsi="Arial"/>
      <w:spacing w:val="20"/>
      <w:sz w:val="18"/>
      <w:szCs w:val="24"/>
    </w:rPr>
  </w:style>
  <w:style w:type="table" w:styleId="Eigentijdsetabel">
    <w:name w:val="Table Contemporary"/>
    <w:basedOn w:val="Standaardtabel"/>
    <w:rsid w:val="005C68EA"/>
    <w:pPr>
      <w:spacing w:line="27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paragraph" w:customStyle="1" w:styleId="Artikeltekstdef">
    <w:name w:val="Artikeltekst def"/>
    <w:link w:val="ArtikeltekstdefChar"/>
    <w:rsid w:val="009E4386"/>
    <w:pPr>
      <w:widowControl w:val="0"/>
      <w:spacing w:line="270" w:lineRule="atLeast"/>
    </w:pPr>
    <w:rPr>
      <w:rFonts w:ascii="Arial" w:hAnsi="Arial" w:cs="Arial"/>
      <w:bCs/>
      <w:iCs/>
      <w:spacing w:val="20"/>
      <w:sz w:val="18"/>
      <w:szCs w:val="28"/>
    </w:rPr>
  </w:style>
  <w:style w:type="character" w:customStyle="1" w:styleId="ArtikeltekstdefChar">
    <w:name w:val="Artikeltekst def Char"/>
    <w:basedOn w:val="Standaardalinea-lettertype"/>
    <w:link w:val="Artikeltekstdef"/>
    <w:rsid w:val="009E4386"/>
    <w:rPr>
      <w:rFonts w:ascii="Arial" w:eastAsiaTheme="minorHAnsi" w:hAnsi="Arial" w:cs="Arial"/>
      <w:bCs/>
      <w:iCs/>
      <w:spacing w:val="20"/>
      <w:sz w:val="18"/>
      <w:szCs w:val="28"/>
    </w:rPr>
  </w:style>
  <w:style w:type="table" w:customStyle="1" w:styleId="Tabelstijlsjablonen1">
    <w:name w:val="Tabelstijl sjablonen1"/>
    <w:basedOn w:val="Standaardtabel"/>
    <w:uiPriority w:val="99"/>
    <w:rsid w:val="00374CAB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table" w:styleId="Rastertabel4">
    <w:name w:val="Grid Table 4"/>
    <w:basedOn w:val="Standaardtabel"/>
    <w:uiPriority w:val="49"/>
    <w:rsid w:val="002D3777"/>
    <w:pPr>
      <w:spacing w:after="0" w:line="240" w:lineRule="auto"/>
    </w:pPr>
    <w:rPr>
      <w:rFonts w:ascii="Times New Roman" w:hAnsi="Times New Roman" w:cs="Times New Roman"/>
      <w:sz w:val="20"/>
      <w:szCs w:val="20"/>
      <w:lang w:val="nl-NL" w:eastAsia="nl-NL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eergave">
  <a:themeElements>
    <a:clrScheme name="Weergave">
      <a:dk1>
        <a:srgbClr val="000000"/>
      </a:dk1>
      <a:lt1>
        <a:srgbClr val="FFFFFF"/>
      </a:lt1>
      <a:dk2>
        <a:srgbClr val="46464A"/>
      </a:dk2>
      <a:lt2>
        <a:srgbClr val="D6D3CC"/>
      </a:lt2>
      <a:accent1>
        <a:srgbClr val="6F6F74"/>
      </a:accent1>
      <a:accent2>
        <a:srgbClr val="92A9B9"/>
      </a:accent2>
      <a:accent3>
        <a:srgbClr val="A7B789"/>
      </a:accent3>
      <a:accent4>
        <a:srgbClr val="B9A489"/>
      </a:accent4>
      <a:accent5>
        <a:srgbClr val="8D6374"/>
      </a:accent5>
      <a:accent6>
        <a:srgbClr val="9B7362"/>
      </a:accent6>
      <a:hlink>
        <a:srgbClr val="67AABF"/>
      </a:hlink>
      <a:folHlink>
        <a:srgbClr val="ABAFA5"/>
      </a:folHlink>
    </a:clrScheme>
    <a:fontScheme name="Weergave">
      <a:maj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Schoolbook" panose="0204060405050502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4000"/>
                <a:shade val="98000"/>
                <a:satMod val="130000"/>
                <a:lumMod val="102000"/>
              </a:schemeClr>
            </a:gs>
            <a:gs pos="100000">
              <a:schemeClr val="phClr">
                <a:tint val="98000"/>
                <a:shade val="78000"/>
                <a:satMod val="14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View" id="{BA0EB5A6-F2D4-4F82-977B-64ADEE4A2A69}" vid="{3969A8A2-35DB-4E3B-8885-16FD20568674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93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Litjens-Burgersdijk</dc:creator>
  <cp:lastModifiedBy>Litjens, JW (Jose)</cp:lastModifiedBy>
  <cp:revision>7</cp:revision>
  <dcterms:created xsi:type="dcterms:W3CDTF">2023-07-05T11:43:00Z</dcterms:created>
  <dcterms:modified xsi:type="dcterms:W3CDTF">2023-07-14T07:58:00Z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jwlitjens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002 beschrijvend document voor Nationale en Europese aanbestedingen</vt:lpwstr>
  </property>
  <property fmtid="{D5CDD505-2E9C-101B-9397-08002B2CF9AE}" pid="6" name="TemplateId">
    <vt:lpwstr>07C419A72A154E30AE2025C9AA4B2AA5</vt:lpwstr>
  </property>
  <property fmtid="{D5CDD505-2E9C-101B-9397-08002B2CF9AE}" pid="7" name="Typist">
    <vt:lpwstr>jwlitjens</vt:lpwstr>
  </property>
  <property fmtid="{D5CDD505-2E9C-101B-9397-08002B2CF9AE}" pid="8" name="CORSA_GUID">
    <vt:lpwstr>896cb3f1-4210-40b4-af14-014dc4de3ee9</vt:lpwstr>
  </property>
  <property fmtid="{D5CDD505-2E9C-101B-9397-08002B2CF9AE}" pid="9" name="CORSA_OBJECTTYPE">
    <vt:lpwstr>S</vt:lpwstr>
  </property>
  <property fmtid="{D5CDD505-2E9C-101B-9397-08002B2CF9AE}" pid="10" name="CORSA_OBJECTID">
    <vt:lpwstr>23-0154069</vt:lpwstr>
  </property>
  <property fmtid="{D5CDD505-2E9C-101B-9397-08002B2CF9AE}" pid="11" name="CORSA_VERSION">
    <vt:lpwstr>3</vt:lpwstr>
  </property>
</Properties>
</file>