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98DDE" w14:textId="13DE4DDF" w:rsidR="0023401C" w:rsidRPr="00080D75" w:rsidRDefault="0023401C" w:rsidP="0023401C">
      <w:pPr>
        <w:pageBreakBefore/>
        <w:widowControl w:val="0"/>
        <w:shd w:val="clear" w:color="auto" w:fill="000000" w:themeFill="text1"/>
        <w:spacing w:after="120" w:line="240" w:lineRule="auto"/>
        <w:outlineLvl w:val="0"/>
        <w:rPr>
          <w:rFonts w:ascii="Arial Vet" w:eastAsia="Calibri" w:hAnsi="Arial Vet"/>
          <w:b/>
          <w:bCs/>
          <w:sz w:val="24"/>
          <w:szCs w:val="20"/>
        </w:rPr>
      </w:pPr>
      <w:bookmarkStart w:id="0" w:name="_Toc3986821"/>
      <w:bookmarkStart w:id="1" w:name="_Toc107488163"/>
      <w:r w:rsidRPr="00080D75">
        <w:rPr>
          <w:rFonts w:ascii="Arial Vet" w:eastAsia="Calibri" w:hAnsi="Arial Vet"/>
          <w:b/>
          <w:bCs/>
          <w:sz w:val="24"/>
        </w:rPr>
        <w:t>Bijlage 1</w:t>
      </w:r>
      <w:r w:rsidR="002279F3">
        <w:rPr>
          <w:rFonts w:ascii="Arial Vet" w:eastAsia="Calibri" w:hAnsi="Arial Vet"/>
          <w:b/>
          <w:bCs/>
          <w:sz w:val="24"/>
        </w:rPr>
        <w:t>m</w:t>
      </w:r>
      <w:r w:rsidRPr="00080D75">
        <w:rPr>
          <w:rFonts w:ascii="Arial Vet" w:eastAsia="Calibri" w:hAnsi="Arial Vet"/>
          <w:b/>
          <w:bCs/>
          <w:sz w:val="24"/>
        </w:rPr>
        <w:t xml:space="preserve"> - </w:t>
      </w:r>
      <w:r w:rsidRPr="00080D75">
        <w:rPr>
          <w:rFonts w:ascii="Arial Vet" w:eastAsia="Calibri" w:hAnsi="Arial Vet"/>
          <w:b/>
          <w:bCs/>
          <w:sz w:val="24"/>
          <w:szCs w:val="20"/>
        </w:rPr>
        <w:t>Model vragenformulier ten behoeve van de Nota van Inlichtingen</w:t>
      </w:r>
      <w:bookmarkEnd w:id="0"/>
      <w:bookmarkEnd w:id="1"/>
    </w:p>
    <w:p w14:paraId="3C146DF7" w14:textId="77777777" w:rsidR="0023401C" w:rsidRPr="00080D75" w:rsidRDefault="0023401C" w:rsidP="0023401C"/>
    <w:p w14:paraId="76CB8148" w14:textId="77777777" w:rsidR="0023401C" w:rsidRPr="00080D75" w:rsidRDefault="0023401C" w:rsidP="0023401C"/>
    <w:tbl>
      <w:tblPr>
        <w:tblStyle w:val="Tabelstijlarcering"/>
        <w:tblW w:w="0" w:type="auto"/>
        <w:tblLook w:val="04A0" w:firstRow="1" w:lastRow="0" w:firstColumn="1" w:lastColumn="0" w:noHBand="0" w:noVBand="1"/>
      </w:tblPr>
      <w:tblGrid>
        <w:gridCol w:w="794"/>
        <w:gridCol w:w="2245"/>
        <w:gridCol w:w="1004"/>
        <w:gridCol w:w="5709"/>
      </w:tblGrid>
      <w:tr w:rsidR="0023401C" w:rsidRPr="00080D75" w14:paraId="4EBA0BE2" w14:textId="77777777" w:rsidTr="00AB7A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782B9E37" w14:textId="77777777" w:rsidR="0023401C" w:rsidRPr="00080D75" w:rsidRDefault="0023401C" w:rsidP="00AB7ADD">
            <w:pPr>
              <w:rPr>
                <w:bCs/>
                <w:color w:val="000000" w:themeColor="text1"/>
              </w:rPr>
            </w:pPr>
            <w:r w:rsidRPr="00080D75">
              <w:rPr>
                <w:color w:val="000000" w:themeColor="text1"/>
              </w:rPr>
              <w:t>Nr.</w:t>
            </w:r>
          </w:p>
        </w:tc>
        <w:tc>
          <w:tcPr>
            <w:tcW w:w="2254" w:type="dxa"/>
          </w:tcPr>
          <w:p w14:paraId="3C6195F2" w14:textId="77777777" w:rsidR="0023401C" w:rsidRPr="00080D75" w:rsidRDefault="0023401C" w:rsidP="00AB7ADD">
            <w:pPr>
              <w:spacing w:before="60" w:after="6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 w:rsidRPr="00080D75">
              <w:rPr>
                <w:color w:val="000000" w:themeColor="text1"/>
              </w:rPr>
              <w:t>Paragraaf/Bijlage</w:t>
            </w:r>
          </w:p>
        </w:tc>
        <w:tc>
          <w:tcPr>
            <w:tcW w:w="1008" w:type="dxa"/>
          </w:tcPr>
          <w:p w14:paraId="06C24966" w14:textId="77777777" w:rsidR="0023401C" w:rsidRPr="00080D75" w:rsidRDefault="0023401C" w:rsidP="00AB7A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 w:rsidRPr="00080D75">
              <w:rPr>
                <w:color w:val="000000" w:themeColor="text1"/>
              </w:rPr>
              <w:t>Pagina</w:t>
            </w:r>
          </w:p>
        </w:tc>
        <w:tc>
          <w:tcPr>
            <w:tcW w:w="5748" w:type="dxa"/>
          </w:tcPr>
          <w:p w14:paraId="6686716B" w14:textId="77777777" w:rsidR="0023401C" w:rsidRPr="00080D75" w:rsidRDefault="0023401C" w:rsidP="00AB7A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 w:rsidRPr="00080D75">
              <w:rPr>
                <w:color w:val="000000" w:themeColor="text1"/>
              </w:rPr>
              <w:t>Vraag</w:t>
            </w:r>
          </w:p>
        </w:tc>
      </w:tr>
      <w:tr w:rsidR="0023401C" w:rsidRPr="00080D75" w14:paraId="456ECD52" w14:textId="77777777" w:rsidTr="00AB7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5266BA29" w14:textId="77777777" w:rsidR="0023401C" w:rsidRPr="00080D75" w:rsidRDefault="0023401C" w:rsidP="00AB7ADD">
            <w:pPr>
              <w:rPr>
                <w:szCs w:val="18"/>
              </w:rPr>
            </w:pPr>
            <w:r w:rsidRPr="00080D75">
              <w:rPr>
                <w:szCs w:val="18"/>
              </w:rPr>
              <w:t>1.</w:t>
            </w:r>
          </w:p>
        </w:tc>
        <w:tc>
          <w:tcPr>
            <w:tcW w:w="2254" w:type="dxa"/>
          </w:tcPr>
          <w:p w14:paraId="4A00A7A9" w14:textId="77777777" w:rsidR="0023401C" w:rsidRPr="00080D75" w:rsidRDefault="0023401C" w:rsidP="00AB7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162CE666" w14:textId="77777777" w:rsidR="0023401C" w:rsidRPr="00080D75" w:rsidRDefault="0023401C" w:rsidP="00AB7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538F8F06" w14:textId="77777777" w:rsidR="0023401C" w:rsidRPr="00080D75" w:rsidRDefault="0023401C" w:rsidP="00AB7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3401C" w:rsidRPr="00080D75" w14:paraId="26EDF8BE" w14:textId="77777777" w:rsidTr="00AB7AD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46C78B18" w14:textId="77777777" w:rsidR="0023401C" w:rsidRPr="00080D75" w:rsidRDefault="0023401C" w:rsidP="00AB7ADD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702FFC6B" w14:textId="77777777" w:rsidR="0023401C" w:rsidRPr="00080D75" w:rsidRDefault="0023401C" w:rsidP="00AB7A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7BF399DE" w14:textId="77777777" w:rsidR="0023401C" w:rsidRPr="00080D75" w:rsidRDefault="0023401C" w:rsidP="00AB7A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4B62C35F" w14:textId="77777777" w:rsidR="0023401C" w:rsidRPr="00080D75" w:rsidRDefault="0023401C" w:rsidP="00AB7A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3401C" w:rsidRPr="00080D75" w14:paraId="4BD2831B" w14:textId="77777777" w:rsidTr="00AB7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126C53B6" w14:textId="77777777" w:rsidR="0023401C" w:rsidRPr="00080D75" w:rsidRDefault="0023401C" w:rsidP="00AB7ADD">
            <w:pPr>
              <w:rPr>
                <w:szCs w:val="18"/>
              </w:rPr>
            </w:pPr>
            <w:r w:rsidRPr="00080D75">
              <w:rPr>
                <w:szCs w:val="18"/>
              </w:rPr>
              <w:t>2.</w:t>
            </w:r>
          </w:p>
        </w:tc>
        <w:tc>
          <w:tcPr>
            <w:tcW w:w="2254" w:type="dxa"/>
          </w:tcPr>
          <w:p w14:paraId="60D439EB" w14:textId="77777777" w:rsidR="0023401C" w:rsidRPr="00080D75" w:rsidRDefault="0023401C" w:rsidP="00AB7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48BECD2E" w14:textId="77777777" w:rsidR="0023401C" w:rsidRPr="00080D75" w:rsidRDefault="0023401C" w:rsidP="00AB7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5AD22B43" w14:textId="77777777" w:rsidR="0023401C" w:rsidRPr="00080D75" w:rsidRDefault="0023401C" w:rsidP="00AB7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3401C" w:rsidRPr="00080D75" w14:paraId="3672EBAF" w14:textId="77777777" w:rsidTr="00AB7AD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65FC6D83" w14:textId="77777777" w:rsidR="0023401C" w:rsidRPr="00080D75" w:rsidRDefault="0023401C" w:rsidP="00AB7ADD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2002181A" w14:textId="77777777" w:rsidR="0023401C" w:rsidRPr="00080D75" w:rsidRDefault="0023401C" w:rsidP="00AB7A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0B636B4D" w14:textId="77777777" w:rsidR="0023401C" w:rsidRPr="00080D75" w:rsidRDefault="0023401C" w:rsidP="00AB7A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001811E3" w14:textId="77777777" w:rsidR="0023401C" w:rsidRPr="00080D75" w:rsidRDefault="0023401C" w:rsidP="00AB7A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3401C" w:rsidRPr="00080D75" w14:paraId="2D23D87E" w14:textId="77777777" w:rsidTr="00AB7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71C87795" w14:textId="77777777" w:rsidR="0023401C" w:rsidRPr="00080D75" w:rsidRDefault="0023401C" w:rsidP="00AB7ADD">
            <w:pPr>
              <w:rPr>
                <w:szCs w:val="18"/>
              </w:rPr>
            </w:pPr>
            <w:r w:rsidRPr="00080D75">
              <w:rPr>
                <w:szCs w:val="18"/>
              </w:rPr>
              <w:t>3.</w:t>
            </w:r>
          </w:p>
        </w:tc>
        <w:tc>
          <w:tcPr>
            <w:tcW w:w="2254" w:type="dxa"/>
          </w:tcPr>
          <w:p w14:paraId="32A082E5" w14:textId="77777777" w:rsidR="0023401C" w:rsidRPr="00080D75" w:rsidRDefault="0023401C" w:rsidP="00AB7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52CA5718" w14:textId="77777777" w:rsidR="0023401C" w:rsidRPr="00080D75" w:rsidRDefault="0023401C" w:rsidP="00AB7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377C0DA2" w14:textId="77777777" w:rsidR="0023401C" w:rsidRPr="00080D75" w:rsidRDefault="0023401C" w:rsidP="00AB7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3401C" w:rsidRPr="00080D75" w14:paraId="5C544B5D" w14:textId="77777777" w:rsidTr="00AB7AD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53352F0A" w14:textId="77777777" w:rsidR="0023401C" w:rsidRPr="00080D75" w:rsidRDefault="0023401C" w:rsidP="00AB7ADD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3A5A8799" w14:textId="77777777" w:rsidR="0023401C" w:rsidRPr="00080D75" w:rsidRDefault="0023401C" w:rsidP="00AB7A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3E10C0D0" w14:textId="77777777" w:rsidR="0023401C" w:rsidRPr="00080D75" w:rsidRDefault="0023401C" w:rsidP="00AB7A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23C1C94D" w14:textId="77777777" w:rsidR="0023401C" w:rsidRPr="00080D75" w:rsidRDefault="0023401C" w:rsidP="00AB7A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3401C" w:rsidRPr="00080D75" w14:paraId="3CDD0756" w14:textId="77777777" w:rsidTr="00AB7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28DC1810" w14:textId="77777777" w:rsidR="0023401C" w:rsidRPr="00080D75" w:rsidRDefault="0023401C" w:rsidP="00AB7ADD">
            <w:pPr>
              <w:rPr>
                <w:szCs w:val="18"/>
              </w:rPr>
            </w:pPr>
            <w:r w:rsidRPr="00080D75">
              <w:rPr>
                <w:szCs w:val="18"/>
              </w:rPr>
              <w:t>4.</w:t>
            </w:r>
          </w:p>
        </w:tc>
        <w:tc>
          <w:tcPr>
            <w:tcW w:w="2254" w:type="dxa"/>
          </w:tcPr>
          <w:p w14:paraId="1E93D928" w14:textId="77777777" w:rsidR="0023401C" w:rsidRPr="00080D75" w:rsidRDefault="0023401C" w:rsidP="00AB7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28FEA7FA" w14:textId="77777777" w:rsidR="0023401C" w:rsidRPr="00080D75" w:rsidRDefault="0023401C" w:rsidP="00AB7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4C7EF07F" w14:textId="77777777" w:rsidR="0023401C" w:rsidRPr="00080D75" w:rsidRDefault="0023401C" w:rsidP="00AB7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3401C" w:rsidRPr="00080D75" w14:paraId="1871D48E" w14:textId="77777777" w:rsidTr="00AB7AD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066F47DC" w14:textId="77777777" w:rsidR="0023401C" w:rsidRPr="00080D75" w:rsidRDefault="0023401C" w:rsidP="00AB7ADD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76247FB0" w14:textId="77777777" w:rsidR="0023401C" w:rsidRPr="00080D75" w:rsidRDefault="0023401C" w:rsidP="00AB7A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714368B0" w14:textId="77777777" w:rsidR="0023401C" w:rsidRPr="00080D75" w:rsidRDefault="0023401C" w:rsidP="00AB7A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42141B8D" w14:textId="77777777" w:rsidR="0023401C" w:rsidRPr="00080D75" w:rsidRDefault="0023401C" w:rsidP="00AB7A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3401C" w:rsidRPr="00080D75" w14:paraId="0DE45CB9" w14:textId="77777777" w:rsidTr="00AB7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61F40761" w14:textId="77777777" w:rsidR="0023401C" w:rsidRPr="00080D75" w:rsidRDefault="0023401C" w:rsidP="00AB7ADD">
            <w:pPr>
              <w:rPr>
                <w:szCs w:val="18"/>
              </w:rPr>
            </w:pPr>
            <w:r w:rsidRPr="00080D75">
              <w:rPr>
                <w:szCs w:val="18"/>
              </w:rPr>
              <w:t>5.</w:t>
            </w:r>
          </w:p>
        </w:tc>
        <w:tc>
          <w:tcPr>
            <w:tcW w:w="2254" w:type="dxa"/>
          </w:tcPr>
          <w:p w14:paraId="69CBEC20" w14:textId="77777777" w:rsidR="0023401C" w:rsidRPr="00080D75" w:rsidRDefault="0023401C" w:rsidP="00AB7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4F2E8A4D" w14:textId="77777777" w:rsidR="0023401C" w:rsidRPr="00080D75" w:rsidRDefault="0023401C" w:rsidP="00AB7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477C7D6B" w14:textId="77777777" w:rsidR="0023401C" w:rsidRPr="00080D75" w:rsidRDefault="0023401C" w:rsidP="00AB7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3401C" w:rsidRPr="00080D75" w14:paraId="3FB10842" w14:textId="77777777" w:rsidTr="00AB7AD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0CC5D96F" w14:textId="77777777" w:rsidR="0023401C" w:rsidRPr="00080D75" w:rsidRDefault="0023401C" w:rsidP="00AB7ADD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1D3341F5" w14:textId="77777777" w:rsidR="0023401C" w:rsidRPr="00080D75" w:rsidRDefault="0023401C" w:rsidP="00AB7A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5276042F" w14:textId="77777777" w:rsidR="0023401C" w:rsidRPr="00080D75" w:rsidRDefault="0023401C" w:rsidP="00AB7A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148B510C" w14:textId="77777777" w:rsidR="0023401C" w:rsidRPr="00080D75" w:rsidRDefault="0023401C" w:rsidP="00AB7A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3401C" w:rsidRPr="00080D75" w14:paraId="13BC1259" w14:textId="77777777" w:rsidTr="00AB7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0596B016" w14:textId="77777777" w:rsidR="0023401C" w:rsidRPr="00080D75" w:rsidRDefault="0023401C" w:rsidP="00AB7ADD">
            <w:pPr>
              <w:rPr>
                <w:szCs w:val="18"/>
              </w:rPr>
            </w:pPr>
            <w:r w:rsidRPr="00080D75">
              <w:rPr>
                <w:szCs w:val="18"/>
              </w:rPr>
              <w:t>6.</w:t>
            </w:r>
          </w:p>
        </w:tc>
        <w:tc>
          <w:tcPr>
            <w:tcW w:w="2254" w:type="dxa"/>
          </w:tcPr>
          <w:p w14:paraId="00EDE2E2" w14:textId="77777777" w:rsidR="0023401C" w:rsidRPr="00080D75" w:rsidRDefault="0023401C" w:rsidP="00AB7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4125B5FE" w14:textId="77777777" w:rsidR="0023401C" w:rsidRPr="00080D75" w:rsidRDefault="0023401C" w:rsidP="00AB7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5EC3AC76" w14:textId="77777777" w:rsidR="0023401C" w:rsidRPr="00080D75" w:rsidRDefault="0023401C" w:rsidP="00AB7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3401C" w:rsidRPr="00080D75" w14:paraId="569ACD8B" w14:textId="77777777" w:rsidTr="00AB7AD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31188DE4" w14:textId="77777777" w:rsidR="0023401C" w:rsidRPr="00080D75" w:rsidRDefault="0023401C" w:rsidP="00AB7ADD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16082817" w14:textId="77777777" w:rsidR="0023401C" w:rsidRPr="00080D75" w:rsidRDefault="0023401C" w:rsidP="00AB7A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51F6C00A" w14:textId="77777777" w:rsidR="0023401C" w:rsidRPr="00080D75" w:rsidRDefault="0023401C" w:rsidP="00AB7A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023216A1" w14:textId="77777777" w:rsidR="0023401C" w:rsidRPr="00080D75" w:rsidRDefault="0023401C" w:rsidP="00AB7A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3401C" w:rsidRPr="00080D75" w14:paraId="6EB67D70" w14:textId="77777777" w:rsidTr="00AB7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0BCC2A0A" w14:textId="77777777" w:rsidR="0023401C" w:rsidRPr="00080D75" w:rsidRDefault="0023401C" w:rsidP="00AB7ADD">
            <w:pPr>
              <w:rPr>
                <w:szCs w:val="18"/>
              </w:rPr>
            </w:pPr>
            <w:r w:rsidRPr="00080D75">
              <w:rPr>
                <w:szCs w:val="18"/>
              </w:rPr>
              <w:t>7.</w:t>
            </w:r>
          </w:p>
        </w:tc>
        <w:tc>
          <w:tcPr>
            <w:tcW w:w="2254" w:type="dxa"/>
          </w:tcPr>
          <w:p w14:paraId="32757243" w14:textId="77777777" w:rsidR="0023401C" w:rsidRPr="00080D75" w:rsidRDefault="0023401C" w:rsidP="00AB7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5EAD49C2" w14:textId="77777777" w:rsidR="0023401C" w:rsidRPr="00080D75" w:rsidRDefault="0023401C" w:rsidP="00AB7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38F37404" w14:textId="77777777" w:rsidR="0023401C" w:rsidRPr="00080D75" w:rsidRDefault="0023401C" w:rsidP="00AB7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3401C" w:rsidRPr="00080D75" w14:paraId="44F73EFE" w14:textId="77777777" w:rsidTr="00AB7AD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69F73688" w14:textId="77777777" w:rsidR="0023401C" w:rsidRPr="00080D75" w:rsidRDefault="0023401C" w:rsidP="00AB7ADD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4BF4018E" w14:textId="77777777" w:rsidR="0023401C" w:rsidRPr="00080D75" w:rsidRDefault="0023401C" w:rsidP="00AB7A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6AEC91FB" w14:textId="77777777" w:rsidR="0023401C" w:rsidRPr="00080D75" w:rsidRDefault="0023401C" w:rsidP="00AB7A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10A92B85" w14:textId="77777777" w:rsidR="0023401C" w:rsidRPr="00080D75" w:rsidRDefault="0023401C" w:rsidP="00AB7A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3401C" w:rsidRPr="00080D75" w14:paraId="153BBF43" w14:textId="77777777" w:rsidTr="00AB7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5C388085" w14:textId="77777777" w:rsidR="0023401C" w:rsidRPr="00080D75" w:rsidRDefault="0023401C" w:rsidP="00AB7ADD">
            <w:pPr>
              <w:rPr>
                <w:szCs w:val="18"/>
              </w:rPr>
            </w:pPr>
            <w:r w:rsidRPr="00080D75">
              <w:rPr>
                <w:szCs w:val="18"/>
              </w:rPr>
              <w:t>8.</w:t>
            </w:r>
          </w:p>
        </w:tc>
        <w:tc>
          <w:tcPr>
            <w:tcW w:w="2254" w:type="dxa"/>
          </w:tcPr>
          <w:p w14:paraId="7EA75DE2" w14:textId="77777777" w:rsidR="0023401C" w:rsidRPr="00080D75" w:rsidRDefault="0023401C" w:rsidP="00AB7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75C992B2" w14:textId="77777777" w:rsidR="0023401C" w:rsidRPr="00080D75" w:rsidRDefault="0023401C" w:rsidP="00AB7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510DB092" w14:textId="77777777" w:rsidR="0023401C" w:rsidRPr="00080D75" w:rsidRDefault="0023401C" w:rsidP="00AB7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3401C" w:rsidRPr="00080D75" w14:paraId="09AB79DC" w14:textId="77777777" w:rsidTr="00AB7AD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3025283C" w14:textId="77777777" w:rsidR="0023401C" w:rsidRPr="00080D75" w:rsidRDefault="0023401C" w:rsidP="00AB7ADD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1C8556CC" w14:textId="77777777" w:rsidR="0023401C" w:rsidRPr="00080D75" w:rsidRDefault="0023401C" w:rsidP="00AB7A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425F9126" w14:textId="77777777" w:rsidR="0023401C" w:rsidRPr="00080D75" w:rsidRDefault="0023401C" w:rsidP="00AB7A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67502BC1" w14:textId="77777777" w:rsidR="0023401C" w:rsidRPr="00080D75" w:rsidRDefault="0023401C" w:rsidP="00AB7A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3401C" w:rsidRPr="00080D75" w14:paraId="287685CB" w14:textId="77777777" w:rsidTr="00AB7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126EB23C" w14:textId="77777777" w:rsidR="0023401C" w:rsidRPr="00080D75" w:rsidRDefault="0023401C" w:rsidP="00AB7ADD">
            <w:pPr>
              <w:rPr>
                <w:szCs w:val="18"/>
              </w:rPr>
            </w:pPr>
            <w:r w:rsidRPr="00080D75">
              <w:rPr>
                <w:szCs w:val="18"/>
              </w:rPr>
              <w:t>9.</w:t>
            </w:r>
          </w:p>
        </w:tc>
        <w:tc>
          <w:tcPr>
            <w:tcW w:w="2254" w:type="dxa"/>
          </w:tcPr>
          <w:p w14:paraId="3BB85BF3" w14:textId="77777777" w:rsidR="0023401C" w:rsidRPr="00080D75" w:rsidRDefault="0023401C" w:rsidP="00AB7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2AAC3CF0" w14:textId="77777777" w:rsidR="0023401C" w:rsidRPr="00080D75" w:rsidRDefault="0023401C" w:rsidP="00AB7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2CAA9DDA" w14:textId="77777777" w:rsidR="0023401C" w:rsidRPr="00080D75" w:rsidRDefault="0023401C" w:rsidP="00AB7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3401C" w:rsidRPr="00080D75" w14:paraId="1A994FA1" w14:textId="77777777" w:rsidTr="00AB7AD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65F78F2A" w14:textId="77777777" w:rsidR="0023401C" w:rsidRPr="00080D75" w:rsidRDefault="0023401C" w:rsidP="00AB7ADD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653C36F7" w14:textId="77777777" w:rsidR="0023401C" w:rsidRPr="00080D75" w:rsidRDefault="0023401C" w:rsidP="00AB7A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52159379" w14:textId="77777777" w:rsidR="0023401C" w:rsidRPr="00080D75" w:rsidRDefault="0023401C" w:rsidP="00AB7A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20C75875" w14:textId="77777777" w:rsidR="0023401C" w:rsidRPr="00080D75" w:rsidRDefault="0023401C" w:rsidP="00AB7A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3401C" w:rsidRPr="00080D75" w14:paraId="6A60B8B9" w14:textId="77777777" w:rsidTr="00AB7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0690A623" w14:textId="77777777" w:rsidR="0023401C" w:rsidRPr="00080D75" w:rsidRDefault="0023401C" w:rsidP="00AB7ADD">
            <w:pPr>
              <w:rPr>
                <w:szCs w:val="18"/>
              </w:rPr>
            </w:pPr>
            <w:r w:rsidRPr="00080D75">
              <w:rPr>
                <w:szCs w:val="18"/>
              </w:rPr>
              <w:t>10.</w:t>
            </w:r>
          </w:p>
        </w:tc>
        <w:tc>
          <w:tcPr>
            <w:tcW w:w="2254" w:type="dxa"/>
          </w:tcPr>
          <w:p w14:paraId="76424D9A" w14:textId="77777777" w:rsidR="0023401C" w:rsidRPr="00080D75" w:rsidRDefault="0023401C" w:rsidP="00AB7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68A7F252" w14:textId="77777777" w:rsidR="0023401C" w:rsidRPr="00080D75" w:rsidRDefault="0023401C" w:rsidP="00AB7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0E082ADA" w14:textId="77777777" w:rsidR="0023401C" w:rsidRPr="00080D75" w:rsidRDefault="0023401C" w:rsidP="00AB7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3401C" w:rsidRPr="00080D75" w14:paraId="77F0E934" w14:textId="77777777" w:rsidTr="00AB7AD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1B9B6EA5" w14:textId="77777777" w:rsidR="0023401C" w:rsidRPr="00080D75" w:rsidRDefault="0023401C" w:rsidP="00AB7ADD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34F076D3" w14:textId="77777777" w:rsidR="0023401C" w:rsidRPr="00080D75" w:rsidRDefault="0023401C" w:rsidP="00AB7A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080B500D" w14:textId="77777777" w:rsidR="0023401C" w:rsidRPr="00080D75" w:rsidRDefault="0023401C" w:rsidP="00AB7A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350ABC91" w14:textId="77777777" w:rsidR="0023401C" w:rsidRPr="00080D75" w:rsidRDefault="0023401C" w:rsidP="00AB7A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3401C" w:rsidRPr="00080D75" w14:paraId="2D2A1AA7" w14:textId="77777777" w:rsidTr="00AB7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702F6A9F" w14:textId="77777777" w:rsidR="0023401C" w:rsidRPr="00080D75" w:rsidRDefault="0023401C" w:rsidP="00AB7ADD">
            <w:pPr>
              <w:rPr>
                <w:szCs w:val="18"/>
              </w:rPr>
            </w:pPr>
            <w:r w:rsidRPr="00080D75">
              <w:rPr>
                <w:szCs w:val="18"/>
              </w:rPr>
              <w:t>11.</w:t>
            </w:r>
          </w:p>
        </w:tc>
        <w:tc>
          <w:tcPr>
            <w:tcW w:w="2254" w:type="dxa"/>
          </w:tcPr>
          <w:p w14:paraId="661A43FB" w14:textId="77777777" w:rsidR="0023401C" w:rsidRPr="00080D75" w:rsidRDefault="0023401C" w:rsidP="00AB7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18AED585" w14:textId="77777777" w:rsidR="0023401C" w:rsidRPr="00080D75" w:rsidRDefault="0023401C" w:rsidP="00AB7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064200EC" w14:textId="77777777" w:rsidR="0023401C" w:rsidRPr="00080D75" w:rsidRDefault="0023401C" w:rsidP="00AB7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3401C" w:rsidRPr="00080D75" w14:paraId="1CFA7A49" w14:textId="77777777" w:rsidTr="00AB7AD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434D45FE" w14:textId="77777777" w:rsidR="0023401C" w:rsidRPr="00080D75" w:rsidRDefault="0023401C" w:rsidP="00AB7ADD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06830C80" w14:textId="77777777" w:rsidR="0023401C" w:rsidRPr="00080D75" w:rsidRDefault="0023401C" w:rsidP="00AB7A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6C833B33" w14:textId="77777777" w:rsidR="0023401C" w:rsidRPr="00080D75" w:rsidRDefault="0023401C" w:rsidP="00AB7A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01831648" w14:textId="77777777" w:rsidR="0023401C" w:rsidRPr="00080D75" w:rsidRDefault="0023401C" w:rsidP="00AB7A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3401C" w:rsidRPr="00080D75" w14:paraId="285BF9BD" w14:textId="77777777" w:rsidTr="00AB7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503209DA" w14:textId="77777777" w:rsidR="0023401C" w:rsidRPr="00080D75" w:rsidRDefault="0023401C" w:rsidP="00AB7ADD">
            <w:pPr>
              <w:rPr>
                <w:szCs w:val="18"/>
              </w:rPr>
            </w:pPr>
            <w:r w:rsidRPr="00080D75">
              <w:rPr>
                <w:szCs w:val="18"/>
              </w:rPr>
              <w:t>12.</w:t>
            </w:r>
          </w:p>
        </w:tc>
        <w:tc>
          <w:tcPr>
            <w:tcW w:w="2254" w:type="dxa"/>
          </w:tcPr>
          <w:p w14:paraId="2AB0D28A" w14:textId="77777777" w:rsidR="0023401C" w:rsidRPr="00080D75" w:rsidRDefault="0023401C" w:rsidP="00AB7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5C89CE4D" w14:textId="77777777" w:rsidR="0023401C" w:rsidRPr="00080D75" w:rsidRDefault="0023401C" w:rsidP="00AB7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2DBC3578" w14:textId="77777777" w:rsidR="0023401C" w:rsidRPr="00080D75" w:rsidRDefault="0023401C" w:rsidP="00AB7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3401C" w:rsidRPr="00080D75" w14:paraId="5519D840" w14:textId="77777777" w:rsidTr="00AB7AD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6B888387" w14:textId="77777777" w:rsidR="0023401C" w:rsidRPr="00080D75" w:rsidRDefault="0023401C" w:rsidP="00AB7ADD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6F2AB0E6" w14:textId="77777777" w:rsidR="0023401C" w:rsidRPr="00080D75" w:rsidRDefault="0023401C" w:rsidP="00AB7A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53D16642" w14:textId="77777777" w:rsidR="0023401C" w:rsidRPr="00080D75" w:rsidRDefault="0023401C" w:rsidP="00AB7A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234CD1D0" w14:textId="77777777" w:rsidR="0023401C" w:rsidRPr="00080D75" w:rsidRDefault="0023401C" w:rsidP="00AB7A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3401C" w:rsidRPr="00080D75" w14:paraId="69FDCC03" w14:textId="77777777" w:rsidTr="00AB7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5B89F839" w14:textId="77777777" w:rsidR="0023401C" w:rsidRPr="00080D75" w:rsidRDefault="0023401C" w:rsidP="00AB7ADD">
            <w:pPr>
              <w:rPr>
                <w:szCs w:val="18"/>
              </w:rPr>
            </w:pPr>
            <w:r w:rsidRPr="00080D75">
              <w:rPr>
                <w:szCs w:val="18"/>
              </w:rPr>
              <w:t>13.</w:t>
            </w:r>
          </w:p>
        </w:tc>
        <w:tc>
          <w:tcPr>
            <w:tcW w:w="2254" w:type="dxa"/>
          </w:tcPr>
          <w:p w14:paraId="57048EE7" w14:textId="77777777" w:rsidR="0023401C" w:rsidRPr="00080D75" w:rsidRDefault="0023401C" w:rsidP="00AB7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64EB18D8" w14:textId="77777777" w:rsidR="0023401C" w:rsidRPr="00080D75" w:rsidRDefault="0023401C" w:rsidP="00AB7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2A250A03" w14:textId="77777777" w:rsidR="0023401C" w:rsidRPr="00080D75" w:rsidRDefault="0023401C" w:rsidP="00AB7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3401C" w:rsidRPr="00080D75" w14:paraId="028724F1" w14:textId="77777777" w:rsidTr="00AB7AD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48886E66" w14:textId="77777777" w:rsidR="0023401C" w:rsidRPr="00080D75" w:rsidRDefault="0023401C" w:rsidP="00AB7ADD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35001AB1" w14:textId="77777777" w:rsidR="0023401C" w:rsidRPr="00080D75" w:rsidRDefault="0023401C" w:rsidP="00AB7A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600CD7C2" w14:textId="77777777" w:rsidR="0023401C" w:rsidRPr="00080D75" w:rsidRDefault="0023401C" w:rsidP="00AB7A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67BE170C" w14:textId="77777777" w:rsidR="0023401C" w:rsidRPr="00080D75" w:rsidRDefault="0023401C" w:rsidP="00AB7A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3401C" w:rsidRPr="00080D75" w14:paraId="41DF2C07" w14:textId="77777777" w:rsidTr="00AB7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15A0F583" w14:textId="77777777" w:rsidR="0023401C" w:rsidRPr="00080D75" w:rsidRDefault="0023401C" w:rsidP="00AB7ADD">
            <w:pPr>
              <w:rPr>
                <w:szCs w:val="18"/>
              </w:rPr>
            </w:pPr>
            <w:r w:rsidRPr="00080D75">
              <w:rPr>
                <w:szCs w:val="18"/>
              </w:rPr>
              <w:t>14.</w:t>
            </w:r>
          </w:p>
        </w:tc>
        <w:tc>
          <w:tcPr>
            <w:tcW w:w="2254" w:type="dxa"/>
          </w:tcPr>
          <w:p w14:paraId="5AF772C4" w14:textId="77777777" w:rsidR="0023401C" w:rsidRPr="00080D75" w:rsidRDefault="0023401C" w:rsidP="00AB7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61FAA151" w14:textId="77777777" w:rsidR="0023401C" w:rsidRPr="00080D75" w:rsidRDefault="0023401C" w:rsidP="00AB7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670B91A4" w14:textId="77777777" w:rsidR="0023401C" w:rsidRPr="00080D75" w:rsidRDefault="0023401C" w:rsidP="00AB7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3401C" w:rsidRPr="00080D75" w14:paraId="45E76914" w14:textId="77777777" w:rsidTr="00AB7AD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29A8CE27" w14:textId="77777777" w:rsidR="0023401C" w:rsidRPr="00080D75" w:rsidRDefault="0023401C" w:rsidP="00AB7ADD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4BF97E31" w14:textId="77777777" w:rsidR="0023401C" w:rsidRPr="00080D75" w:rsidRDefault="0023401C" w:rsidP="00AB7A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3D6AF757" w14:textId="77777777" w:rsidR="0023401C" w:rsidRPr="00080D75" w:rsidRDefault="0023401C" w:rsidP="00AB7A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4B9FA0C4" w14:textId="77777777" w:rsidR="0023401C" w:rsidRPr="00080D75" w:rsidRDefault="0023401C" w:rsidP="00AB7A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3401C" w:rsidRPr="00080D75" w14:paraId="4FE3662A" w14:textId="77777777" w:rsidTr="00AB7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59B6F0FE" w14:textId="77777777" w:rsidR="0023401C" w:rsidRPr="00080D75" w:rsidRDefault="0023401C" w:rsidP="00AB7ADD">
            <w:pPr>
              <w:rPr>
                <w:szCs w:val="18"/>
              </w:rPr>
            </w:pPr>
            <w:r w:rsidRPr="00080D75">
              <w:rPr>
                <w:szCs w:val="18"/>
              </w:rPr>
              <w:t>15.</w:t>
            </w:r>
          </w:p>
        </w:tc>
        <w:tc>
          <w:tcPr>
            <w:tcW w:w="2254" w:type="dxa"/>
          </w:tcPr>
          <w:p w14:paraId="5A481A1C" w14:textId="77777777" w:rsidR="0023401C" w:rsidRPr="00080D75" w:rsidRDefault="0023401C" w:rsidP="00AB7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1B1E9C36" w14:textId="77777777" w:rsidR="0023401C" w:rsidRPr="00080D75" w:rsidRDefault="0023401C" w:rsidP="00AB7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005B76A6" w14:textId="77777777" w:rsidR="0023401C" w:rsidRPr="00080D75" w:rsidRDefault="0023401C" w:rsidP="00AB7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3401C" w:rsidRPr="00080D75" w14:paraId="1BBCE699" w14:textId="77777777" w:rsidTr="00AB7AD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61D34B60" w14:textId="77777777" w:rsidR="0023401C" w:rsidRPr="00080D75" w:rsidRDefault="0023401C" w:rsidP="00AB7ADD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01FF7C3E" w14:textId="77777777" w:rsidR="0023401C" w:rsidRPr="00080D75" w:rsidRDefault="0023401C" w:rsidP="00AB7A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414E0C3F" w14:textId="77777777" w:rsidR="0023401C" w:rsidRPr="00080D75" w:rsidRDefault="0023401C" w:rsidP="00AB7A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6A38AFCB" w14:textId="77777777" w:rsidR="0023401C" w:rsidRPr="00080D75" w:rsidRDefault="0023401C" w:rsidP="00AB7A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38E74BFB" w14:textId="77777777" w:rsidR="0023401C" w:rsidRPr="00080D75" w:rsidRDefault="0023401C" w:rsidP="0023401C"/>
    <w:p w14:paraId="1C5AB234" w14:textId="77777777" w:rsidR="0023401C" w:rsidRPr="00080D75" w:rsidRDefault="0023401C" w:rsidP="0023401C"/>
    <w:p w14:paraId="6DA06798" w14:textId="77777777" w:rsidR="00101A7A" w:rsidRDefault="00101A7A" w:rsidP="00101A7A">
      <w:pPr>
        <w:rPr>
          <w:rFonts w:eastAsia="Calibri"/>
        </w:rPr>
      </w:pPr>
    </w:p>
    <w:sectPr w:rsidR="00101A7A" w:rsidSect="00AB017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077" w:right="1077" w:bottom="1077" w:left="1077" w:header="539" w:footer="539" w:gutter="0"/>
      <w:paperSrc w:first="260" w:other="26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7BD44" w14:textId="77777777" w:rsidR="00F32A3F" w:rsidRDefault="00F32A3F">
      <w:pPr>
        <w:spacing w:line="240" w:lineRule="auto"/>
      </w:pPr>
      <w:r>
        <w:separator/>
      </w:r>
    </w:p>
  </w:endnote>
  <w:endnote w:type="continuationSeparator" w:id="0">
    <w:p w14:paraId="6668C1F9" w14:textId="77777777" w:rsidR="00F32A3F" w:rsidRDefault="00F32A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topi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mond (W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oudyOlSt B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Standaard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umstSlab712 B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Imago Book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MN Caecili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Planti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rnkGothITC Bk BT">
    <w:altName w:val="Calibri"/>
    <w:panose1 w:val="020B0504030503020204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12"/>
    </w:tblGrid>
    <w:tr w:rsidR="00A830FD" w14:paraId="531881C9" w14:textId="77777777" w:rsidTr="002A0128">
      <w:trPr>
        <w:cantSplit/>
        <w:trHeight w:val="2157"/>
      </w:trPr>
      <w:tc>
        <w:tcPr>
          <w:tcW w:w="708" w:type="dxa"/>
          <w:tcBorders>
            <w:top w:val="nil"/>
            <w:left w:val="nil"/>
            <w:bottom w:val="nil"/>
            <w:right w:val="nil"/>
          </w:tcBorders>
          <w:textDirection w:val="tbRl"/>
          <w:vAlign w:val="center"/>
        </w:tcPr>
        <w:p w14:paraId="5F517593" w14:textId="77777777" w:rsidR="00BD3640" w:rsidRPr="00C316E5" w:rsidRDefault="00AD7AF9" w:rsidP="002A0128">
          <w:pPr>
            <w:pStyle w:val="Formuliernummer"/>
            <w:framePr w:w="312" w:h="2370" w:hRule="exact" w:hSpace="181" w:wrap="around" w:vAnchor="page" w:hAnchor="page" w:x="11222" w:y="13677"/>
            <w:shd w:val="solid" w:color="FFFFFF" w:fill="FFFFFF"/>
            <w:ind w:left="113" w:right="113"/>
            <w:jc w:val="center"/>
            <w:rPr>
              <w:szCs w:val="12"/>
            </w:rPr>
          </w:pPr>
          <w:r>
            <w:rPr>
              <w:szCs w:val="12"/>
            </w:rPr>
            <w:t>23-0154069</w:t>
          </w:r>
        </w:p>
      </w:tc>
    </w:tr>
  </w:tbl>
  <w:p w14:paraId="6E37DFBF" w14:textId="77777777" w:rsidR="00BD3640" w:rsidRDefault="00BD3640" w:rsidP="002A0128">
    <w:pPr>
      <w:framePr w:w="312" w:h="2370" w:hRule="exact" w:hSpace="181" w:wrap="around" w:vAnchor="page" w:hAnchor="page" w:x="11222" w:y="13677"/>
      <w:shd w:val="solid" w:color="FFFFFF" w:fill="FFFFFF"/>
    </w:pPr>
  </w:p>
  <w:p w14:paraId="708F9985" w14:textId="77777777" w:rsidR="00BD3640" w:rsidRPr="00835A1C" w:rsidRDefault="00BD3640" w:rsidP="002A0128"/>
  <w:p w14:paraId="50017C53" w14:textId="77777777" w:rsidR="006B1EFC" w:rsidRPr="008F49D8" w:rsidRDefault="00AD7AF9" w:rsidP="006B1EFC">
    <w:pPr>
      <w:pStyle w:val="Voettekst"/>
      <w:jc w:val="right"/>
      <w:rPr>
        <w:rStyle w:val="Paginanummer"/>
      </w:rPr>
    </w:pPr>
    <w:r w:rsidRPr="008F49D8">
      <w:rPr>
        <w:rStyle w:val="Paginanummer"/>
      </w:rPr>
      <w:t xml:space="preserve">Pagina </w:t>
    </w:r>
    <w:r w:rsidRPr="008F49D8">
      <w:rPr>
        <w:rStyle w:val="Paginanummer"/>
      </w:rPr>
      <w:fldChar w:fldCharType="begin"/>
    </w:r>
    <w:r w:rsidRPr="008F49D8">
      <w:rPr>
        <w:rStyle w:val="Paginanummer"/>
      </w:rPr>
      <w:instrText xml:space="preserve"> PAGE </w:instrText>
    </w:r>
    <w:r w:rsidRPr="008F49D8">
      <w:rPr>
        <w:rStyle w:val="Paginanummer"/>
      </w:rPr>
      <w:fldChar w:fldCharType="separate"/>
    </w:r>
    <w:r w:rsidRPr="008F49D8">
      <w:rPr>
        <w:rStyle w:val="Paginanummer"/>
      </w:rPr>
      <w:t>39</w:t>
    </w:r>
    <w:r w:rsidRPr="008F49D8">
      <w:rPr>
        <w:rStyle w:val="Paginanummer"/>
      </w:rPr>
      <w:fldChar w:fldCharType="end"/>
    </w:r>
    <w:r w:rsidRPr="008F49D8">
      <w:rPr>
        <w:rStyle w:val="Paginanummer"/>
      </w:rPr>
      <w:t xml:space="preserve"> van </w:t>
    </w:r>
    <w:r w:rsidR="00EB198D" w:rsidRPr="008F49D8">
      <w:rPr>
        <w:rStyle w:val="Paginanummer"/>
      </w:rPr>
      <w:fldChar w:fldCharType="begin"/>
    </w:r>
    <w:r w:rsidRPr="008F49D8">
      <w:rPr>
        <w:rStyle w:val="Paginanummer"/>
      </w:rPr>
      <w:instrText xml:space="preserve"> NUMPAGES </w:instrText>
    </w:r>
    <w:r w:rsidR="00EB198D" w:rsidRPr="008F49D8">
      <w:rPr>
        <w:rStyle w:val="Paginanummer"/>
      </w:rPr>
      <w:fldChar w:fldCharType="separate"/>
    </w:r>
    <w:r w:rsidRPr="008F49D8">
      <w:rPr>
        <w:rStyle w:val="Paginanummer"/>
      </w:rPr>
      <w:t>39</w:t>
    </w:r>
    <w:r w:rsidR="00EB198D" w:rsidRPr="008F49D8">
      <w:rPr>
        <w:rStyle w:val="Paginanumm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312"/>
    </w:tblGrid>
    <w:tr w:rsidR="00A830FD" w14:paraId="1506237D" w14:textId="77777777" w:rsidTr="00B15146">
      <w:trPr>
        <w:cantSplit/>
        <w:trHeight w:val="1701"/>
      </w:trPr>
      <w:tc>
        <w:tcPr>
          <w:tcW w:w="540" w:type="dxa"/>
          <w:textDirection w:val="btLr"/>
          <w:vAlign w:val="center"/>
        </w:tcPr>
        <w:p w14:paraId="3F96BE0F" w14:textId="77777777" w:rsidR="002F2E1D" w:rsidRPr="002805D8" w:rsidRDefault="00AD7AF9" w:rsidP="00B15146">
          <w:pPr>
            <w:pStyle w:val="Formuliernummer"/>
            <w:framePr w:w="312" w:h="1764" w:hRule="exact" w:hSpace="181" w:wrap="around" w:vAnchor="page" w:hAnchor="page" w:x="188" w:y="14559"/>
            <w:shd w:val="solid" w:color="FFFFFF" w:fill="FFFFFF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INK 002</w:t>
          </w:r>
        </w:p>
      </w:tc>
    </w:tr>
  </w:tbl>
  <w:p w14:paraId="278C2450" w14:textId="77777777" w:rsidR="002F2E1D" w:rsidRDefault="002F2E1D" w:rsidP="00B15146">
    <w:pPr>
      <w:framePr w:w="312" w:h="1764" w:hRule="exact" w:hSpace="181" w:wrap="around" w:vAnchor="page" w:hAnchor="page" w:x="188" w:y="14559"/>
      <w:shd w:val="solid" w:color="FFFFFF" w:fill="FFFFFF"/>
    </w:pPr>
  </w:p>
  <w:p w14:paraId="4659E9DA" w14:textId="3D241079" w:rsidR="002F2E1D" w:rsidRPr="00835A1C" w:rsidRDefault="002F2E1D" w:rsidP="00E4401D">
    <w:pPr>
      <w:jc w:val="both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12"/>
    </w:tblGrid>
    <w:tr w:rsidR="00A830FD" w14:paraId="3259BCC7" w14:textId="77777777" w:rsidTr="002A0128">
      <w:trPr>
        <w:cantSplit/>
        <w:trHeight w:val="2157"/>
      </w:trPr>
      <w:tc>
        <w:tcPr>
          <w:tcW w:w="708" w:type="dxa"/>
          <w:tcBorders>
            <w:top w:val="nil"/>
            <w:left w:val="nil"/>
            <w:bottom w:val="nil"/>
            <w:right w:val="nil"/>
          </w:tcBorders>
          <w:textDirection w:val="tbRl"/>
          <w:vAlign w:val="center"/>
        </w:tcPr>
        <w:p w14:paraId="026D3368" w14:textId="77777777" w:rsidR="00BD3640" w:rsidRPr="00C316E5" w:rsidRDefault="00AD7AF9" w:rsidP="002A0128">
          <w:pPr>
            <w:pStyle w:val="Formuliernummer"/>
            <w:framePr w:w="312" w:h="2370" w:hRule="exact" w:hSpace="181" w:wrap="around" w:vAnchor="page" w:hAnchor="page" w:x="11222" w:y="13677"/>
            <w:shd w:val="solid" w:color="FFFFFF" w:fill="FFFFFF"/>
            <w:ind w:left="113" w:right="113"/>
            <w:jc w:val="center"/>
            <w:rPr>
              <w:szCs w:val="12"/>
            </w:rPr>
          </w:pPr>
          <w:r>
            <w:rPr>
              <w:szCs w:val="12"/>
            </w:rPr>
            <w:t>23-0154069</w:t>
          </w:r>
        </w:p>
      </w:tc>
    </w:tr>
  </w:tbl>
  <w:p w14:paraId="37ABE747" w14:textId="77777777" w:rsidR="00BD3640" w:rsidRDefault="00BD3640" w:rsidP="002A0128">
    <w:pPr>
      <w:framePr w:w="312" w:h="2370" w:hRule="exact" w:hSpace="181" w:wrap="around" w:vAnchor="page" w:hAnchor="page" w:x="11222" w:y="13677"/>
      <w:shd w:val="solid" w:color="FFFFFF" w:fill="FFFFFF"/>
    </w:pPr>
  </w:p>
  <w:p w14:paraId="58D45620" w14:textId="77777777" w:rsidR="00BD3640" w:rsidRPr="00835A1C" w:rsidRDefault="006F06FF" w:rsidP="002A0128">
    <w:r>
      <w:t xml:space="preserve"> </w:t>
    </w:r>
  </w:p>
  <w:p w14:paraId="64F8E077" w14:textId="77777777" w:rsidR="006B1EFC" w:rsidRPr="008F49D8" w:rsidRDefault="00AD7AF9" w:rsidP="006B1EFC">
    <w:pPr>
      <w:pStyle w:val="Voettekst"/>
      <w:jc w:val="right"/>
      <w:rPr>
        <w:rStyle w:val="Paginanummer"/>
      </w:rPr>
    </w:pPr>
    <w:r w:rsidRPr="008F49D8">
      <w:rPr>
        <w:rStyle w:val="Paginanummer"/>
      </w:rPr>
      <w:t xml:space="preserve">Pagina </w:t>
    </w:r>
    <w:r w:rsidRPr="008F49D8">
      <w:rPr>
        <w:rStyle w:val="Paginanummer"/>
      </w:rPr>
      <w:fldChar w:fldCharType="begin"/>
    </w:r>
    <w:r w:rsidRPr="008F49D8">
      <w:rPr>
        <w:rStyle w:val="Paginanummer"/>
      </w:rPr>
      <w:instrText xml:space="preserve"> PAGE </w:instrText>
    </w:r>
    <w:r w:rsidRPr="008F49D8">
      <w:rPr>
        <w:rStyle w:val="Paginanummer"/>
      </w:rPr>
      <w:fldChar w:fldCharType="separate"/>
    </w:r>
    <w:r w:rsidRPr="008F49D8">
      <w:rPr>
        <w:rStyle w:val="Paginanummer"/>
      </w:rPr>
      <w:t>1</w:t>
    </w:r>
    <w:r w:rsidRPr="008F49D8">
      <w:rPr>
        <w:rStyle w:val="Paginanummer"/>
      </w:rPr>
      <w:fldChar w:fldCharType="end"/>
    </w:r>
    <w:r w:rsidRPr="008F49D8">
      <w:rPr>
        <w:rStyle w:val="Paginanummer"/>
      </w:rPr>
      <w:t xml:space="preserve"> van </w:t>
    </w:r>
    <w:r w:rsidR="00EB198D" w:rsidRPr="008F49D8">
      <w:rPr>
        <w:rStyle w:val="Paginanummer"/>
      </w:rPr>
      <w:fldChar w:fldCharType="begin"/>
    </w:r>
    <w:r w:rsidRPr="008F49D8">
      <w:rPr>
        <w:rStyle w:val="Paginanummer"/>
      </w:rPr>
      <w:instrText xml:space="preserve"> NUMPAGES </w:instrText>
    </w:r>
    <w:r w:rsidR="00EB198D" w:rsidRPr="008F49D8">
      <w:rPr>
        <w:rStyle w:val="Paginanummer"/>
      </w:rPr>
      <w:fldChar w:fldCharType="separate"/>
    </w:r>
    <w:r w:rsidRPr="008F49D8">
      <w:rPr>
        <w:rStyle w:val="Paginanummer"/>
      </w:rPr>
      <w:t>39</w:t>
    </w:r>
    <w:r w:rsidR="00EB198D" w:rsidRPr="008F49D8">
      <w:rPr>
        <w:rStyle w:val="Paginanumm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DE78E" w14:textId="77777777" w:rsidR="00F32A3F" w:rsidRDefault="00F32A3F">
      <w:pPr>
        <w:spacing w:line="240" w:lineRule="auto"/>
      </w:pPr>
      <w:r>
        <w:separator/>
      </w:r>
    </w:p>
  </w:footnote>
  <w:footnote w:type="continuationSeparator" w:id="0">
    <w:p w14:paraId="272F461E" w14:textId="77777777" w:rsidR="00F32A3F" w:rsidRDefault="00F32A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zonderlijnen"/>
      <w:tblW w:w="9939" w:type="dxa"/>
      <w:tblLayout w:type="fixed"/>
      <w:tblLook w:val="04A0" w:firstRow="1" w:lastRow="0" w:firstColumn="1" w:lastColumn="0" w:noHBand="0" w:noVBand="1"/>
    </w:tblPr>
    <w:tblGrid>
      <w:gridCol w:w="3261"/>
      <w:gridCol w:w="3359"/>
      <w:gridCol w:w="326"/>
      <w:gridCol w:w="284"/>
      <w:gridCol w:w="2709"/>
    </w:tblGrid>
    <w:tr w:rsidR="00A830FD" w14:paraId="1BD59FD1" w14:textId="77777777" w:rsidTr="008F49D8">
      <w:tc>
        <w:tcPr>
          <w:tcW w:w="3261" w:type="dxa"/>
        </w:tcPr>
        <w:p w14:paraId="15B58B71" w14:textId="77777777" w:rsidR="00492657" w:rsidRPr="00EA222E" w:rsidRDefault="00AD7AF9" w:rsidP="00EA222E">
          <w:pPr>
            <w:pStyle w:val="Titelformulier"/>
          </w:pPr>
          <w:r>
            <w:t>Beschrijvend document</w:t>
          </w:r>
        </w:p>
        <w:p w14:paraId="70B33468" w14:textId="7E958ED4" w:rsidR="00492657" w:rsidRPr="001531D1" w:rsidRDefault="00AD7AF9" w:rsidP="00EA222E">
          <w:pPr>
            <w:pStyle w:val="Subtitelformulier"/>
          </w:pPr>
          <w:r>
            <w:t>EUOA Exploitatie en beheer sportaccommodaties</w:t>
          </w:r>
        </w:p>
      </w:tc>
      <w:tc>
        <w:tcPr>
          <w:tcW w:w="3359" w:type="dxa"/>
          <w:vMerge w:val="restart"/>
        </w:tcPr>
        <w:p w14:paraId="25EE6920" w14:textId="77777777" w:rsidR="00492657" w:rsidRDefault="00492657" w:rsidP="006B4D48">
          <w:pPr>
            <w:pStyle w:val="Titelformulier"/>
          </w:pPr>
        </w:p>
      </w:tc>
      <w:tc>
        <w:tcPr>
          <w:tcW w:w="326" w:type="dxa"/>
          <w:vMerge w:val="restart"/>
        </w:tcPr>
        <w:p w14:paraId="4643C778" w14:textId="77777777" w:rsidR="00492657" w:rsidRDefault="00492657" w:rsidP="006B4D48">
          <w:pPr>
            <w:pStyle w:val="Titelformulier"/>
            <w:rPr>
              <w:caps w:val="0"/>
            </w:rPr>
          </w:pPr>
        </w:p>
      </w:tc>
      <w:tc>
        <w:tcPr>
          <w:tcW w:w="2993" w:type="dxa"/>
          <w:gridSpan w:val="2"/>
        </w:tcPr>
        <w:p w14:paraId="31480E14" w14:textId="77777777" w:rsidR="00492657" w:rsidRDefault="00AD7AF9" w:rsidP="00385D5D">
          <w:pPr>
            <w:pStyle w:val="Adresgegevens"/>
          </w:pPr>
          <w:r w:rsidRPr="003E782B">
            <w:t>Bezoekadres</w:t>
          </w:r>
          <w:r>
            <w:t>: Laan van de Glazen Stad 1</w:t>
          </w:r>
          <w:r w:rsidR="00423385">
            <w:t>,</w:t>
          </w:r>
          <w:r>
            <w:t xml:space="preserve"> 2672 TA Naaldwijk</w:t>
          </w:r>
        </w:p>
        <w:p w14:paraId="3450D3AF" w14:textId="77777777" w:rsidR="00423385" w:rsidRPr="00423385" w:rsidRDefault="00AD7AF9" w:rsidP="001757EB">
          <w:pPr>
            <w:pStyle w:val="Adresgegevens"/>
          </w:pPr>
          <w:r w:rsidRPr="003E782B">
            <w:t>Postadres</w:t>
          </w:r>
          <w:r>
            <w:t>:</w:t>
          </w:r>
          <w:r w:rsidR="00385D5D">
            <w:t xml:space="preserve"> </w:t>
          </w:r>
          <w:r>
            <w:t>Postbus 150, 2670 AD Naaldwijk</w:t>
          </w:r>
        </w:p>
      </w:tc>
    </w:tr>
    <w:tr w:rsidR="00A830FD" w14:paraId="31924CAC" w14:textId="77777777" w:rsidTr="008F49D8">
      <w:trPr>
        <w:trHeight w:val="600"/>
      </w:trPr>
      <w:tc>
        <w:tcPr>
          <w:tcW w:w="3261" w:type="dxa"/>
        </w:tcPr>
        <w:p w14:paraId="6D60D416" w14:textId="77777777" w:rsidR="00492657" w:rsidRPr="005A6F70" w:rsidRDefault="00AD7AF9" w:rsidP="00EA222E">
          <w:pPr>
            <w:pStyle w:val="Subtitelformulier"/>
          </w:pPr>
          <w:r>
            <w:t>Bedrijfsvoering</w:t>
          </w:r>
          <w:r w:rsidRPr="005A6F70">
            <w:t>/</w:t>
          </w:r>
          <w:r>
            <w:t>Inkoop</w:t>
          </w:r>
        </w:p>
      </w:tc>
      <w:tc>
        <w:tcPr>
          <w:tcW w:w="3359" w:type="dxa"/>
          <w:vMerge/>
        </w:tcPr>
        <w:p w14:paraId="36B554EA" w14:textId="77777777" w:rsidR="00492657" w:rsidRDefault="00492657" w:rsidP="006B4D48">
          <w:pPr>
            <w:pStyle w:val="Titelformulier"/>
          </w:pPr>
        </w:p>
      </w:tc>
      <w:tc>
        <w:tcPr>
          <w:tcW w:w="326" w:type="dxa"/>
          <w:vMerge/>
        </w:tcPr>
        <w:p w14:paraId="658777D6" w14:textId="77777777" w:rsidR="00492657" w:rsidRDefault="00492657" w:rsidP="006B4D48">
          <w:pPr>
            <w:pStyle w:val="Titelformulier"/>
            <w:rPr>
              <w:caps w:val="0"/>
            </w:rPr>
          </w:pPr>
        </w:p>
      </w:tc>
      <w:tc>
        <w:tcPr>
          <w:tcW w:w="284" w:type="dxa"/>
        </w:tcPr>
        <w:p w14:paraId="190D3CFD" w14:textId="77777777" w:rsidR="00492657" w:rsidRDefault="00AD7AF9" w:rsidP="006B4D48">
          <w:pPr>
            <w:pStyle w:val="Adresgegevens"/>
          </w:pPr>
          <w:r>
            <w:t>T</w:t>
          </w:r>
        </w:p>
        <w:p w14:paraId="2BE96D22" w14:textId="77777777" w:rsidR="00492657" w:rsidRDefault="00AD7AF9" w:rsidP="006B4D48">
          <w:pPr>
            <w:pStyle w:val="Adresgegevens"/>
          </w:pPr>
          <w:r>
            <w:t>E</w:t>
          </w:r>
        </w:p>
      </w:tc>
      <w:tc>
        <w:tcPr>
          <w:tcW w:w="2709" w:type="dxa"/>
        </w:tcPr>
        <w:p w14:paraId="350C862C" w14:textId="77777777" w:rsidR="00492657" w:rsidRDefault="00AD7AF9" w:rsidP="006B4D48">
          <w:pPr>
            <w:pStyle w:val="Adresgegevens"/>
          </w:pPr>
          <w:r>
            <w:t>14 0174</w:t>
          </w:r>
        </w:p>
        <w:p w14:paraId="3C841123" w14:textId="77777777" w:rsidR="005D708F" w:rsidRPr="005D708F" w:rsidRDefault="00AD7AF9" w:rsidP="006B4D48">
          <w:pPr>
            <w:pStyle w:val="Adresgegevens"/>
          </w:pPr>
          <w:r>
            <w:t>Inkoop@gemeentewestland.nl</w:t>
          </w:r>
        </w:p>
      </w:tc>
    </w:tr>
  </w:tbl>
  <w:p w14:paraId="54943DF9" w14:textId="77777777" w:rsidR="006B1EFC" w:rsidRPr="006A519C" w:rsidRDefault="00AD7AF9" w:rsidP="00EA222E">
    <w:pPr>
      <w:spacing w:after="120"/>
    </w:pPr>
    <w:r>
      <w:rPr>
        <w:noProof/>
      </w:rPr>
      <w:drawing>
        <wp:anchor distT="0" distB="0" distL="114300" distR="114300" simplePos="0" relativeHeight="251658240" behindDoc="1" locked="1" layoutInCell="1" allowOverlap="0" wp14:anchorId="4BE71CD0" wp14:editId="7C493D16">
          <wp:simplePos x="0" y="0"/>
          <wp:positionH relativeFrom="page">
            <wp:posOffset>2790825</wp:posOffset>
          </wp:positionH>
          <wp:positionV relativeFrom="page">
            <wp:posOffset>400050</wp:posOffset>
          </wp:positionV>
          <wp:extent cx="2062800" cy="687600"/>
          <wp:effectExtent l="0" t="0" r="0" b="0"/>
          <wp:wrapNone/>
          <wp:docPr id="2" name="Afbeelding 3" descr="GWE LOGO ZW_groot 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3" descr="GWE LOGO ZW_groot 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2800" cy="687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zonderlijnen"/>
      <w:tblW w:w="9939" w:type="dxa"/>
      <w:tblLayout w:type="fixed"/>
      <w:tblLook w:val="04A0" w:firstRow="1" w:lastRow="0" w:firstColumn="1" w:lastColumn="0" w:noHBand="0" w:noVBand="1"/>
    </w:tblPr>
    <w:tblGrid>
      <w:gridCol w:w="3261"/>
      <w:gridCol w:w="3359"/>
      <w:gridCol w:w="326"/>
      <w:gridCol w:w="284"/>
      <w:gridCol w:w="2709"/>
    </w:tblGrid>
    <w:tr w:rsidR="00205BD2" w14:paraId="6B8C3D69" w14:textId="77777777" w:rsidTr="007308AF">
      <w:tc>
        <w:tcPr>
          <w:tcW w:w="3261" w:type="dxa"/>
        </w:tcPr>
        <w:p w14:paraId="59C6C90F" w14:textId="77777777" w:rsidR="00205BD2" w:rsidRPr="00EA222E" w:rsidRDefault="00205BD2" w:rsidP="00205BD2">
          <w:pPr>
            <w:pStyle w:val="Titelformulier"/>
          </w:pPr>
          <w:r>
            <w:t>Beschrijvend document</w:t>
          </w:r>
        </w:p>
        <w:p w14:paraId="3A1C1BF7" w14:textId="77777777" w:rsidR="00205BD2" w:rsidRPr="001531D1" w:rsidRDefault="00205BD2" w:rsidP="00205BD2">
          <w:pPr>
            <w:pStyle w:val="Subtitelformulier"/>
          </w:pPr>
          <w:r>
            <w:t>EUOA Exploitatie en beheer sportaccommodaties</w:t>
          </w:r>
        </w:p>
      </w:tc>
      <w:tc>
        <w:tcPr>
          <w:tcW w:w="3359" w:type="dxa"/>
          <w:vMerge w:val="restart"/>
        </w:tcPr>
        <w:p w14:paraId="0804747B" w14:textId="77777777" w:rsidR="00205BD2" w:rsidRDefault="00205BD2" w:rsidP="00205BD2">
          <w:pPr>
            <w:pStyle w:val="Titelformulier"/>
            <w:rPr>
              <w:noProof/>
            </w:rPr>
          </w:pPr>
          <w:r>
            <w:rPr>
              <w:noProof/>
            </w:rPr>
            <w:t>\</w:t>
          </w:r>
        </w:p>
        <w:p w14:paraId="4B736233" w14:textId="77777777" w:rsidR="00205BD2" w:rsidRDefault="00205BD2" w:rsidP="00205BD2">
          <w:pPr>
            <w:pStyle w:val="Titelformulier"/>
            <w:rPr>
              <w:noProof/>
            </w:rPr>
          </w:pPr>
        </w:p>
        <w:p w14:paraId="09C7C214" w14:textId="77777777" w:rsidR="00205BD2" w:rsidRDefault="00205BD2" w:rsidP="00205BD2">
          <w:pPr>
            <w:pStyle w:val="Titelformulier"/>
            <w:rPr>
              <w:noProof/>
            </w:rPr>
          </w:pPr>
        </w:p>
        <w:p w14:paraId="2BF83413" w14:textId="77777777" w:rsidR="00205BD2" w:rsidRDefault="00205BD2" w:rsidP="00205BD2">
          <w:pPr>
            <w:pStyle w:val="Titelformulier"/>
            <w:rPr>
              <w:noProof/>
            </w:rPr>
          </w:pPr>
        </w:p>
        <w:p w14:paraId="51CAA882" w14:textId="77777777" w:rsidR="00205BD2" w:rsidRDefault="00205BD2" w:rsidP="00205BD2">
          <w:pPr>
            <w:pStyle w:val="Titelformulier"/>
            <w:rPr>
              <w:noProof/>
            </w:rPr>
          </w:pPr>
        </w:p>
        <w:p w14:paraId="6369B290" w14:textId="6BF2844F" w:rsidR="00205BD2" w:rsidRDefault="00205BD2" w:rsidP="00205BD2">
          <w:pPr>
            <w:pStyle w:val="Titelformulier"/>
          </w:pPr>
          <w:r>
            <w:rPr>
              <w:noProof/>
            </w:rPr>
            <w:drawing>
              <wp:inline distT="0" distB="0" distL="0" distR="0" wp14:anchorId="24B56DB4" wp14:editId="06065ECD">
                <wp:extent cx="2059940" cy="666572"/>
                <wp:effectExtent l="0" t="0" r="0" b="635"/>
                <wp:docPr id="4" name="Afbeelding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3260" cy="67411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" w:type="dxa"/>
          <w:vMerge w:val="restart"/>
        </w:tcPr>
        <w:p w14:paraId="68F4245D" w14:textId="77777777" w:rsidR="00205BD2" w:rsidRDefault="00205BD2" w:rsidP="00205BD2">
          <w:pPr>
            <w:pStyle w:val="Titelformulier"/>
            <w:rPr>
              <w:caps w:val="0"/>
            </w:rPr>
          </w:pPr>
        </w:p>
      </w:tc>
      <w:tc>
        <w:tcPr>
          <w:tcW w:w="2993" w:type="dxa"/>
          <w:gridSpan w:val="2"/>
        </w:tcPr>
        <w:p w14:paraId="7923ECC2" w14:textId="77777777" w:rsidR="00205BD2" w:rsidRDefault="00205BD2" w:rsidP="00205BD2">
          <w:pPr>
            <w:pStyle w:val="Adresgegevens"/>
          </w:pPr>
          <w:r w:rsidRPr="003E782B">
            <w:t>Bezoekadres</w:t>
          </w:r>
          <w:r>
            <w:t>: Laan van de Glazen Stad 1, 2672 TA Naaldwijk</w:t>
          </w:r>
        </w:p>
        <w:p w14:paraId="723EBAAC" w14:textId="77777777" w:rsidR="00205BD2" w:rsidRPr="00423385" w:rsidRDefault="00205BD2" w:rsidP="00205BD2">
          <w:pPr>
            <w:pStyle w:val="Adresgegevens"/>
          </w:pPr>
          <w:r w:rsidRPr="003E782B">
            <w:t>Postadres</w:t>
          </w:r>
          <w:r>
            <w:t>: Postbus 150, 2670 AD Naaldwijk</w:t>
          </w:r>
        </w:p>
      </w:tc>
    </w:tr>
    <w:tr w:rsidR="00205BD2" w14:paraId="0BC6FCB1" w14:textId="77777777" w:rsidTr="007308AF">
      <w:trPr>
        <w:trHeight w:val="600"/>
      </w:trPr>
      <w:tc>
        <w:tcPr>
          <w:tcW w:w="3261" w:type="dxa"/>
        </w:tcPr>
        <w:p w14:paraId="7E1CD8C1" w14:textId="77777777" w:rsidR="00205BD2" w:rsidRPr="005A6F70" w:rsidRDefault="00205BD2" w:rsidP="00205BD2">
          <w:pPr>
            <w:pStyle w:val="Subtitelformulier"/>
          </w:pPr>
          <w:r>
            <w:t>Bedrijfsvoering</w:t>
          </w:r>
          <w:r w:rsidRPr="005A6F70">
            <w:t>/</w:t>
          </w:r>
          <w:r>
            <w:t>Inkoop</w:t>
          </w:r>
        </w:p>
      </w:tc>
      <w:tc>
        <w:tcPr>
          <w:tcW w:w="3359" w:type="dxa"/>
          <w:vMerge/>
        </w:tcPr>
        <w:p w14:paraId="33B46ECE" w14:textId="77777777" w:rsidR="00205BD2" w:rsidRDefault="00205BD2" w:rsidP="00205BD2">
          <w:pPr>
            <w:pStyle w:val="Titelformulier"/>
          </w:pPr>
        </w:p>
      </w:tc>
      <w:tc>
        <w:tcPr>
          <w:tcW w:w="326" w:type="dxa"/>
          <w:vMerge/>
        </w:tcPr>
        <w:p w14:paraId="2C0BB712" w14:textId="77777777" w:rsidR="00205BD2" w:rsidRDefault="00205BD2" w:rsidP="00205BD2">
          <w:pPr>
            <w:pStyle w:val="Titelformulier"/>
            <w:rPr>
              <w:caps w:val="0"/>
            </w:rPr>
          </w:pPr>
        </w:p>
      </w:tc>
      <w:tc>
        <w:tcPr>
          <w:tcW w:w="284" w:type="dxa"/>
        </w:tcPr>
        <w:p w14:paraId="587AE609" w14:textId="77777777" w:rsidR="00205BD2" w:rsidRDefault="00205BD2" w:rsidP="00205BD2">
          <w:pPr>
            <w:pStyle w:val="Adresgegevens"/>
          </w:pPr>
          <w:r>
            <w:t>T</w:t>
          </w:r>
        </w:p>
        <w:p w14:paraId="7DD7BF75" w14:textId="77777777" w:rsidR="00205BD2" w:rsidRDefault="00205BD2" w:rsidP="00205BD2">
          <w:pPr>
            <w:pStyle w:val="Adresgegevens"/>
          </w:pPr>
          <w:r>
            <w:t>E</w:t>
          </w:r>
        </w:p>
      </w:tc>
      <w:tc>
        <w:tcPr>
          <w:tcW w:w="2709" w:type="dxa"/>
        </w:tcPr>
        <w:p w14:paraId="58D8E3B0" w14:textId="77777777" w:rsidR="00205BD2" w:rsidRDefault="00205BD2" w:rsidP="00205BD2">
          <w:pPr>
            <w:pStyle w:val="Adresgegevens"/>
          </w:pPr>
          <w:r>
            <w:t>14 0174</w:t>
          </w:r>
        </w:p>
        <w:p w14:paraId="13A3BE44" w14:textId="77777777" w:rsidR="00205BD2" w:rsidRPr="005D708F" w:rsidRDefault="00205BD2" w:rsidP="00205BD2">
          <w:pPr>
            <w:pStyle w:val="Adresgegevens"/>
          </w:pPr>
          <w:r>
            <w:t>Inkoop@gemeentewestland.nl</w:t>
          </w:r>
        </w:p>
      </w:tc>
    </w:tr>
  </w:tbl>
  <w:p w14:paraId="00E0C1B7" w14:textId="77777777" w:rsidR="00205BD2" w:rsidRDefault="00205BD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4E28A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" w15:restartNumberingAfterBreak="0">
    <w:nsid w:val="03E47858"/>
    <w:multiLevelType w:val="multilevel"/>
    <w:tmpl w:val="1C069C7A"/>
    <w:lvl w:ilvl="0">
      <w:start w:val="1"/>
      <w:numFmt w:val="decimal"/>
      <w:pStyle w:val="Artikel"/>
      <w:lvlText w:val="Artikel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ikelsub"/>
      <w:lvlText w:val="%1.%2"/>
      <w:lvlJc w:val="left"/>
      <w:pPr>
        <w:ind w:left="792" w:hanging="79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C640978"/>
    <w:multiLevelType w:val="hybridMultilevel"/>
    <w:tmpl w:val="F0162B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2F7BA9"/>
    <w:multiLevelType w:val="hybridMultilevel"/>
    <w:tmpl w:val="8E9096DC"/>
    <w:lvl w:ilvl="0" w:tplc="B8820194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</w:rPr>
    </w:lvl>
    <w:lvl w:ilvl="1" w:tplc="D63E80C2" w:tentative="1">
      <w:start w:val="1"/>
      <w:numFmt w:val="lowerLetter"/>
      <w:lvlText w:val="%2."/>
      <w:lvlJc w:val="left"/>
      <w:pPr>
        <w:ind w:left="1080" w:hanging="360"/>
      </w:pPr>
    </w:lvl>
    <w:lvl w:ilvl="2" w:tplc="FC80856A" w:tentative="1">
      <w:start w:val="1"/>
      <w:numFmt w:val="lowerRoman"/>
      <w:lvlText w:val="%3."/>
      <w:lvlJc w:val="right"/>
      <w:pPr>
        <w:ind w:left="1800" w:hanging="180"/>
      </w:pPr>
    </w:lvl>
    <w:lvl w:ilvl="3" w:tplc="93D49DE6" w:tentative="1">
      <w:start w:val="1"/>
      <w:numFmt w:val="decimal"/>
      <w:lvlText w:val="%4."/>
      <w:lvlJc w:val="left"/>
      <w:pPr>
        <w:ind w:left="2520" w:hanging="360"/>
      </w:pPr>
    </w:lvl>
    <w:lvl w:ilvl="4" w:tplc="028E4820" w:tentative="1">
      <w:start w:val="1"/>
      <w:numFmt w:val="lowerLetter"/>
      <w:lvlText w:val="%5."/>
      <w:lvlJc w:val="left"/>
      <w:pPr>
        <w:ind w:left="3240" w:hanging="360"/>
      </w:pPr>
    </w:lvl>
    <w:lvl w:ilvl="5" w:tplc="727EC398" w:tentative="1">
      <w:start w:val="1"/>
      <w:numFmt w:val="lowerRoman"/>
      <w:lvlText w:val="%6."/>
      <w:lvlJc w:val="right"/>
      <w:pPr>
        <w:ind w:left="3960" w:hanging="180"/>
      </w:pPr>
    </w:lvl>
    <w:lvl w:ilvl="6" w:tplc="5B42715A" w:tentative="1">
      <w:start w:val="1"/>
      <w:numFmt w:val="decimal"/>
      <w:lvlText w:val="%7."/>
      <w:lvlJc w:val="left"/>
      <w:pPr>
        <w:ind w:left="4680" w:hanging="360"/>
      </w:pPr>
    </w:lvl>
    <w:lvl w:ilvl="7" w:tplc="E3EA3A34" w:tentative="1">
      <w:start w:val="1"/>
      <w:numFmt w:val="lowerLetter"/>
      <w:lvlText w:val="%8."/>
      <w:lvlJc w:val="left"/>
      <w:pPr>
        <w:ind w:left="5400" w:hanging="360"/>
      </w:pPr>
    </w:lvl>
    <w:lvl w:ilvl="8" w:tplc="6CBE1BC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D1656B"/>
    <w:multiLevelType w:val="multilevel"/>
    <w:tmpl w:val="0C08FF58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5297181"/>
    <w:multiLevelType w:val="hybridMultilevel"/>
    <w:tmpl w:val="6EBA578A"/>
    <w:lvl w:ilvl="0" w:tplc="8ABCC876">
      <w:start w:val="1"/>
      <w:numFmt w:val="decimal"/>
      <w:pStyle w:val="Opmaakprofiel24"/>
      <w:lvlText w:val="%1."/>
      <w:lvlJc w:val="left"/>
      <w:pPr>
        <w:tabs>
          <w:tab w:val="num" w:pos="1834"/>
        </w:tabs>
        <w:ind w:left="1834" w:hanging="360"/>
      </w:pPr>
      <w:rPr>
        <w:rFonts w:cs="Times New Roman" w:hint="default"/>
      </w:rPr>
    </w:lvl>
    <w:lvl w:ilvl="1" w:tplc="FF3A0A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19E15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05635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7C876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C3644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7A82E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E7EC4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DC2F4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EFF51CB"/>
    <w:multiLevelType w:val="multilevel"/>
    <w:tmpl w:val="3F8A1E84"/>
    <w:lvl w:ilvl="0">
      <w:start w:val="1"/>
      <w:numFmt w:val="upperLetter"/>
      <w:pStyle w:val="Kopvaninhoudsopgave1"/>
      <w:lvlText w:val="Bijlage %1"/>
      <w:lvlJc w:val="left"/>
      <w:pPr>
        <w:tabs>
          <w:tab w:val="num" w:pos="1701"/>
        </w:tabs>
        <w:ind w:left="1701" w:hanging="1701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  <w:rPr>
        <w:rFonts w:cs="Times New Roman"/>
      </w:rPr>
    </w:lvl>
  </w:abstractNum>
  <w:abstractNum w:abstractNumId="8" w15:restartNumberingAfterBreak="0">
    <w:nsid w:val="38432A16"/>
    <w:multiLevelType w:val="singleLevel"/>
    <w:tmpl w:val="5246A182"/>
    <w:lvl w:ilvl="0">
      <w:start w:val="1"/>
      <w:numFmt w:val="bullet"/>
      <w:pStyle w:val="Voorwerk2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9" w15:restartNumberingAfterBreak="0">
    <w:nsid w:val="3C484EFC"/>
    <w:multiLevelType w:val="hybridMultilevel"/>
    <w:tmpl w:val="F27E927E"/>
    <w:lvl w:ilvl="0" w:tplc="A902325E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8B361CE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6FAF00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6C46AA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214EA8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59C180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864505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722FA2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A924B1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1593B3E"/>
    <w:multiLevelType w:val="multilevel"/>
    <w:tmpl w:val="B22E3130"/>
    <w:lvl w:ilvl="0">
      <w:start w:val="1"/>
      <w:numFmt w:val="decimal"/>
      <w:pStyle w:val="Artikel1"/>
      <w:lvlText w:val="Artikel %1"/>
      <w:lvlJc w:val="right"/>
      <w:pPr>
        <w:tabs>
          <w:tab w:val="num" w:pos="708"/>
        </w:tabs>
        <w:ind w:left="708" w:hanging="113"/>
      </w:pPr>
      <w:rPr>
        <w:rFonts w:ascii="Utopia Bold" w:hAnsi="Utopia Bold" w:cs="Times New Roman" w:hint="default"/>
        <w:b w:val="0"/>
        <w:i/>
        <w:sz w:val="18"/>
      </w:rPr>
    </w:lvl>
    <w:lvl w:ilvl="1">
      <w:start w:val="1"/>
      <w:numFmt w:val="decimal"/>
      <w:lvlText w:val="%1.%2"/>
      <w:lvlJc w:val="right"/>
      <w:pPr>
        <w:tabs>
          <w:tab w:val="num" w:pos="708"/>
        </w:tabs>
        <w:ind w:left="708" w:hanging="113"/>
      </w:pPr>
      <w:rPr>
        <w:rFonts w:ascii="Utopia Bold" w:hAnsi="Utopia Bold" w:cs="Times New Roman" w:hint="default"/>
        <w:b w:val="0"/>
        <w:i/>
        <w:sz w:val="18"/>
      </w:rPr>
    </w:lvl>
    <w:lvl w:ilvl="2">
      <w:start w:val="1"/>
      <w:numFmt w:val="lowerLetter"/>
      <w:lvlText w:val="(%3)"/>
      <w:lvlJc w:val="right"/>
      <w:pPr>
        <w:tabs>
          <w:tab w:val="num" w:pos="708"/>
        </w:tabs>
        <w:ind w:left="708" w:hanging="113"/>
      </w:pPr>
      <w:rPr>
        <w:rFonts w:ascii="Utopia Bold" w:hAnsi="Utopia Bold" w:cs="Times New Roman" w:hint="default"/>
        <w:b w:val="0"/>
        <w:i/>
        <w:sz w:val="18"/>
      </w:rPr>
    </w:lvl>
    <w:lvl w:ilvl="3">
      <w:start w:val="1"/>
      <w:numFmt w:val="lowerRoman"/>
      <w:lvlText w:val="(%4)"/>
      <w:lvlJc w:val="right"/>
      <w:pPr>
        <w:tabs>
          <w:tab w:val="num" w:pos="1572"/>
        </w:tabs>
        <w:ind w:left="1572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716"/>
        </w:tabs>
        <w:ind w:left="1716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860"/>
        </w:tabs>
        <w:ind w:left="1860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2004"/>
        </w:tabs>
        <w:ind w:left="2004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148"/>
        </w:tabs>
        <w:ind w:left="2148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2292"/>
        </w:tabs>
        <w:ind w:left="2292" w:hanging="144"/>
      </w:pPr>
      <w:rPr>
        <w:rFonts w:cs="Times New Roman"/>
      </w:rPr>
    </w:lvl>
  </w:abstractNum>
  <w:abstractNum w:abstractNumId="11" w15:restartNumberingAfterBreak="0">
    <w:nsid w:val="460F6441"/>
    <w:multiLevelType w:val="hybridMultilevel"/>
    <w:tmpl w:val="E91ED500"/>
    <w:lvl w:ilvl="0" w:tplc="10167B66">
      <w:start w:val="1"/>
      <w:numFmt w:val="bullet"/>
      <w:pStyle w:val="Lijstopsomteken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C633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3A49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067C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3E0A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48F0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982F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C271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15295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4D1E7F"/>
    <w:multiLevelType w:val="singleLevel"/>
    <w:tmpl w:val="61205DA8"/>
    <w:lvl w:ilvl="0">
      <w:start w:val="1"/>
      <w:numFmt w:val="bullet"/>
      <w:pStyle w:val="Opsomming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55BF4167"/>
    <w:multiLevelType w:val="hybridMultilevel"/>
    <w:tmpl w:val="7C44D434"/>
    <w:lvl w:ilvl="0" w:tplc="E7204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FA0A07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42AC96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A70B10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672804E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B76202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F6A1C8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A62F1AC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64A222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7A63497"/>
    <w:multiLevelType w:val="hybridMultilevel"/>
    <w:tmpl w:val="AC06EC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9C0896"/>
    <w:multiLevelType w:val="hybridMultilevel"/>
    <w:tmpl w:val="1CC03318"/>
    <w:lvl w:ilvl="0" w:tplc="04D0F53C">
      <w:start w:val="1"/>
      <w:numFmt w:val="decimal"/>
      <w:pStyle w:val="Artikelstij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8C9A60F2" w:tentative="1">
      <w:start w:val="1"/>
      <w:numFmt w:val="lowerLetter"/>
      <w:lvlText w:val="%2."/>
      <w:lvlJc w:val="left"/>
      <w:pPr>
        <w:ind w:left="1440" w:hanging="360"/>
      </w:pPr>
    </w:lvl>
    <w:lvl w:ilvl="2" w:tplc="C1E8770C" w:tentative="1">
      <w:start w:val="1"/>
      <w:numFmt w:val="lowerRoman"/>
      <w:lvlText w:val="%3."/>
      <w:lvlJc w:val="right"/>
      <w:pPr>
        <w:ind w:left="2160" w:hanging="180"/>
      </w:pPr>
    </w:lvl>
    <w:lvl w:ilvl="3" w:tplc="8E04B15A" w:tentative="1">
      <w:start w:val="1"/>
      <w:numFmt w:val="decimal"/>
      <w:lvlText w:val="%4."/>
      <w:lvlJc w:val="left"/>
      <w:pPr>
        <w:ind w:left="2880" w:hanging="360"/>
      </w:pPr>
    </w:lvl>
    <w:lvl w:ilvl="4" w:tplc="3CCA64F6" w:tentative="1">
      <w:start w:val="1"/>
      <w:numFmt w:val="lowerLetter"/>
      <w:lvlText w:val="%5."/>
      <w:lvlJc w:val="left"/>
      <w:pPr>
        <w:ind w:left="3600" w:hanging="360"/>
      </w:pPr>
    </w:lvl>
    <w:lvl w:ilvl="5" w:tplc="8C3C64B2" w:tentative="1">
      <w:start w:val="1"/>
      <w:numFmt w:val="lowerRoman"/>
      <w:lvlText w:val="%6."/>
      <w:lvlJc w:val="right"/>
      <w:pPr>
        <w:ind w:left="4320" w:hanging="180"/>
      </w:pPr>
    </w:lvl>
    <w:lvl w:ilvl="6" w:tplc="9A367350" w:tentative="1">
      <w:start w:val="1"/>
      <w:numFmt w:val="decimal"/>
      <w:lvlText w:val="%7."/>
      <w:lvlJc w:val="left"/>
      <w:pPr>
        <w:ind w:left="5040" w:hanging="360"/>
      </w:pPr>
    </w:lvl>
    <w:lvl w:ilvl="7" w:tplc="511063D0" w:tentative="1">
      <w:start w:val="1"/>
      <w:numFmt w:val="lowerLetter"/>
      <w:lvlText w:val="%8."/>
      <w:lvlJc w:val="left"/>
      <w:pPr>
        <w:ind w:left="5760" w:hanging="360"/>
      </w:pPr>
    </w:lvl>
    <w:lvl w:ilvl="8" w:tplc="A15238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6E0B46"/>
    <w:multiLevelType w:val="multilevel"/>
    <w:tmpl w:val="334AF12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5ED54CDC"/>
    <w:multiLevelType w:val="hybridMultilevel"/>
    <w:tmpl w:val="8D9E6618"/>
    <w:lvl w:ilvl="0" w:tplc="FD9ABA8C">
      <w:start w:val="1"/>
      <w:numFmt w:val="bullet"/>
      <w:pStyle w:val="OpmaakprofielMetopsommingstekens"/>
      <w:lvlText w:val="-"/>
      <w:lvlJc w:val="left"/>
      <w:pPr>
        <w:tabs>
          <w:tab w:val="num" w:pos="927"/>
        </w:tabs>
        <w:ind w:left="927" w:hanging="360"/>
      </w:pPr>
      <w:rPr>
        <w:rFonts w:ascii="Arial" w:hAnsi="Arial" w:hint="default"/>
      </w:rPr>
    </w:lvl>
    <w:lvl w:ilvl="1" w:tplc="40F2E94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4A1EF77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BCEAAD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11AD5A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DA06B1B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014273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E76362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F541AB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00563A8"/>
    <w:multiLevelType w:val="multilevel"/>
    <w:tmpl w:val="0F7C45C4"/>
    <w:lvl w:ilvl="0">
      <w:start w:val="1"/>
      <w:numFmt w:val="decimal"/>
      <w:pStyle w:val="Opmaakprofiel18"/>
      <w:lvlText w:val="%1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272"/>
        </w:tabs>
        <w:ind w:left="272" w:hanging="272"/>
      </w:pPr>
      <w:rPr>
        <w:rFonts w:cs="Times New Roman" w:hint="default"/>
      </w:rPr>
    </w:lvl>
    <w:lvl w:ilvl="2">
      <w:start w:val="1"/>
      <w:numFmt w:val="decimal"/>
      <w:lvlText w:val="%3.2.3"/>
      <w:lvlJc w:val="left"/>
      <w:pPr>
        <w:tabs>
          <w:tab w:val="num" w:pos="463"/>
        </w:tabs>
        <w:ind w:left="463" w:hanging="437"/>
      </w:pPr>
      <w:rPr>
        <w:rFonts w:ascii="Utopia" w:hAnsi="Utopia" w:cs="Times New Roman" w:hint="default"/>
        <w:bCs/>
        <w:iCs/>
        <w:dstrike w:val="0"/>
        <w:color w:val="auto"/>
        <w:w w:val="100"/>
        <w:kern w:val="0"/>
        <w:position w:val="0"/>
        <w:sz w:val="20"/>
        <w:effect w:val="none"/>
      </w:rPr>
    </w:lvl>
    <w:lvl w:ilvl="3">
      <w:start w:val="1"/>
      <w:numFmt w:val="none"/>
      <w:lvlText w:val=""/>
      <w:lvlJc w:val="left"/>
      <w:pPr>
        <w:tabs>
          <w:tab w:val="num" w:pos="601"/>
        </w:tabs>
        <w:ind w:left="601" w:hanging="601"/>
      </w:pPr>
      <w:rPr>
        <w:rFonts w:cs="Times New Roman" w:hint="default"/>
      </w:rPr>
    </w:lvl>
    <w:lvl w:ilvl="4">
      <w:start w:val="1"/>
      <w:numFmt w:val="decimal"/>
      <w:lvlText w:val="%2.%3.%4.%5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5">
      <w:start w:val="1"/>
      <w:numFmt w:val="decimal"/>
      <w:lvlText w:val="%2.%3.%4.%5.%6"/>
      <w:lvlJc w:val="left"/>
      <w:pPr>
        <w:tabs>
          <w:tab w:val="num" w:pos="930"/>
        </w:tabs>
        <w:ind w:left="930" w:hanging="930"/>
      </w:pPr>
      <w:rPr>
        <w:rFonts w:cs="Times New Roman" w:hint="default"/>
      </w:rPr>
    </w:lvl>
    <w:lvl w:ilvl="6">
      <w:start w:val="1"/>
      <w:numFmt w:val="decimal"/>
      <w:lvlText w:val="%2.%3.%4.%5.%6.%7"/>
      <w:lvlJc w:val="left"/>
      <w:pPr>
        <w:tabs>
          <w:tab w:val="num" w:pos="1094"/>
        </w:tabs>
        <w:ind w:left="1094" w:hanging="1094"/>
      </w:pPr>
      <w:rPr>
        <w:rFonts w:cs="Times New Roman" w:hint="default"/>
      </w:rPr>
    </w:lvl>
    <w:lvl w:ilvl="7">
      <w:start w:val="1"/>
      <w:numFmt w:val="decimal"/>
      <w:lvlText w:val="%2.%3.%4.%5.%6.%7.%8"/>
      <w:lvlJc w:val="left"/>
      <w:pPr>
        <w:tabs>
          <w:tab w:val="num" w:pos="1259"/>
        </w:tabs>
        <w:ind w:left="1259" w:hanging="1259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9" w15:restartNumberingAfterBreak="0">
    <w:nsid w:val="61CE5755"/>
    <w:multiLevelType w:val="singleLevel"/>
    <w:tmpl w:val="640C8B50"/>
    <w:lvl w:ilvl="0">
      <w:start w:val="1"/>
      <w:numFmt w:val="upperLetter"/>
      <w:pStyle w:val="Opsommingalfabet"/>
      <w:lvlText w:val="%1)"/>
      <w:lvlJc w:val="left"/>
      <w:pPr>
        <w:tabs>
          <w:tab w:val="num" w:pos="1030"/>
        </w:tabs>
        <w:ind w:left="1021" w:hanging="454"/>
      </w:pPr>
      <w:rPr>
        <w:rFonts w:cs="Times New Roman" w:hint="default"/>
      </w:rPr>
    </w:lvl>
  </w:abstractNum>
  <w:abstractNum w:abstractNumId="20" w15:restartNumberingAfterBreak="0">
    <w:nsid w:val="6D692946"/>
    <w:multiLevelType w:val="hybridMultilevel"/>
    <w:tmpl w:val="E068B322"/>
    <w:lvl w:ilvl="0" w:tplc="66A67400">
      <w:start w:val="1"/>
      <w:numFmt w:val="bullet"/>
      <w:pStyle w:val="opsomming0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B4B4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13615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E5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AE4D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D5A31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5CF3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1A2A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7E8B3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3D1857"/>
    <w:multiLevelType w:val="singleLevel"/>
    <w:tmpl w:val="3DE601BC"/>
    <w:lvl w:ilvl="0">
      <w:start w:val="1"/>
      <w:numFmt w:val="bullet"/>
      <w:pStyle w:val="opsommingChar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2" w15:restartNumberingAfterBreak="0">
    <w:nsid w:val="75BC6BD7"/>
    <w:multiLevelType w:val="hybridMultilevel"/>
    <w:tmpl w:val="CFE63DA4"/>
    <w:lvl w:ilvl="0" w:tplc="847C08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B10D304">
      <w:numFmt w:val="bullet"/>
      <w:lvlText w:val="-"/>
      <w:lvlJc w:val="left"/>
      <w:pPr>
        <w:ind w:left="1425" w:hanging="705"/>
      </w:pPr>
      <w:rPr>
        <w:rFonts w:ascii="Arial" w:eastAsiaTheme="minorHAnsi" w:hAnsi="Arial" w:cs="Arial" w:hint="default"/>
      </w:rPr>
    </w:lvl>
    <w:lvl w:ilvl="2" w:tplc="E7C2C0C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0202F2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4107CF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3663E6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1BE3F0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D602DE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EC6673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6740D31"/>
    <w:multiLevelType w:val="hybridMultilevel"/>
    <w:tmpl w:val="77E867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5F2259"/>
    <w:multiLevelType w:val="hybridMultilevel"/>
    <w:tmpl w:val="BF6663FA"/>
    <w:lvl w:ilvl="0" w:tplc="E382820C">
      <w:start w:val="1"/>
      <w:numFmt w:val="bullet"/>
      <w:pStyle w:val="OpmaakprofielMetopsommingstekensSymbolsymbool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6D8E37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95E4C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2460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82F6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B62A0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8220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2890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7E261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CB5CE1"/>
    <w:multiLevelType w:val="multilevel"/>
    <w:tmpl w:val="A0322DB6"/>
    <w:lvl w:ilvl="0">
      <w:start w:val="1"/>
      <w:numFmt w:val="decimal"/>
      <w:pStyle w:val="Kop1rappor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rapport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rapport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rapport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abstractNum w:abstractNumId="26" w15:restartNumberingAfterBreak="0">
    <w:nsid w:val="7EE56E5B"/>
    <w:multiLevelType w:val="hybridMultilevel"/>
    <w:tmpl w:val="F75E5E96"/>
    <w:lvl w:ilvl="0" w:tplc="FCCCA5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780D90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3C0791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2069B9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CDA4AB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884F56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E46847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5063F0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08A54A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6823660">
    <w:abstractNumId w:val="1"/>
  </w:num>
  <w:num w:numId="2" w16cid:durableId="104883336">
    <w:abstractNumId w:val="15"/>
  </w:num>
  <w:num w:numId="3" w16cid:durableId="672534076">
    <w:abstractNumId w:val="1"/>
  </w:num>
  <w:num w:numId="4" w16cid:durableId="1588684333">
    <w:abstractNumId w:val="9"/>
  </w:num>
  <w:num w:numId="5" w16cid:durableId="33771303">
    <w:abstractNumId w:val="5"/>
  </w:num>
  <w:num w:numId="6" w16cid:durableId="882402063">
    <w:abstractNumId w:val="2"/>
  </w:num>
  <w:num w:numId="7" w16cid:durableId="1180118279">
    <w:abstractNumId w:val="5"/>
  </w:num>
  <w:num w:numId="8" w16cid:durableId="987127404">
    <w:abstractNumId w:val="2"/>
  </w:num>
  <w:num w:numId="9" w16cid:durableId="617957305">
    <w:abstractNumId w:val="16"/>
  </w:num>
  <w:num w:numId="10" w16cid:durableId="1223298187">
    <w:abstractNumId w:val="25"/>
  </w:num>
  <w:num w:numId="11" w16cid:durableId="1839341041">
    <w:abstractNumId w:val="0"/>
  </w:num>
  <w:num w:numId="12" w16cid:durableId="2014674298">
    <w:abstractNumId w:val="11"/>
  </w:num>
  <w:num w:numId="13" w16cid:durableId="1192765954">
    <w:abstractNumId w:val="21"/>
  </w:num>
  <w:num w:numId="14" w16cid:durableId="542446567">
    <w:abstractNumId w:val="7"/>
  </w:num>
  <w:num w:numId="15" w16cid:durableId="2089187981">
    <w:abstractNumId w:val="8"/>
  </w:num>
  <w:num w:numId="16" w16cid:durableId="1144467762">
    <w:abstractNumId w:val="17"/>
  </w:num>
  <w:num w:numId="17" w16cid:durableId="1996303298">
    <w:abstractNumId w:val="24"/>
  </w:num>
  <w:num w:numId="18" w16cid:durableId="1259943348">
    <w:abstractNumId w:val="12"/>
  </w:num>
  <w:num w:numId="19" w16cid:durableId="1200557953">
    <w:abstractNumId w:val="19"/>
  </w:num>
  <w:num w:numId="20" w16cid:durableId="1830173023">
    <w:abstractNumId w:val="20"/>
  </w:num>
  <w:num w:numId="21" w16cid:durableId="1173489199">
    <w:abstractNumId w:val="18"/>
  </w:num>
  <w:num w:numId="22" w16cid:durableId="560137909">
    <w:abstractNumId w:val="10"/>
  </w:num>
  <w:num w:numId="23" w16cid:durableId="727652939">
    <w:abstractNumId w:val="6"/>
  </w:num>
  <w:num w:numId="24" w16cid:durableId="2118911759">
    <w:abstractNumId w:val="4"/>
  </w:num>
  <w:num w:numId="25" w16cid:durableId="291446013">
    <w:abstractNumId w:val="22"/>
  </w:num>
  <w:num w:numId="26" w16cid:durableId="581985591">
    <w:abstractNumId w:val="26"/>
  </w:num>
  <w:num w:numId="27" w16cid:durableId="584656143">
    <w:abstractNumId w:val="13"/>
  </w:num>
  <w:num w:numId="28" w16cid:durableId="519903603">
    <w:abstractNumId w:val="23"/>
  </w:num>
  <w:num w:numId="29" w16cid:durableId="72557383">
    <w:abstractNumId w:val="3"/>
  </w:num>
  <w:num w:numId="30" w16cid:durableId="85852750">
    <w:abstractNumId w:val="1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929"/>
    <w:rsid w:val="000059DB"/>
    <w:rsid w:val="00005E68"/>
    <w:rsid w:val="00010DE1"/>
    <w:rsid w:val="00012B33"/>
    <w:rsid w:val="0002401E"/>
    <w:rsid w:val="000333EE"/>
    <w:rsid w:val="00042A03"/>
    <w:rsid w:val="00052D18"/>
    <w:rsid w:val="00061419"/>
    <w:rsid w:val="000717C3"/>
    <w:rsid w:val="00071A32"/>
    <w:rsid w:val="0007234E"/>
    <w:rsid w:val="00072961"/>
    <w:rsid w:val="000905DF"/>
    <w:rsid w:val="00093105"/>
    <w:rsid w:val="000A71FD"/>
    <w:rsid w:val="000B30F3"/>
    <w:rsid w:val="000C433B"/>
    <w:rsid w:val="000C4921"/>
    <w:rsid w:val="000C5B86"/>
    <w:rsid w:val="000C75AB"/>
    <w:rsid w:val="000D2053"/>
    <w:rsid w:val="000F1BD7"/>
    <w:rsid w:val="000F391A"/>
    <w:rsid w:val="00101A7A"/>
    <w:rsid w:val="00107B13"/>
    <w:rsid w:val="00110FD8"/>
    <w:rsid w:val="0011245C"/>
    <w:rsid w:val="0011308E"/>
    <w:rsid w:val="001221D0"/>
    <w:rsid w:val="001371B1"/>
    <w:rsid w:val="00140E7D"/>
    <w:rsid w:val="00150131"/>
    <w:rsid w:val="00150213"/>
    <w:rsid w:val="001531D1"/>
    <w:rsid w:val="00153E3B"/>
    <w:rsid w:val="0017337A"/>
    <w:rsid w:val="00173F1F"/>
    <w:rsid w:val="001757EB"/>
    <w:rsid w:val="00175BB7"/>
    <w:rsid w:val="00175FF0"/>
    <w:rsid w:val="0018229E"/>
    <w:rsid w:val="00183BB8"/>
    <w:rsid w:val="0019341B"/>
    <w:rsid w:val="00196506"/>
    <w:rsid w:val="001A2A5F"/>
    <w:rsid w:val="001A4BA7"/>
    <w:rsid w:val="001B0B5A"/>
    <w:rsid w:val="001B2C53"/>
    <w:rsid w:val="001C4823"/>
    <w:rsid w:val="001D030C"/>
    <w:rsid w:val="001D5619"/>
    <w:rsid w:val="001E0236"/>
    <w:rsid w:val="001E1DD1"/>
    <w:rsid w:val="001E43A1"/>
    <w:rsid w:val="001F3CF5"/>
    <w:rsid w:val="001F576D"/>
    <w:rsid w:val="002012CE"/>
    <w:rsid w:val="00204628"/>
    <w:rsid w:val="00205BD2"/>
    <w:rsid w:val="00221FB8"/>
    <w:rsid w:val="002227C4"/>
    <w:rsid w:val="002232AB"/>
    <w:rsid w:val="002239AC"/>
    <w:rsid w:val="002239DC"/>
    <w:rsid w:val="00226A31"/>
    <w:rsid w:val="002279F3"/>
    <w:rsid w:val="002316CA"/>
    <w:rsid w:val="00232590"/>
    <w:rsid w:val="0023401C"/>
    <w:rsid w:val="00235D6F"/>
    <w:rsid w:val="00237A86"/>
    <w:rsid w:val="00242669"/>
    <w:rsid w:val="0024422B"/>
    <w:rsid w:val="00244657"/>
    <w:rsid w:val="0025370B"/>
    <w:rsid w:val="00265480"/>
    <w:rsid w:val="00276440"/>
    <w:rsid w:val="002805D8"/>
    <w:rsid w:val="002874C1"/>
    <w:rsid w:val="00296198"/>
    <w:rsid w:val="002A0128"/>
    <w:rsid w:val="002A0CAB"/>
    <w:rsid w:val="002B1694"/>
    <w:rsid w:val="002B5BEA"/>
    <w:rsid w:val="002C135A"/>
    <w:rsid w:val="002D3777"/>
    <w:rsid w:val="002D636D"/>
    <w:rsid w:val="002E3472"/>
    <w:rsid w:val="002F29D6"/>
    <w:rsid w:val="002F2E1D"/>
    <w:rsid w:val="003055B1"/>
    <w:rsid w:val="00313C47"/>
    <w:rsid w:val="00315942"/>
    <w:rsid w:val="00322921"/>
    <w:rsid w:val="0032592F"/>
    <w:rsid w:val="003427B7"/>
    <w:rsid w:val="00342E01"/>
    <w:rsid w:val="00343055"/>
    <w:rsid w:val="00346F4A"/>
    <w:rsid w:val="0035366D"/>
    <w:rsid w:val="0035550D"/>
    <w:rsid w:val="0036164D"/>
    <w:rsid w:val="00366557"/>
    <w:rsid w:val="00371776"/>
    <w:rsid w:val="00374CAB"/>
    <w:rsid w:val="00384FEA"/>
    <w:rsid w:val="00385575"/>
    <w:rsid w:val="00385D5D"/>
    <w:rsid w:val="003909E3"/>
    <w:rsid w:val="0039248A"/>
    <w:rsid w:val="003945ED"/>
    <w:rsid w:val="003A4076"/>
    <w:rsid w:val="003B089F"/>
    <w:rsid w:val="003E09AB"/>
    <w:rsid w:val="003E693D"/>
    <w:rsid w:val="003E782B"/>
    <w:rsid w:val="003F0F33"/>
    <w:rsid w:val="003F2F0A"/>
    <w:rsid w:val="003F35A5"/>
    <w:rsid w:val="003F77CA"/>
    <w:rsid w:val="00400C2C"/>
    <w:rsid w:val="00402721"/>
    <w:rsid w:val="004074E0"/>
    <w:rsid w:val="0042159B"/>
    <w:rsid w:val="00423385"/>
    <w:rsid w:val="00423DAE"/>
    <w:rsid w:val="00424456"/>
    <w:rsid w:val="00426AEB"/>
    <w:rsid w:val="0042709D"/>
    <w:rsid w:val="00432A8C"/>
    <w:rsid w:val="00440E9C"/>
    <w:rsid w:val="00441E84"/>
    <w:rsid w:val="004475D3"/>
    <w:rsid w:val="00452502"/>
    <w:rsid w:val="004552DD"/>
    <w:rsid w:val="00456875"/>
    <w:rsid w:val="00460D76"/>
    <w:rsid w:val="004640F5"/>
    <w:rsid w:val="00475E1F"/>
    <w:rsid w:val="00480D45"/>
    <w:rsid w:val="00481E6F"/>
    <w:rsid w:val="004848DE"/>
    <w:rsid w:val="00490E6E"/>
    <w:rsid w:val="00491D91"/>
    <w:rsid w:val="00492657"/>
    <w:rsid w:val="00495905"/>
    <w:rsid w:val="004975B5"/>
    <w:rsid w:val="0049793E"/>
    <w:rsid w:val="004A0810"/>
    <w:rsid w:val="004A6D3C"/>
    <w:rsid w:val="004A7786"/>
    <w:rsid w:val="004B4C9B"/>
    <w:rsid w:val="004B6EA6"/>
    <w:rsid w:val="004D4BDF"/>
    <w:rsid w:val="004D5248"/>
    <w:rsid w:val="004E0EA1"/>
    <w:rsid w:val="004F2212"/>
    <w:rsid w:val="004F261D"/>
    <w:rsid w:val="005042B2"/>
    <w:rsid w:val="005063D0"/>
    <w:rsid w:val="00511536"/>
    <w:rsid w:val="00511D40"/>
    <w:rsid w:val="00512124"/>
    <w:rsid w:val="00514952"/>
    <w:rsid w:val="005154B2"/>
    <w:rsid w:val="00520D9F"/>
    <w:rsid w:val="005212D1"/>
    <w:rsid w:val="005257D3"/>
    <w:rsid w:val="00526ED5"/>
    <w:rsid w:val="0052766A"/>
    <w:rsid w:val="00530341"/>
    <w:rsid w:val="00530C6D"/>
    <w:rsid w:val="00531B55"/>
    <w:rsid w:val="00533FA8"/>
    <w:rsid w:val="00536E92"/>
    <w:rsid w:val="00546DF9"/>
    <w:rsid w:val="00547B35"/>
    <w:rsid w:val="00551246"/>
    <w:rsid w:val="005676AF"/>
    <w:rsid w:val="00575B43"/>
    <w:rsid w:val="00581D6F"/>
    <w:rsid w:val="00581FB4"/>
    <w:rsid w:val="00585308"/>
    <w:rsid w:val="00587B5C"/>
    <w:rsid w:val="00591380"/>
    <w:rsid w:val="00596470"/>
    <w:rsid w:val="00596522"/>
    <w:rsid w:val="00596D84"/>
    <w:rsid w:val="00597530"/>
    <w:rsid w:val="005A221F"/>
    <w:rsid w:val="005A2D2A"/>
    <w:rsid w:val="005A351C"/>
    <w:rsid w:val="005A56D4"/>
    <w:rsid w:val="005A6F70"/>
    <w:rsid w:val="005A7D7E"/>
    <w:rsid w:val="005B13EA"/>
    <w:rsid w:val="005C3E71"/>
    <w:rsid w:val="005C68EA"/>
    <w:rsid w:val="005D0494"/>
    <w:rsid w:val="005D708F"/>
    <w:rsid w:val="005E3A33"/>
    <w:rsid w:val="005E3C38"/>
    <w:rsid w:val="005E7026"/>
    <w:rsid w:val="005F2B5F"/>
    <w:rsid w:val="006036C3"/>
    <w:rsid w:val="00607A30"/>
    <w:rsid w:val="006108FA"/>
    <w:rsid w:val="00613804"/>
    <w:rsid w:val="0061577D"/>
    <w:rsid w:val="00620158"/>
    <w:rsid w:val="00622D90"/>
    <w:rsid w:val="00634E7F"/>
    <w:rsid w:val="006439E5"/>
    <w:rsid w:val="00674DEA"/>
    <w:rsid w:val="006779E1"/>
    <w:rsid w:val="00684676"/>
    <w:rsid w:val="00691393"/>
    <w:rsid w:val="006A1E43"/>
    <w:rsid w:val="006A519C"/>
    <w:rsid w:val="006B032A"/>
    <w:rsid w:val="006B1EFC"/>
    <w:rsid w:val="006B4D48"/>
    <w:rsid w:val="006C2B82"/>
    <w:rsid w:val="006C7E62"/>
    <w:rsid w:val="006D22FC"/>
    <w:rsid w:val="006D35F6"/>
    <w:rsid w:val="006E063C"/>
    <w:rsid w:val="006E6BBB"/>
    <w:rsid w:val="006F06FF"/>
    <w:rsid w:val="006F0A73"/>
    <w:rsid w:val="00715994"/>
    <w:rsid w:val="007174EB"/>
    <w:rsid w:val="00724388"/>
    <w:rsid w:val="00725EFE"/>
    <w:rsid w:val="00730AFC"/>
    <w:rsid w:val="00732C4E"/>
    <w:rsid w:val="00743BC8"/>
    <w:rsid w:val="00750442"/>
    <w:rsid w:val="00751BAA"/>
    <w:rsid w:val="00760994"/>
    <w:rsid w:val="00760DCE"/>
    <w:rsid w:val="007644A4"/>
    <w:rsid w:val="00765197"/>
    <w:rsid w:val="007657CB"/>
    <w:rsid w:val="00765FCE"/>
    <w:rsid w:val="00775F6A"/>
    <w:rsid w:val="007777AD"/>
    <w:rsid w:val="007852B4"/>
    <w:rsid w:val="00787E19"/>
    <w:rsid w:val="00790D6D"/>
    <w:rsid w:val="00793AFF"/>
    <w:rsid w:val="0079485F"/>
    <w:rsid w:val="007B0B9E"/>
    <w:rsid w:val="007B0BC8"/>
    <w:rsid w:val="007B3113"/>
    <w:rsid w:val="007B4BEA"/>
    <w:rsid w:val="007C25D7"/>
    <w:rsid w:val="007C5684"/>
    <w:rsid w:val="007D2D4A"/>
    <w:rsid w:val="007F31AC"/>
    <w:rsid w:val="007F5514"/>
    <w:rsid w:val="007F65F4"/>
    <w:rsid w:val="00802086"/>
    <w:rsid w:val="00812182"/>
    <w:rsid w:val="00814F4F"/>
    <w:rsid w:val="00822319"/>
    <w:rsid w:val="00824E6B"/>
    <w:rsid w:val="00830103"/>
    <w:rsid w:val="00835A1C"/>
    <w:rsid w:val="00835EEA"/>
    <w:rsid w:val="008410A0"/>
    <w:rsid w:val="00841D68"/>
    <w:rsid w:val="00843BDE"/>
    <w:rsid w:val="00850ECD"/>
    <w:rsid w:val="00852A49"/>
    <w:rsid w:val="00852BAE"/>
    <w:rsid w:val="008641D8"/>
    <w:rsid w:val="008666FE"/>
    <w:rsid w:val="00876BD8"/>
    <w:rsid w:val="00882041"/>
    <w:rsid w:val="008863CC"/>
    <w:rsid w:val="00887921"/>
    <w:rsid w:val="00887CD9"/>
    <w:rsid w:val="008A0068"/>
    <w:rsid w:val="008A48F3"/>
    <w:rsid w:val="008B03D4"/>
    <w:rsid w:val="008B447A"/>
    <w:rsid w:val="008B7D57"/>
    <w:rsid w:val="008C1177"/>
    <w:rsid w:val="008C4DCE"/>
    <w:rsid w:val="008C4F44"/>
    <w:rsid w:val="008D1ED0"/>
    <w:rsid w:val="008D240F"/>
    <w:rsid w:val="008D5E67"/>
    <w:rsid w:val="008E400D"/>
    <w:rsid w:val="008F0B8D"/>
    <w:rsid w:val="008F49D8"/>
    <w:rsid w:val="009007AC"/>
    <w:rsid w:val="00901E12"/>
    <w:rsid w:val="009044AD"/>
    <w:rsid w:val="009067DF"/>
    <w:rsid w:val="00913AC6"/>
    <w:rsid w:val="00921679"/>
    <w:rsid w:val="00927226"/>
    <w:rsid w:val="00946819"/>
    <w:rsid w:val="0095425F"/>
    <w:rsid w:val="00970CFC"/>
    <w:rsid w:val="009711F1"/>
    <w:rsid w:val="00975E64"/>
    <w:rsid w:val="00996F9D"/>
    <w:rsid w:val="009A5E87"/>
    <w:rsid w:val="009B37C5"/>
    <w:rsid w:val="009B7744"/>
    <w:rsid w:val="009C08D3"/>
    <w:rsid w:val="009C7566"/>
    <w:rsid w:val="009C7743"/>
    <w:rsid w:val="009D1325"/>
    <w:rsid w:val="009D597D"/>
    <w:rsid w:val="009E5958"/>
    <w:rsid w:val="009E687B"/>
    <w:rsid w:val="009F525D"/>
    <w:rsid w:val="009F7D32"/>
    <w:rsid w:val="00A11B5F"/>
    <w:rsid w:val="00A169EA"/>
    <w:rsid w:val="00A2451E"/>
    <w:rsid w:val="00A3181B"/>
    <w:rsid w:val="00A3781F"/>
    <w:rsid w:val="00A37E2C"/>
    <w:rsid w:val="00A43004"/>
    <w:rsid w:val="00A47204"/>
    <w:rsid w:val="00A5661D"/>
    <w:rsid w:val="00A609E4"/>
    <w:rsid w:val="00A63963"/>
    <w:rsid w:val="00A63B3B"/>
    <w:rsid w:val="00A648E0"/>
    <w:rsid w:val="00A7046A"/>
    <w:rsid w:val="00A70F81"/>
    <w:rsid w:val="00A7173D"/>
    <w:rsid w:val="00A744F6"/>
    <w:rsid w:val="00A7619E"/>
    <w:rsid w:val="00A818CE"/>
    <w:rsid w:val="00A82D54"/>
    <w:rsid w:val="00A830FD"/>
    <w:rsid w:val="00A836EF"/>
    <w:rsid w:val="00A90940"/>
    <w:rsid w:val="00A941A2"/>
    <w:rsid w:val="00AA08BC"/>
    <w:rsid w:val="00AB017F"/>
    <w:rsid w:val="00AB09A2"/>
    <w:rsid w:val="00AB151B"/>
    <w:rsid w:val="00AC5193"/>
    <w:rsid w:val="00AC5249"/>
    <w:rsid w:val="00AD0582"/>
    <w:rsid w:val="00AD27A5"/>
    <w:rsid w:val="00AD7AF9"/>
    <w:rsid w:val="00AE0FD1"/>
    <w:rsid w:val="00AF4445"/>
    <w:rsid w:val="00B03808"/>
    <w:rsid w:val="00B03C13"/>
    <w:rsid w:val="00B12B41"/>
    <w:rsid w:val="00B15146"/>
    <w:rsid w:val="00B2045F"/>
    <w:rsid w:val="00B312E4"/>
    <w:rsid w:val="00B32A09"/>
    <w:rsid w:val="00B4167F"/>
    <w:rsid w:val="00B451AA"/>
    <w:rsid w:val="00B45AF1"/>
    <w:rsid w:val="00B561BE"/>
    <w:rsid w:val="00B651F9"/>
    <w:rsid w:val="00B66513"/>
    <w:rsid w:val="00B74A78"/>
    <w:rsid w:val="00B76B10"/>
    <w:rsid w:val="00B774BB"/>
    <w:rsid w:val="00B8547E"/>
    <w:rsid w:val="00BB1C87"/>
    <w:rsid w:val="00BC7B31"/>
    <w:rsid w:val="00BD3640"/>
    <w:rsid w:val="00BD4E9D"/>
    <w:rsid w:val="00BE25C0"/>
    <w:rsid w:val="00BE4232"/>
    <w:rsid w:val="00BE7B6C"/>
    <w:rsid w:val="00C00C4A"/>
    <w:rsid w:val="00C12C78"/>
    <w:rsid w:val="00C17028"/>
    <w:rsid w:val="00C17571"/>
    <w:rsid w:val="00C21338"/>
    <w:rsid w:val="00C2133D"/>
    <w:rsid w:val="00C228D5"/>
    <w:rsid w:val="00C23A81"/>
    <w:rsid w:val="00C249AD"/>
    <w:rsid w:val="00C316E5"/>
    <w:rsid w:val="00C344E5"/>
    <w:rsid w:val="00C34E64"/>
    <w:rsid w:val="00C40FD9"/>
    <w:rsid w:val="00C431FA"/>
    <w:rsid w:val="00C43E9D"/>
    <w:rsid w:val="00C47868"/>
    <w:rsid w:val="00C5081A"/>
    <w:rsid w:val="00C5337F"/>
    <w:rsid w:val="00C5695A"/>
    <w:rsid w:val="00C606A0"/>
    <w:rsid w:val="00C65C15"/>
    <w:rsid w:val="00C65F65"/>
    <w:rsid w:val="00C66F9A"/>
    <w:rsid w:val="00C82F23"/>
    <w:rsid w:val="00C83E2F"/>
    <w:rsid w:val="00C84FDE"/>
    <w:rsid w:val="00C85C9C"/>
    <w:rsid w:val="00CA10DC"/>
    <w:rsid w:val="00CB0E4F"/>
    <w:rsid w:val="00CB2C99"/>
    <w:rsid w:val="00CC0E1A"/>
    <w:rsid w:val="00CC2ECC"/>
    <w:rsid w:val="00CC3F3B"/>
    <w:rsid w:val="00CD0ED6"/>
    <w:rsid w:val="00CD390E"/>
    <w:rsid w:val="00CD3D90"/>
    <w:rsid w:val="00CD5520"/>
    <w:rsid w:val="00CD7873"/>
    <w:rsid w:val="00CF36C4"/>
    <w:rsid w:val="00CF41AD"/>
    <w:rsid w:val="00CF603C"/>
    <w:rsid w:val="00D14371"/>
    <w:rsid w:val="00D170FC"/>
    <w:rsid w:val="00D214F8"/>
    <w:rsid w:val="00D25772"/>
    <w:rsid w:val="00D275FB"/>
    <w:rsid w:val="00D32265"/>
    <w:rsid w:val="00D40903"/>
    <w:rsid w:val="00D45E1D"/>
    <w:rsid w:val="00D4630D"/>
    <w:rsid w:val="00D5175F"/>
    <w:rsid w:val="00D52C7B"/>
    <w:rsid w:val="00D5413A"/>
    <w:rsid w:val="00D54CC3"/>
    <w:rsid w:val="00D615F4"/>
    <w:rsid w:val="00D716C4"/>
    <w:rsid w:val="00D7455A"/>
    <w:rsid w:val="00D74B77"/>
    <w:rsid w:val="00D74BFF"/>
    <w:rsid w:val="00D765A9"/>
    <w:rsid w:val="00D77528"/>
    <w:rsid w:val="00D80C93"/>
    <w:rsid w:val="00D8518B"/>
    <w:rsid w:val="00D856A7"/>
    <w:rsid w:val="00D93929"/>
    <w:rsid w:val="00D94EC9"/>
    <w:rsid w:val="00D97F9D"/>
    <w:rsid w:val="00DA4DD5"/>
    <w:rsid w:val="00DA5147"/>
    <w:rsid w:val="00DA5409"/>
    <w:rsid w:val="00DA6387"/>
    <w:rsid w:val="00DA70D7"/>
    <w:rsid w:val="00DA7779"/>
    <w:rsid w:val="00DB119A"/>
    <w:rsid w:val="00DB1C17"/>
    <w:rsid w:val="00DB6E08"/>
    <w:rsid w:val="00DC020D"/>
    <w:rsid w:val="00DC0F22"/>
    <w:rsid w:val="00DC66E8"/>
    <w:rsid w:val="00DD226B"/>
    <w:rsid w:val="00DF39DB"/>
    <w:rsid w:val="00DF47F8"/>
    <w:rsid w:val="00E02398"/>
    <w:rsid w:val="00E0592C"/>
    <w:rsid w:val="00E067C6"/>
    <w:rsid w:val="00E06AAB"/>
    <w:rsid w:val="00E1257B"/>
    <w:rsid w:val="00E160E1"/>
    <w:rsid w:val="00E23B46"/>
    <w:rsid w:val="00E33517"/>
    <w:rsid w:val="00E4401D"/>
    <w:rsid w:val="00E45506"/>
    <w:rsid w:val="00E4708A"/>
    <w:rsid w:val="00E55C64"/>
    <w:rsid w:val="00E610AA"/>
    <w:rsid w:val="00E64AC7"/>
    <w:rsid w:val="00E708A7"/>
    <w:rsid w:val="00E70ADC"/>
    <w:rsid w:val="00E726F1"/>
    <w:rsid w:val="00E8046F"/>
    <w:rsid w:val="00E82BB9"/>
    <w:rsid w:val="00E83103"/>
    <w:rsid w:val="00E846BA"/>
    <w:rsid w:val="00E869B8"/>
    <w:rsid w:val="00E876AB"/>
    <w:rsid w:val="00E945BC"/>
    <w:rsid w:val="00E95B40"/>
    <w:rsid w:val="00E967B4"/>
    <w:rsid w:val="00E97814"/>
    <w:rsid w:val="00EA222E"/>
    <w:rsid w:val="00EB0C74"/>
    <w:rsid w:val="00EB198D"/>
    <w:rsid w:val="00EB28B2"/>
    <w:rsid w:val="00EC5E98"/>
    <w:rsid w:val="00ED2CD8"/>
    <w:rsid w:val="00ED3DBD"/>
    <w:rsid w:val="00EE4F3D"/>
    <w:rsid w:val="00EE77EF"/>
    <w:rsid w:val="00EF1B5D"/>
    <w:rsid w:val="00EF1EDF"/>
    <w:rsid w:val="00EF2154"/>
    <w:rsid w:val="00EF7BA2"/>
    <w:rsid w:val="00EF7C17"/>
    <w:rsid w:val="00F003CE"/>
    <w:rsid w:val="00F05071"/>
    <w:rsid w:val="00F2146B"/>
    <w:rsid w:val="00F266A1"/>
    <w:rsid w:val="00F26CB4"/>
    <w:rsid w:val="00F312A9"/>
    <w:rsid w:val="00F32A3F"/>
    <w:rsid w:val="00F3697A"/>
    <w:rsid w:val="00F4030A"/>
    <w:rsid w:val="00F44E9F"/>
    <w:rsid w:val="00F4634D"/>
    <w:rsid w:val="00F47D13"/>
    <w:rsid w:val="00F566D2"/>
    <w:rsid w:val="00F61199"/>
    <w:rsid w:val="00F62D56"/>
    <w:rsid w:val="00F70886"/>
    <w:rsid w:val="00F713EB"/>
    <w:rsid w:val="00F84CB9"/>
    <w:rsid w:val="00F8600B"/>
    <w:rsid w:val="00F94158"/>
    <w:rsid w:val="00F94526"/>
    <w:rsid w:val="00FA468A"/>
    <w:rsid w:val="00FA497C"/>
    <w:rsid w:val="00FB3334"/>
    <w:rsid w:val="00FB35FD"/>
    <w:rsid w:val="00FB45BA"/>
    <w:rsid w:val="00FB586C"/>
    <w:rsid w:val="00FB6E1B"/>
    <w:rsid w:val="00FB7DE7"/>
    <w:rsid w:val="00FC0C11"/>
    <w:rsid w:val="00FC23C2"/>
    <w:rsid w:val="00FC4113"/>
    <w:rsid w:val="00FC6CE4"/>
    <w:rsid w:val="00FC75C4"/>
    <w:rsid w:val="00FD023F"/>
    <w:rsid w:val="00FD3852"/>
    <w:rsid w:val="00FF075C"/>
    <w:rsid w:val="00FF155F"/>
    <w:rsid w:val="00FF4CB4"/>
    <w:rsid w:val="00FF5C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4C495C2"/>
  <w15:docId w15:val="{E0F1901E-5E6F-41E6-9CBC-E14D692C9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uiPriority="19"/>
    <w:lsdException w:name="Hashtag" w:uiPriority="14"/>
    <w:lsdException w:name="Unresolved Mention" w:uiPriority="19"/>
    <w:lsdException w:name="Smart Link" w:uiPriority="19"/>
  </w:latentStyles>
  <w:style w:type="paragraph" w:default="1" w:styleId="Standaard">
    <w:name w:val="Normal"/>
    <w:qFormat/>
    <w:rsid w:val="008666FE"/>
    <w:pPr>
      <w:tabs>
        <w:tab w:val="left" w:pos="357"/>
      </w:tabs>
      <w:spacing w:after="0" w:line="270" w:lineRule="atLeast"/>
    </w:pPr>
    <w:rPr>
      <w:rFonts w:ascii="Arial" w:hAnsi="Arial" w:cs="Times New Roman"/>
      <w:spacing w:val="20"/>
      <w:kern w:val="30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3"/>
    <w:qFormat/>
    <w:rsid w:val="003A4076"/>
    <w:pPr>
      <w:keepNext/>
      <w:numPr>
        <w:numId w:val="9"/>
      </w:numPr>
      <w:shd w:val="clear" w:color="auto" w:fill="000000" w:themeFill="text1"/>
      <w:tabs>
        <w:tab w:val="clear" w:pos="357"/>
      </w:tabs>
      <w:spacing w:after="120"/>
      <w:outlineLvl w:val="0"/>
    </w:pPr>
    <w:rPr>
      <w:rFonts w:eastAsia="Times New Roman"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3"/>
    <w:qFormat/>
    <w:rsid w:val="003A4076"/>
    <w:pPr>
      <w:keepNext/>
      <w:numPr>
        <w:ilvl w:val="1"/>
        <w:numId w:val="9"/>
      </w:numPr>
      <w:shd w:val="clear" w:color="auto" w:fill="D9D9D9" w:themeFill="background1" w:themeFillShade="D9"/>
      <w:tabs>
        <w:tab w:val="clear" w:pos="357"/>
      </w:tabs>
      <w:spacing w:after="120"/>
      <w:outlineLvl w:val="1"/>
    </w:pPr>
    <w:rPr>
      <w:rFonts w:eastAsia="Times New Roman"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uiPriority w:val="3"/>
    <w:qFormat/>
    <w:rsid w:val="003A4076"/>
    <w:pPr>
      <w:keepNext/>
      <w:numPr>
        <w:ilvl w:val="2"/>
        <w:numId w:val="9"/>
      </w:numPr>
      <w:shd w:val="clear" w:color="auto" w:fill="D9D9D9" w:themeFill="background1" w:themeFillShade="D9"/>
      <w:tabs>
        <w:tab w:val="clear" w:pos="357"/>
      </w:tabs>
      <w:spacing w:after="120"/>
      <w:outlineLvl w:val="2"/>
    </w:pPr>
    <w:rPr>
      <w:rFonts w:eastAsia="Times New Roman"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3"/>
    <w:rsid w:val="00EA222E"/>
    <w:pPr>
      <w:keepNext/>
      <w:numPr>
        <w:ilvl w:val="3"/>
        <w:numId w:val="9"/>
      </w:numPr>
      <w:shd w:val="clear" w:color="auto" w:fill="D9D9D9" w:themeFill="background1" w:themeFillShade="D9"/>
      <w:tabs>
        <w:tab w:val="clear" w:pos="357"/>
      </w:tabs>
      <w:spacing w:before="240" w:after="60"/>
      <w:outlineLvl w:val="3"/>
    </w:pPr>
    <w:rPr>
      <w:rFonts w:eastAsia="Times New Roman"/>
      <w:b/>
      <w:bCs/>
      <w:szCs w:val="28"/>
    </w:rPr>
  </w:style>
  <w:style w:type="paragraph" w:styleId="Kop5">
    <w:name w:val="heading 5"/>
    <w:basedOn w:val="Standaard"/>
    <w:next w:val="Standaard"/>
    <w:link w:val="Kop5Char"/>
    <w:semiHidden/>
    <w:rsid w:val="00EA222E"/>
    <w:pPr>
      <w:numPr>
        <w:ilvl w:val="4"/>
        <w:numId w:val="9"/>
      </w:numPr>
      <w:tabs>
        <w:tab w:val="clear" w:pos="357"/>
      </w:tabs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EA222E"/>
    <w:pPr>
      <w:numPr>
        <w:ilvl w:val="5"/>
        <w:numId w:val="9"/>
      </w:numPr>
      <w:tabs>
        <w:tab w:val="clear" w:pos="357"/>
      </w:tabs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EA222E"/>
    <w:pPr>
      <w:numPr>
        <w:ilvl w:val="6"/>
        <w:numId w:val="9"/>
      </w:numPr>
      <w:tabs>
        <w:tab w:val="clear" w:pos="357"/>
      </w:tabs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EA222E"/>
    <w:pPr>
      <w:numPr>
        <w:ilvl w:val="7"/>
        <w:numId w:val="9"/>
      </w:numPr>
      <w:tabs>
        <w:tab w:val="clear" w:pos="357"/>
      </w:tabs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EA222E"/>
    <w:pPr>
      <w:numPr>
        <w:ilvl w:val="8"/>
        <w:numId w:val="9"/>
      </w:numPr>
      <w:tabs>
        <w:tab w:val="clear" w:pos="357"/>
      </w:tabs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EA222E"/>
    <w:pPr>
      <w:spacing w:after="0" w:line="270" w:lineRule="atLeast"/>
    </w:pPr>
    <w:rPr>
      <w:rFonts w:ascii="Arial" w:hAnsi="Arial" w:cs="Times New Roman"/>
      <w:spacing w:val="20"/>
      <w:sz w:val="18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EA222E"/>
    <w:rPr>
      <w:rFonts w:ascii="Calibri" w:hAnsi="Calibri" w:cs="Times New Roman"/>
      <w:b/>
      <w:bCs/>
      <w:i/>
      <w:iCs/>
      <w:spacing w:val="20"/>
      <w:kern w:val="30"/>
      <w:sz w:val="26"/>
      <w:szCs w:val="26"/>
      <w:lang w:val="nl-NL" w:eastAsia="nl-NL"/>
    </w:rPr>
  </w:style>
  <w:style w:type="table" w:styleId="Tabelraster">
    <w:name w:val="Table Grid"/>
    <w:basedOn w:val="Standaardtabel"/>
    <w:rsid w:val="00EA222E"/>
    <w:pPr>
      <w:spacing w:after="0" w:line="270" w:lineRule="atLeast"/>
    </w:pPr>
    <w:rPr>
      <w:rFonts w:ascii="Arial" w:hAnsi="Arial" w:cs="Times New Roman"/>
      <w:spacing w:val="20"/>
      <w:sz w:val="18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  <w:tblStylePr w:type="firstRow">
      <w:rPr>
        <w:b/>
      </w:rPr>
    </w:tblStylePr>
  </w:style>
  <w:style w:type="paragraph" w:styleId="Inhopg1">
    <w:name w:val="toc 1"/>
    <w:basedOn w:val="Standaard"/>
    <w:next w:val="Standaard"/>
    <w:autoRedefine/>
    <w:uiPriority w:val="39"/>
    <w:unhideWhenUsed/>
    <w:rsid w:val="00EA222E"/>
    <w:pPr>
      <w:tabs>
        <w:tab w:val="left" w:pos="567"/>
        <w:tab w:val="right" w:leader="dot" w:pos="9742"/>
      </w:tabs>
      <w:spacing w:before="120"/>
      <w:ind w:left="567" w:hanging="567"/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rsid w:val="00EA222E"/>
    <w:pPr>
      <w:tabs>
        <w:tab w:val="left" w:pos="1418"/>
        <w:tab w:val="right" w:leader="dot" w:pos="9742"/>
      </w:tabs>
      <w:ind w:left="1418" w:hanging="851"/>
    </w:pPr>
  </w:style>
  <w:style w:type="paragraph" w:styleId="Inhopg3">
    <w:name w:val="toc 3"/>
    <w:basedOn w:val="Standaard"/>
    <w:next w:val="Standaard"/>
    <w:autoRedefine/>
    <w:uiPriority w:val="39"/>
    <w:unhideWhenUsed/>
    <w:rsid w:val="00EA222E"/>
    <w:pPr>
      <w:tabs>
        <w:tab w:val="left" w:pos="1418"/>
        <w:tab w:val="right" w:leader="dot" w:pos="9742"/>
      </w:tabs>
      <w:ind w:left="1418" w:hanging="851"/>
    </w:pPr>
  </w:style>
  <w:style w:type="character" w:styleId="Hyperlink">
    <w:name w:val="Hyperlink"/>
    <w:uiPriority w:val="99"/>
    <w:rsid w:val="00EA222E"/>
    <w:rPr>
      <w:color w:val="00A14B"/>
      <w:u w:val="single"/>
    </w:rPr>
  </w:style>
  <w:style w:type="paragraph" w:styleId="Voetnoottekst">
    <w:name w:val="footnote text"/>
    <w:basedOn w:val="Standaard"/>
    <w:link w:val="VoetnoottekstChar"/>
    <w:uiPriority w:val="9"/>
    <w:unhideWhenUsed/>
    <w:rsid w:val="00EA222E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link w:val="Voetnoottekst"/>
    <w:uiPriority w:val="9"/>
    <w:rsid w:val="00AC5193"/>
    <w:rPr>
      <w:rFonts w:ascii="Arial" w:hAnsi="Arial" w:cs="Times New Roman"/>
      <w:spacing w:val="20"/>
      <w:kern w:val="30"/>
      <w:sz w:val="14"/>
      <w:szCs w:val="20"/>
      <w:lang w:val="nl-NL" w:eastAsia="nl-NL"/>
    </w:rPr>
  </w:style>
  <w:style w:type="character" w:styleId="Voetnootmarkering">
    <w:name w:val="footnote reference"/>
    <w:uiPriority w:val="9"/>
    <w:unhideWhenUsed/>
    <w:rsid w:val="00EA222E"/>
    <w:rPr>
      <w:vertAlign w:val="superscript"/>
    </w:rPr>
  </w:style>
  <w:style w:type="paragraph" w:styleId="Bijschrift">
    <w:name w:val="caption"/>
    <w:basedOn w:val="Standaard"/>
    <w:next w:val="Standaard"/>
    <w:semiHidden/>
    <w:rsid w:val="00EA222E"/>
    <w:rPr>
      <w:bCs/>
      <w:i/>
      <w:sz w:val="16"/>
      <w:szCs w:val="20"/>
    </w:rPr>
  </w:style>
  <w:style w:type="paragraph" w:customStyle="1" w:styleId="Bijlage">
    <w:name w:val="Bijlage"/>
    <w:basedOn w:val="Standaard"/>
    <w:next w:val="Standaard"/>
    <w:uiPriority w:val="4"/>
    <w:qFormat/>
    <w:rsid w:val="00EA222E"/>
    <w:pPr>
      <w:pageBreakBefore/>
      <w:shd w:val="clear" w:color="auto" w:fill="D9D9D9" w:themeFill="background1" w:themeFillShade="D9"/>
      <w:spacing w:after="60"/>
    </w:pPr>
    <w:rPr>
      <w:b/>
      <w:sz w:val="24"/>
    </w:rPr>
  </w:style>
  <w:style w:type="paragraph" w:styleId="Inhopg4">
    <w:name w:val="toc 4"/>
    <w:basedOn w:val="Standaard"/>
    <w:next w:val="Standaard"/>
    <w:autoRedefine/>
    <w:uiPriority w:val="39"/>
    <w:unhideWhenUsed/>
    <w:rsid w:val="00EA222E"/>
    <w:pPr>
      <w:tabs>
        <w:tab w:val="left" w:pos="1418"/>
        <w:tab w:val="right" w:leader="dot" w:pos="9742"/>
      </w:tabs>
      <w:ind w:left="1418" w:hanging="851"/>
    </w:pPr>
  </w:style>
  <w:style w:type="character" w:styleId="GevolgdeHyperlink">
    <w:name w:val="FollowedHyperlink"/>
    <w:uiPriority w:val="9"/>
    <w:rsid w:val="00EA222E"/>
    <w:rPr>
      <w:color w:val="007B85"/>
      <w:u w:val="single"/>
    </w:rPr>
  </w:style>
  <w:style w:type="character" w:customStyle="1" w:styleId="Kop6Char">
    <w:name w:val="Kop 6 Char"/>
    <w:link w:val="Kop6"/>
    <w:semiHidden/>
    <w:rsid w:val="00EA222E"/>
    <w:rPr>
      <w:rFonts w:ascii="Calibri" w:hAnsi="Calibri" w:cs="Times New Roman"/>
      <w:b/>
      <w:bCs/>
      <w:spacing w:val="20"/>
      <w:kern w:val="30"/>
      <w:lang w:val="nl-NL" w:eastAsia="nl-NL"/>
    </w:rPr>
  </w:style>
  <w:style w:type="character" w:customStyle="1" w:styleId="Kop7Char">
    <w:name w:val="Kop 7 Char"/>
    <w:link w:val="Kop7"/>
    <w:semiHidden/>
    <w:rsid w:val="00EA222E"/>
    <w:rPr>
      <w:rFonts w:ascii="Calibri" w:hAnsi="Calibri" w:cs="Times New Roman"/>
      <w:spacing w:val="20"/>
      <w:kern w:val="30"/>
      <w:sz w:val="24"/>
      <w:szCs w:val="24"/>
      <w:lang w:val="nl-NL" w:eastAsia="nl-NL"/>
    </w:rPr>
  </w:style>
  <w:style w:type="character" w:customStyle="1" w:styleId="Kop8Char">
    <w:name w:val="Kop 8 Char"/>
    <w:link w:val="Kop8"/>
    <w:semiHidden/>
    <w:rsid w:val="00EA222E"/>
    <w:rPr>
      <w:rFonts w:ascii="Calibri" w:hAnsi="Calibri" w:cs="Times New Roman"/>
      <w:i/>
      <w:iCs/>
      <w:spacing w:val="20"/>
      <w:kern w:val="30"/>
      <w:sz w:val="24"/>
      <w:szCs w:val="24"/>
      <w:lang w:val="nl-NL" w:eastAsia="nl-NL"/>
    </w:rPr>
  </w:style>
  <w:style w:type="character" w:customStyle="1" w:styleId="Kop9Char">
    <w:name w:val="Kop 9 Char"/>
    <w:link w:val="Kop9"/>
    <w:semiHidden/>
    <w:rsid w:val="00EA222E"/>
    <w:rPr>
      <w:rFonts w:ascii="Cambria" w:hAnsi="Cambria" w:cs="Times New Roman"/>
      <w:spacing w:val="20"/>
      <w:kern w:val="30"/>
      <w:lang w:val="nl-NL" w:eastAsia="nl-NL"/>
    </w:rPr>
  </w:style>
  <w:style w:type="numbering" w:customStyle="1" w:styleId="OpsommingWestland">
    <w:name w:val="Opsomming_Westland"/>
    <w:basedOn w:val="Geenlijst"/>
    <w:uiPriority w:val="99"/>
    <w:rsid w:val="00EA222E"/>
    <w:pPr>
      <w:numPr>
        <w:numId w:val="1"/>
      </w:numPr>
    </w:pPr>
  </w:style>
  <w:style w:type="paragraph" w:styleId="Lijstalinea">
    <w:name w:val="List Paragraph"/>
    <w:basedOn w:val="Standaard"/>
    <w:link w:val="LijstalineaChar"/>
    <w:uiPriority w:val="34"/>
    <w:unhideWhenUsed/>
    <w:rsid w:val="00EA222E"/>
    <w:pPr>
      <w:ind w:left="720"/>
      <w:contextualSpacing/>
    </w:pPr>
  </w:style>
  <w:style w:type="paragraph" w:styleId="Koptekst">
    <w:name w:val="header"/>
    <w:basedOn w:val="Standaard"/>
    <w:link w:val="KoptekstChar"/>
    <w:semiHidden/>
    <w:rsid w:val="00EA222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semiHidden/>
    <w:rsid w:val="00AC5193"/>
    <w:rPr>
      <w:rFonts w:ascii="Arial" w:hAnsi="Arial" w:cs="Times New Roman"/>
      <w:spacing w:val="20"/>
      <w:kern w:val="30"/>
      <w:sz w:val="18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"/>
    <w:unhideWhenUsed/>
    <w:rsid w:val="006B1EFC"/>
    <w:pPr>
      <w:tabs>
        <w:tab w:val="clear" w:pos="357"/>
        <w:tab w:val="center" w:pos="4536"/>
        <w:tab w:val="right" w:pos="9072"/>
      </w:tabs>
      <w:spacing w:line="240" w:lineRule="atLeast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"/>
    <w:rsid w:val="00AC5193"/>
    <w:rPr>
      <w:rFonts w:ascii="Arial" w:hAnsi="Arial" w:cs="Times New Roman"/>
      <w:spacing w:val="20"/>
      <w:kern w:val="30"/>
      <w:sz w:val="14"/>
      <w:szCs w:val="24"/>
      <w:lang w:val="nl-NL" w:eastAsia="nl-NL"/>
    </w:rPr>
  </w:style>
  <w:style w:type="paragraph" w:customStyle="1" w:styleId="Adresgegevens">
    <w:name w:val="Adresgegevens"/>
    <w:basedOn w:val="Standaard"/>
    <w:uiPriority w:val="5"/>
    <w:rsid w:val="00EA222E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z w:val="14"/>
    </w:rPr>
  </w:style>
  <w:style w:type="paragraph" w:customStyle="1" w:styleId="Titelformulier">
    <w:name w:val="Titelformulier"/>
    <w:basedOn w:val="Standaard"/>
    <w:link w:val="TitelformulierChar"/>
    <w:uiPriority w:val="5"/>
    <w:rsid w:val="00EA222E"/>
    <w:pPr>
      <w:spacing w:line="200" w:lineRule="exact"/>
    </w:pPr>
    <w:rPr>
      <w:rFonts w:ascii="Arial Vet" w:hAnsi="Arial Vet"/>
      <w:b/>
      <w:caps/>
      <w:kern w:val="100"/>
      <w:sz w:val="14"/>
      <w:szCs w:val="12"/>
    </w:rPr>
  </w:style>
  <w:style w:type="character" w:customStyle="1" w:styleId="TitelformulierChar">
    <w:name w:val="Titelformulier Char"/>
    <w:link w:val="Titelformulier"/>
    <w:uiPriority w:val="5"/>
    <w:rsid w:val="00AC5193"/>
    <w:rPr>
      <w:rFonts w:ascii="Arial Vet" w:hAnsi="Arial Vet" w:cs="Times New Roman"/>
      <w:b/>
      <w:caps/>
      <w:spacing w:val="20"/>
      <w:kern w:val="100"/>
      <w:sz w:val="14"/>
      <w:szCs w:val="12"/>
      <w:lang w:val="nl-NL" w:eastAsia="nl-NL"/>
    </w:rPr>
  </w:style>
  <w:style w:type="paragraph" w:styleId="Ballontekst">
    <w:name w:val="Balloon Text"/>
    <w:basedOn w:val="Standaard"/>
    <w:link w:val="BallontekstChar"/>
    <w:semiHidden/>
    <w:rsid w:val="006B1E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AC5193"/>
    <w:rPr>
      <w:rFonts w:ascii="Tahoma" w:hAnsi="Tahoma" w:cs="Tahoma"/>
      <w:spacing w:val="20"/>
      <w:kern w:val="30"/>
      <w:sz w:val="16"/>
      <w:szCs w:val="16"/>
      <w:lang w:val="nl-NL" w:eastAsia="nl-NL"/>
    </w:rPr>
  </w:style>
  <w:style w:type="paragraph" w:customStyle="1" w:styleId="Subtitel">
    <w:name w:val="(Sub)titel"/>
    <w:basedOn w:val="Titelformulier"/>
    <w:semiHidden/>
    <w:rsid w:val="00597530"/>
    <w:pPr>
      <w:spacing w:line="240" w:lineRule="auto"/>
    </w:pPr>
    <w:rPr>
      <w:szCs w:val="14"/>
    </w:rPr>
  </w:style>
  <w:style w:type="paragraph" w:customStyle="1" w:styleId="Titel1">
    <w:name w:val="Titel1"/>
    <w:basedOn w:val="Titelformulier"/>
    <w:semiHidden/>
    <w:rsid w:val="004B6EA6"/>
    <w:pPr>
      <w:spacing w:line="240" w:lineRule="auto"/>
    </w:pPr>
    <w:rPr>
      <w:b w:val="0"/>
      <w:kern w:val="30"/>
      <w:sz w:val="18"/>
      <w:szCs w:val="24"/>
    </w:rPr>
  </w:style>
  <w:style w:type="paragraph" w:customStyle="1" w:styleId="Afdelingteam">
    <w:name w:val="Afdeling/team"/>
    <w:basedOn w:val="Standaard"/>
    <w:semiHidden/>
    <w:rsid w:val="00597530"/>
    <w:rPr>
      <w:caps/>
      <w:kern w:val="100"/>
      <w:sz w:val="14"/>
      <w:szCs w:val="14"/>
    </w:rPr>
  </w:style>
  <w:style w:type="paragraph" w:customStyle="1" w:styleId="Team">
    <w:name w:val="Team"/>
    <w:basedOn w:val="Standaard"/>
    <w:semiHidden/>
    <w:rsid w:val="00EA222E"/>
    <w:rPr>
      <w:caps/>
      <w:kern w:val="100"/>
      <w:sz w:val="14"/>
      <w:szCs w:val="14"/>
    </w:rPr>
  </w:style>
  <w:style w:type="paragraph" w:customStyle="1" w:styleId="Titelagenda">
    <w:name w:val="Titel agenda"/>
    <w:basedOn w:val="Standaard"/>
    <w:semiHidden/>
    <w:rsid w:val="00A818CE"/>
    <w:pPr>
      <w:overflowPunct w:val="0"/>
      <w:autoSpaceDE w:val="0"/>
      <w:autoSpaceDN w:val="0"/>
      <w:adjustRightInd w:val="0"/>
      <w:spacing w:line="500" w:lineRule="exact"/>
      <w:textAlignment w:val="baseline"/>
    </w:pPr>
    <w:rPr>
      <w:rFonts w:ascii="Arial Black" w:eastAsia="Times New Roman" w:hAnsi="Arial Black"/>
      <w:caps/>
      <w:kern w:val="100"/>
      <w:sz w:val="34"/>
      <w:szCs w:val="20"/>
    </w:rPr>
  </w:style>
  <w:style w:type="paragraph" w:customStyle="1" w:styleId="Subtitelrapportverslag">
    <w:name w:val="Subtitel rapport/verslag"/>
    <w:basedOn w:val="Standaard"/>
    <w:semiHidden/>
    <w:rsid w:val="00A818CE"/>
    <w:pPr>
      <w:overflowPunct w:val="0"/>
      <w:autoSpaceDE w:val="0"/>
      <w:autoSpaceDN w:val="0"/>
      <w:adjustRightInd w:val="0"/>
      <w:spacing w:line="400" w:lineRule="atLeast"/>
      <w:textAlignment w:val="baseline"/>
    </w:pPr>
    <w:rPr>
      <w:rFonts w:eastAsia="Times New Roman"/>
      <w:sz w:val="24"/>
      <w:szCs w:val="20"/>
    </w:rPr>
  </w:style>
  <w:style w:type="paragraph" w:customStyle="1" w:styleId="Titelsubtitel">
    <w:name w:val="Titel/subtitel"/>
    <w:basedOn w:val="Team"/>
    <w:semiHidden/>
    <w:rsid w:val="00F3697A"/>
  </w:style>
  <w:style w:type="paragraph" w:customStyle="1" w:styleId="Onderwerpsubonderwerp">
    <w:name w:val="Onderwerp/subonderwerp"/>
    <w:basedOn w:val="Standaard"/>
    <w:semiHidden/>
    <w:rsid w:val="00597530"/>
    <w:pPr>
      <w:spacing w:line="200" w:lineRule="exact"/>
    </w:pPr>
    <w:rPr>
      <w:caps/>
      <w:kern w:val="100"/>
      <w:sz w:val="14"/>
    </w:rPr>
  </w:style>
  <w:style w:type="paragraph" w:customStyle="1" w:styleId="Artikelstijl">
    <w:name w:val="Artikelstijl"/>
    <w:basedOn w:val="Standaard"/>
    <w:next w:val="Standaard"/>
    <w:semiHidden/>
    <w:rsid w:val="00EA222E"/>
    <w:pPr>
      <w:numPr>
        <w:numId w:val="2"/>
      </w:numPr>
      <w:shd w:val="clear" w:color="auto" w:fill="D9D9D9" w:themeFill="background1" w:themeFillShade="D9"/>
      <w:tabs>
        <w:tab w:val="clear" w:pos="357"/>
      </w:tabs>
      <w:spacing w:before="240" w:after="120"/>
      <w:ind w:left="357" w:hanging="357"/>
    </w:pPr>
    <w:rPr>
      <w:rFonts w:ascii="Arial Vet" w:eastAsia="Times New Roman" w:hAnsi="Arial Vet"/>
      <w:b/>
    </w:rPr>
  </w:style>
  <w:style w:type="paragraph" w:customStyle="1" w:styleId="Kop1rapport">
    <w:name w:val="Kop 1 rapport"/>
    <w:basedOn w:val="Kop1"/>
    <w:next w:val="Standaard"/>
    <w:semiHidden/>
    <w:rsid w:val="00EA222E"/>
    <w:pPr>
      <w:numPr>
        <w:numId w:val="10"/>
      </w:numPr>
      <w:shd w:val="clear" w:color="auto" w:fill="000000"/>
    </w:pPr>
    <w:rPr>
      <w:kern w:val="30"/>
    </w:rPr>
  </w:style>
  <w:style w:type="paragraph" w:customStyle="1" w:styleId="Kop2rapport">
    <w:name w:val="Kop 2 rapport"/>
    <w:basedOn w:val="Kop2"/>
    <w:next w:val="Standaard"/>
    <w:semiHidden/>
    <w:rsid w:val="00EA222E"/>
    <w:pPr>
      <w:numPr>
        <w:numId w:val="10"/>
      </w:numPr>
      <w:shd w:val="clear" w:color="auto" w:fill="D9D9D9"/>
    </w:pPr>
  </w:style>
  <w:style w:type="paragraph" w:customStyle="1" w:styleId="Kop3rapport">
    <w:name w:val="Kop 3 rapport"/>
    <w:basedOn w:val="Kop3"/>
    <w:next w:val="Standaard"/>
    <w:semiHidden/>
    <w:rsid w:val="00EA222E"/>
    <w:pPr>
      <w:numPr>
        <w:numId w:val="10"/>
      </w:numPr>
      <w:shd w:val="clear" w:color="auto" w:fill="D9D9D9"/>
    </w:pPr>
  </w:style>
  <w:style w:type="paragraph" w:customStyle="1" w:styleId="Bijlageopbasisvankop1">
    <w:name w:val="Bijlage op basis van kop 1"/>
    <w:basedOn w:val="Kop1"/>
    <w:next w:val="Standaard"/>
    <w:uiPriority w:val="4"/>
    <w:qFormat/>
    <w:rsid w:val="0011308E"/>
    <w:pPr>
      <w:numPr>
        <w:numId w:val="0"/>
      </w:numPr>
      <w:shd w:val="clear" w:color="auto" w:fill="D9D9D9" w:themeFill="background1" w:themeFillShade="D9"/>
    </w:pPr>
    <w:rPr>
      <w:rFonts w:ascii="Arial Vet" w:hAnsi="Arial Vet"/>
      <w:kern w:val="30"/>
    </w:rPr>
  </w:style>
  <w:style w:type="paragraph" w:customStyle="1" w:styleId="Agendapunt">
    <w:name w:val="Agendapunt"/>
    <w:basedOn w:val="Lijstalinea"/>
    <w:next w:val="Standaard"/>
    <w:uiPriority w:val="4"/>
    <w:qFormat/>
    <w:rsid w:val="00EA222E"/>
    <w:pPr>
      <w:numPr>
        <w:numId w:val="7"/>
      </w:numPr>
      <w:shd w:val="clear" w:color="auto" w:fill="D9D9D9" w:themeFill="background1" w:themeFillShade="D9"/>
      <w:tabs>
        <w:tab w:val="clear" w:pos="357"/>
      </w:tabs>
      <w:spacing w:after="120"/>
      <w:ind w:left="709" w:hanging="709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uiPriority w:val="4"/>
    <w:qFormat/>
    <w:rsid w:val="00EA222E"/>
    <w:pPr>
      <w:numPr>
        <w:ilvl w:val="1"/>
        <w:numId w:val="7"/>
      </w:numPr>
      <w:shd w:val="clear" w:color="auto" w:fill="D9D9D9" w:themeFill="background1" w:themeFillShade="D9"/>
      <w:tabs>
        <w:tab w:val="clear" w:pos="357"/>
      </w:tabs>
      <w:spacing w:after="120"/>
      <w:ind w:left="709" w:hanging="709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uiPriority w:val="4"/>
    <w:rsid w:val="00EA222E"/>
    <w:pPr>
      <w:keepNext w:val="0"/>
      <w:pageBreakBefore/>
      <w:widowControl w:val="0"/>
      <w:numPr>
        <w:numId w:val="0"/>
      </w:numPr>
      <w:tabs>
        <w:tab w:val="left" w:pos="357"/>
      </w:tabs>
      <w:spacing w:line="240" w:lineRule="auto"/>
    </w:pPr>
    <w:rPr>
      <w:rFonts w:ascii="Arial Vet" w:eastAsia="Calibri" w:hAnsi="Arial Vet" w:cs="Times New Roman"/>
      <w:kern w:val="30"/>
      <w:szCs w:val="20"/>
    </w:rPr>
  </w:style>
  <w:style w:type="paragraph" w:customStyle="1" w:styleId="Bijlage-nietvoorinhoudsopgave">
    <w:name w:val="Bijlage - niet voor inhoudsopgave"/>
    <w:basedOn w:val="Standaard"/>
    <w:next w:val="Standaard"/>
    <w:uiPriority w:val="4"/>
    <w:rsid w:val="00EA222E"/>
    <w:pPr>
      <w:pageBreakBefore/>
      <w:shd w:val="clear" w:color="auto" w:fill="D9D9D9" w:themeFill="background1" w:themeFillShade="D9"/>
      <w:spacing w:after="120"/>
    </w:pPr>
    <w:rPr>
      <w:b/>
      <w:sz w:val="24"/>
    </w:rPr>
  </w:style>
  <w:style w:type="paragraph" w:customStyle="1" w:styleId="Titelstijlcentrum">
    <w:name w:val="Titelstijl centrum"/>
    <w:basedOn w:val="Standaard"/>
    <w:next w:val="Standaard"/>
    <w:semiHidden/>
    <w:qFormat/>
    <w:rsid w:val="00EA222E"/>
    <w:pPr>
      <w:shd w:val="clear" w:color="auto" w:fill="000000" w:themeFill="text1"/>
      <w:spacing w:after="120"/>
      <w:jc w:val="center"/>
    </w:pPr>
    <w:rPr>
      <w:rFonts w:ascii="Arial Vet" w:eastAsia="Times New Roman" w:hAnsi="Arial Vet"/>
      <w:b/>
      <w:caps/>
      <w:spacing w:val="40"/>
      <w:sz w:val="24"/>
    </w:rPr>
  </w:style>
  <w:style w:type="paragraph" w:customStyle="1" w:styleId="Centrumtitelstijl">
    <w:name w:val="Centrum titelstijl"/>
    <w:basedOn w:val="Titelstijlcentrum"/>
    <w:next w:val="Standaard"/>
    <w:semiHidden/>
    <w:rsid w:val="00EA222E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</w:pPr>
    <w:rPr>
      <w:bCs/>
      <w:szCs w:val="20"/>
    </w:rPr>
  </w:style>
  <w:style w:type="paragraph" w:customStyle="1" w:styleId="Clausule">
    <w:name w:val="Clausule"/>
    <w:basedOn w:val="Standaard"/>
    <w:uiPriority w:val="5"/>
    <w:rsid w:val="00EA222E"/>
    <w:pPr>
      <w:spacing w:line="240" w:lineRule="auto"/>
    </w:pPr>
    <w:rPr>
      <w:sz w:val="14"/>
    </w:rPr>
  </w:style>
  <w:style w:type="table" w:styleId="Gemiddeldraster3-accent1">
    <w:name w:val="Medium Grid 3 Accent 1"/>
    <w:aliases w:val="Westland standaard"/>
    <w:basedOn w:val="Standaardtabel"/>
    <w:uiPriority w:val="69"/>
    <w:rsid w:val="00EA222E"/>
    <w:pPr>
      <w:spacing w:after="0" w:line="240" w:lineRule="auto"/>
    </w:pPr>
    <w:rPr>
      <w:rFonts w:ascii="Arial" w:hAnsi="Arial" w:cs="Times New Roman"/>
      <w:spacing w:val="20"/>
      <w:sz w:val="18"/>
      <w:szCs w:val="20"/>
      <w:lang w:val="nl-NL" w:eastAsia="nl-N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character" w:customStyle="1" w:styleId="Kop3Char">
    <w:name w:val="Kop 3 Char"/>
    <w:link w:val="Kop3"/>
    <w:uiPriority w:val="3"/>
    <w:rsid w:val="00AC5193"/>
    <w:rPr>
      <w:rFonts w:ascii="Arial" w:eastAsia="Times New Roman" w:hAnsi="Arial" w:cs="Arial"/>
      <w:b/>
      <w:bCs/>
      <w:spacing w:val="20"/>
      <w:kern w:val="30"/>
      <w:sz w:val="18"/>
      <w:szCs w:val="26"/>
      <w:shd w:val="clear" w:color="auto" w:fill="D9D9D9" w:themeFill="background1" w:themeFillShade="D9"/>
      <w:lang w:val="nl-NL" w:eastAsia="nl-NL"/>
    </w:rPr>
  </w:style>
  <w:style w:type="character" w:customStyle="1" w:styleId="Kop4Char">
    <w:name w:val="Kop 4 Char"/>
    <w:link w:val="Kop4"/>
    <w:uiPriority w:val="3"/>
    <w:rsid w:val="00AC5193"/>
    <w:rPr>
      <w:rFonts w:ascii="Arial" w:eastAsia="Times New Roman" w:hAnsi="Arial" w:cs="Times New Roman"/>
      <w:b/>
      <w:bCs/>
      <w:spacing w:val="20"/>
      <w:kern w:val="30"/>
      <w:sz w:val="18"/>
      <w:szCs w:val="28"/>
      <w:shd w:val="clear" w:color="auto" w:fill="D9D9D9" w:themeFill="background1" w:themeFillShade="D9"/>
      <w:lang w:val="nl-NL" w:eastAsia="nl-NL"/>
    </w:rPr>
  </w:style>
  <w:style w:type="paragraph" w:customStyle="1" w:styleId="Kop4rapport">
    <w:name w:val="Kop 4 rapport"/>
    <w:basedOn w:val="Kop3rapport"/>
    <w:next w:val="Standaard"/>
    <w:semiHidden/>
    <w:rsid w:val="00EA222E"/>
    <w:pPr>
      <w:numPr>
        <w:ilvl w:val="3"/>
      </w:numPr>
    </w:pPr>
  </w:style>
  <w:style w:type="paragraph" w:customStyle="1" w:styleId="Subtitelformulier">
    <w:name w:val="Subtitelformulier"/>
    <w:basedOn w:val="Standaard"/>
    <w:uiPriority w:val="5"/>
    <w:rsid w:val="00EA222E"/>
    <w:pPr>
      <w:spacing w:line="200" w:lineRule="exact"/>
    </w:pPr>
    <w:rPr>
      <w:rFonts w:eastAsia="Times New Roman"/>
      <w:caps/>
      <w:kern w:val="100"/>
      <w:sz w:val="14"/>
    </w:rPr>
  </w:style>
  <w:style w:type="paragraph" w:customStyle="1" w:styleId="Subtitelstijl">
    <w:name w:val="Subtitelstijl"/>
    <w:basedOn w:val="Standaard"/>
    <w:next w:val="Standaard"/>
    <w:semiHidden/>
    <w:qFormat/>
    <w:rsid w:val="00EA222E"/>
    <w:pPr>
      <w:shd w:val="clear" w:color="auto" w:fill="D9D9D9"/>
      <w:spacing w:after="120"/>
    </w:pPr>
    <w:rPr>
      <w:rFonts w:eastAsia="Times New Roman"/>
      <w:b/>
    </w:rPr>
  </w:style>
  <w:style w:type="table" w:customStyle="1" w:styleId="Tabelstijlsjablonen">
    <w:name w:val="Tabelstijl sjablonen"/>
    <w:basedOn w:val="Standaardtabel"/>
    <w:uiPriority w:val="99"/>
    <w:rsid w:val="00EA222E"/>
    <w:pPr>
      <w:spacing w:after="0" w:line="270" w:lineRule="atLeast"/>
    </w:pPr>
    <w:rPr>
      <w:rFonts w:ascii="Arial" w:eastAsia="Times New Roman" w:hAnsi="Arial" w:cs="Times New Roman"/>
      <w:sz w:val="18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itelstijl">
    <w:name w:val="Titelstijl"/>
    <w:basedOn w:val="Standaard"/>
    <w:next w:val="Standaard"/>
    <w:semiHidden/>
    <w:qFormat/>
    <w:rsid w:val="00EA222E"/>
    <w:pPr>
      <w:shd w:val="clear" w:color="auto" w:fill="000000"/>
      <w:spacing w:after="120"/>
    </w:pPr>
    <w:rPr>
      <w:rFonts w:eastAsia="Times New Roman"/>
      <w:b/>
      <w:sz w:val="24"/>
    </w:rPr>
  </w:style>
  <w:style w:type="character" w:customStyle="1" w:styleId="Kop1Char">
    <w:name w:val="Kop 1 Char"/>
    <w:basedOn w:val="Standaardalinea-lettertype"/>
    <w:link w:val="Kop1"/>
    <w:uiPriority w:val="3"/>
    <w:rsid w:val="00AC5193"/>
    <w:rPr>
      <w:rFonts w:ascii="Arial" w:eastAsia="Times New Roman" w:hAnsi="Arial" w:cs="Arial"/>
      <w:b/>
      <w:bCs/>
      <w:spacing w:val="20"/>
      <w:kern w:val="32"/>
      <w:sz w:val="24"/>
      <w:szCs w:val="32"/>
      <w:shd w:val="clear" w:color="auto" w:fill="000000" w:themeFill="text1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3"/>
    <w:rsid w:val="00AC5193"/>
    <w:rPr>
      <w:rFonts w:ascii="Arial" w:eastAsia="Times New Roman" w:hAnsi="Arial" w:cs="Arial"/>
      <w:b/>
      <w:bCs/>
      <w:iCs/>
      <w:spacing w:val="20"/>
      <w:kern w:val="30"/>
      <w:sz w:val="18"/>
      <w:szCs w:val="28"/>
      <w:shd w:val="clear" w:color="auto" w:fill="D9D9D9" w:themeFill="background1" w:themeFillShade="D9"/>
      <w:lang w:val="nl-NL" w:eastAsia="nl-NL"/>
    </w:rPr>
  </w:style>
  <w:style w:type="character" w:styleId="Nadruk">
    <w:name w:val="Emphasis"/>
    <w:basedOn w:val="Standaardalinea-lettertype"/>
    <w:uiPriority w:val="20"/>
    <w:rsid w:val="00D1197D"/>
    <w:rPr>
      <w:i/>
      <w:iCs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character" w:customStyle="1" w:styleId="OndertitelChar">
    <w:name w:val="Ondertitel Char"/>
    <w:basedOn w:val="Standaardalinea-lettertype"/>
    <w:link w:val="Ondertitel"/>
    <w:uiPriority w:val="2"/>
    <w:rsid w:val="00AC5193"/>
    <w:rPr>
      <w:rFonts w:ascii="Arial Black" w:eastAsiaTheme="majorEastAsia" w:hAnsi="Arial Black" w:cstheme="majorBidi"/>
      <w:iCs/>
      <w:spacing w:val="15"/>
      <w:kern w:val="30"/>
      <w:sz w:val="20"/>
      <w:szCs w:val="24"/>
      <w:shd w:val="clear" w:color="auto" w:fill="000000" w:themeFill="text1"/>
      <w:lang w:val="nl-NL" w:eastAsia="nl-NL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841CD9"/>
    <w:pPr>
      <w:numPr>
        <w:ilvl w:val="1"/>
      </w:numPr>
      <w:shd w:val="clear" w:color="auto" w:fill="000000" w:themeFill="text1"/>
      <w:jc w:val="center"/>
    </w:pPr>
    <w:rPr>
      <w:rFonts w:ascii="Arial Black" w:eastAsiaTheme="majorEastAsia" w:hAnsi="Arial Black" w:cstheme="majorBidi"/>
      <w:iCs/>
      <w:spacing w:val="15"/>
      <w:sz w:val="20"/>
    </w:rPr>
  </w:style>
  <w:style w:type="character" w:customStyle="1" w:styleId="TitelChar">
    <w:name w:val="Titel Char"/>
    <w:basedOn w:val="Standaardalinea-lettertype"/>
    <w:link w:val="Titel"/>
    <w:uiPriority w:val="1"/>
    <w:rsid w:val="00AC5193"/>
    <w:rPr>
      <w:rFonts w:ascii="Arial Black" w:eastAsiaTheme="majorEastAsia" w:hAnsi="Arial Black" w:cstheme="majorBidi"/>
      <w:spacing w:val="20"/>
      <w:kern w:val="30"/>
      <w:sz w:val="24"/>
      <w:szCs w:val="52"/>
      <w:shd w:val="clear" w:color="auto" w:fill="000000" w:themeFill="text1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"/>
    <w:qFormat/>
    <w:rsid w:val="00841CD9"/>
    <w:pPr>
      <w:shd w:val="clear" w:color="auto" w:fill="000000" w:themeFill="text1"/>
      <w:contextualSpacing/>
      <w:jc w:val="center"/>
    </w:pPr>
    <w:rPr>
      <w:rFonts w:ascii="Arial Black" w:eastAsiaTheme="majorEastAsia" w:hAnsi="Arial Black" w:cstheme="majorBidi"/>
      <w:sz w:val="24"/>
      <w:szCs w:val="52"/>
    </w:rPr>
  </w:style>
  <w:style w:type="paragraph" w:customStyle="1" w:styleId="Formulierenstandaardstijl">
    <w:name w:val="Formulieren standaardstijl"/>
    <w:basedOn w:val="Standaard"/>
    <w:uiPriority w:val="4"/>
    <w:qFormat/>
    <w:rsid w:val="00691393"/>
    <w:rPr>
      <w:spacing w:val="0"/>
    </w:rPr>
  </w:style>
  <w:style w:type="paragraph" w:customStyle="1" w:styleId="Invulgedeelteinvul">
    <w:name w:val="Invulgedeelteinvul"/>
    <w:basedOn w:val="Standaard"/>
    <w:uiPriority w:val="5"/>
    <w:rsid w:val="00CC5D2C"/>
    <w:pPr>
      <w:tabs>
        <w:tab w:val="center" w:pos="4536"/>
        <w:tab w:val="right" w:pos="9072"/>
      </w:tabs>
      <w:spacing w:line="200" w:lineRule="exact"/>
    </w:pPr>
    <w:rPr>
      <w:sz w:val="14"/>
      <w:szCs w:val="14"/>
    </w:rPr>
  </w:style>
  <w:style w:type="paragraph" w:customStyle="1" w:styleId="Invulgedeeltekop">
    <w:name w:val="Invulgedeeltekop"/>
    <w:basedOn w:val="Koptekst"/>
    <w:uiPriority w:val="5"/>
    <w:rsid w:val="00CC5D2C"/>
    <w:pPr>
      <w:spacing w:line="200" w:lineRule="exact"/>
    </w:pPr>
    <w:rPr>
      <w:caps/>
      <w:sz w:val="12"/>
      <w:szCs w:val="12"/>
    </w:rPr>
  </w:style>
  <w:style w:type="paragraph" w:customStyle="1" w:styleId="Artikel">
    <w:name w:val="Artikel"/>
    <w:basedOn w:val="Lijstalinea"/>
    <w:next w:val="Standaard"/>
    <w:uiPriority w:val="4"/>
    <w:qFormat/>
    <w:rsid w:val="00787CD2"/>
    <w:pPr>
      <w:numPr>
        <w:numId w:val="8"/>
      </w:numPr>
      <w:shd w:val="clear" w:color="auto" w:fill="D9D9D9" w:themeFill="background1" w:themeFillShade="D9"/>
      <w:spacing w:after="120"/>
    </w:pPr>
    <w:rPr>
      <w:b/>
    </w:rPr>
  </w:style>
  <w:style w:type="paragraph" w:customStyle="1" w:styleId="Artikelsub">
    <w:name w:val="Artikel sub"/>
    <w:basedOn w:val="Artikel"/>
    <w:uiPriority w:val="4"/>
    <w:qFormat/>
    <w:rsid w:val="0016522E"/>
    <w:pPr>
      <w:numPr>
        <w:ilvl w:val="1"/>
      </w:numPr>
      <w:shd w:val="clear" w:color="auto" w:fill="auto"/>
    </w:pPr>
    <w:rPr>
      <w:b w:val="0"/>
    </w:rPr>
  </w:style>
  <w:style w:type="paragraph" w:customStyle="1" w:styleId="Clausulenieuw">
    <w:name w:val="Clausule nieuw"/>
    <w:basedOn w:val="Standaard"/>
    <w:uiPriority w:val="5"/>
    <w:rsid w:val="005406E9"/>
    <w:pPr>
      <w:spacing w:line="240" w:lineRule="atLeast"/>
    </w:pPr>
    <w:rPr>
      <w:sz w:val="16"/>
    </w:rPr>
  </w:style>
  <w:style w:type="table" w:styleId="Tabelrasterlicht">
    <w:name w:val="Grid Table Light"/>
    <w:basedOn w:val="Standaardtabel"/>
    <w:uiPriority w:val="40"/>
    <w:rsid w:val="00F00BC9"/>
    <w:pPr>
      <w:spacing w:after="0" w:line="270" w:lineRule="atLeast"/>
    </w:pPr>
    <w:rPr>
      <w:rFonts w:ascii="Arial" w:hAnsi="Arial"/>
      <w:spacing w:val="20"/>
      <w:sz w:val="1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left w:w="28" w:type="dxa"/>
        <w:right w:w="28" w:type="dxa"/>
      </w:tblCellMar>
    </w:tblPr>
  </w:style>
  <w:style w:type="paragraph" w:styleId="Lijstopsomteken">
    <w:name w:val="List Bullet"/>
    <w:basedOn w:val="Standaard"/>
    <w:uiPriority w:val="99"/>
    <w:semiHidden/>
    <w:unhideWhenUsed/>
    <w:qFormat/>
    <w:rsid w:val="00F35E92"/>
    <w:pPr>
      <w:numPr>
        <w:numId w:val="11"/>
      </w:numPr>
      <w:contextualSpacing/>
    </w:pPr>
  </w:style>
  <w:style w:type="paragraph" w:customStyle="1" w:styleId="Ondertitelrapport">
    <w:name w:val="Ondertitel rapport"/>
    <w:basedOn w:val="Standaard"/>
    <w:semiHidden/>
    <w:qFormat/>
    <w:rsid w:val="00C56081"/>
    <w:pPr>
      <w:shd w:val="clear" w:color="auto" w:fill="000000" w:themeFill="text1"/>
      <w:spacing w:after="120"/>
      <w:jc w:val="center"/>
    </w:pPr>
    <w:rPr>
      <w:rFonts w:ascii="Arial Black" w:hAnsi="Arial Black"/>
      <w:spacing w:val="15"/>
      <w:sz w:val="20"/>
    </w:rPr>
  </w:style>
  <w:style w:type="character" w:styleId="Paginanummer">
    <w:name w:val="page number"/>
    <w:basedOn w:val="Standaardalinea-lettertype"/>
    <w:uiPriority w:val="5"/>
    <w:rsid w:val="009F1CB4"/>
    <w:rPr>
      <w:rFonts w:ascii="Arial" w:hAnsi="Arial"/>
      <w:b w:val="0"/>
      <w:i w:val="0"/>
      <w:caps/>
      <w:smallCaps w:val="0"/>
      <w:sz w:val="12"/>
    </w:rPr>
  </w:style>
  <w:style w:type="paragraph" w:styleId="Kopvaninhoudsopgave">
    <w:name w:val="TOC Heading"/>
    <w:basedOn w:val="Kop1"/>
    <w:next w:val="Standaard"/>
    <w:uiPriority w:val="99"/>
    <w:unhideWhenUsed/>
    <w:rsid w:val="00787CD2"/>
    <w:pPr>
      <w:keepLines/>
      <w:numPr>
        <w:numId w:val="0"/>
      </w:numPr>
      <w:tabs>
        <w:tab w:val="left" w:pos="357"/>
      </w:tabs>
      <w:outlineLvl w:val="9"/>
    </w:pPr>
    <w:rPr>
      <w:rFonts w:ascii="Arial Vet" w:eastAsiaTheme="majorEastAsia" w:hAnsi="Arial Vet" w:cstheme="majorBidi"/>
      <w:bCs w:val="0"/>
      <w:kern w:val="0"/>
    </w:rPr>
  </w:style>
  <w:style w:type="table" w:customStyle="1" w:styleId="Tabelstijlarcering">
    <w:name w:val="Tabelstijl arcering"/>
    <w:basedOn w:val="Standaardtabel"/>
    <w:uiPriority w:val="99"/>
    <w:rsid w:val="00531ED6"/>
    <w:pPr>
      <w:spacing w:after="0" w:line="270" w:lineRule="atLeast"/>
    </w:pPr>
    <w:rPr>
      <w:rFonts w:ascii="Arial" w:eastAsia="Times New Roman" w:hAnsi="Arial" w:cs="Times New Roman"/>
      <w:sz w:val="18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table" w:customStyle="1" w:styleId="tabelzonderlijnen">
    <w:name w:val="tabel zonder lijnen"/>
    <w:basedOn w:val="Standaardtabel"/>
    <w:uiPriority w:val="99"/>
    <w:rsid w:val="0096084C"/>
    <w:pPr>
      <w:spacing w:after="0" w:line="270" w:lineRule="atLeast"/>
    </w:pPr>
    <w:rPr>
      <w:rFonts w:ascii="Arial" w:hAnsi="Arial"/>
      <w:sz w:val="18"/>
    </w:rPr>
    <w:tblPr>
      <w:tblCellMar>
        <w:left w:w="0" w:type="dxa"/>
        <w:right w:w="0" w:type="dxa"/>
      </w:tblCellMar>
    </w:tblPr>
  </w:style>
  <w:style w:type="paragraph" w:customStyle="1" w:styleId="Projectgemeente">
    <w:name w:val="Project/gemeente"/>
    <w:basedOn w:val="Titelformulier"/>
    <w:rsid w:val="00EF7C17"/>
    <w:pPr>
      <w:spacing w:line="240" w:lineRule="auto"/>
    </w:pPr>
    <w:rPr>
      <w:szCs w:val="14"/>
    </w:rPr>
  </w:style>
  <w:style w:type="paragraph" w:customStyle="1" w:styleId="Document">
    <w:name w:val="Document"/>
    <w:basedOn w:val="Titelformulier"/>
    <w:rsid w:val="00EF7C17"/>
    <w:pPr>
      <w:spacing w:line="240" w:lineRule="auto"/>
    </w:pPr>
    <w:rPr>
      <w:caps w:val="0"/>
      <w:sz w:val="24"/>
      <w:szCs w:val="24"/>
    </w:rPr>
  </w:style>
  <w:style w:type="paragraph" w:customStyle="1" w:styleId="Afdeling">
    <w:name w:val="Afdeling"/>
    <w:basedOn w:val="Standaard"/>
    <w:rsid w:val="00EF7C1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b/>
      <w:caps/>
      <w:kern w:val="100"/>
      <w:sz w:val="14"/>
      <w:szCs w:val="14"/>
    </w:rPr>
  </w:style>
  <w:style w:type="paragraph" w:customStyle="1" w:styleId="Koptekstrapportverslag">
    <w:name w:val="Koptekst rapport/verslag"/>
    <w:basedOn w:val="Standaard"/>
    <w:rsid w:val="00EF7C17"/>
    <w:pPr>
      <w:tabs>
        <w:tab w:val="left" w:pos="7293"/>
      </w:tabs>
      <w:overflowPunct w:val="0"/>
      <w:autoSpaceDE w:val="0"/>
      <w:autoSpaceDN w:val="0"/>
      <w:adjustRightInd w:val="0"/>
      <w:spacing w:line="200" w:lineRule="atLeast"/>
      <w:ind w:left="7280" w:hanging="7280"/>
      <w:textAlignment w:val="baseline"/>
    </w:pPr>
    <w:rPr>
      <w:rFonts w:eastAsia="Times New Roman"/>
      <w:caps/>
      <w:spacing w:val="40"/>
      <w:kern w:val="100"/>
      <w:sz w:val="14"/>
      <w:szCs w:val="20"/>
    </w:rPr>
  </w:style>
  <w:style w:type="paragraph" w:customStyle="1" w:styleId="Lijstopsomteken0">
    <w:name w:val="Lijst opsom teken"/>
    <w:basedOn w:val="Standaard"/>
    <w:rsid w:val="00EF7C17"/>
    <w:pPr>
      <w:numPr>
        <w:numId w:val="12"/>
      </w:numPr>
      <w:tabs>
        <w:tab w:val="clear" w:pos="357"/>
        <w:tab w:val="clear" w:pos="720"/>
        <w:tab w:val="left" w:pos="0"/>
        <w:tab w:val="num" w:pos="360"/>
      </w:tabs>
      <w:overflowPunct w:val="0"/>
      <w:autoSpaceDE w:val="0"/>
      <w:autoSpaceDN w:val="0"/>
      <w:adjustRightInd w:val="0"/>
      <w:ind w:left="0" w:firstLine="0"/>
      <w:textAlignment w:val="baseline"/>
    </w:pPr>
    <w:rPr>
      <w:rFonts w:eastAsia="Times New Roman"/>
      <w:szCs w:val="20"/>
    </w:rPr>
  </w:style>
  <w:style w:type="paragraph" w:styleId="Lijstnummering">
    <w:name w:val="List Number"/>
    <w:basedOn w:val="Standaard"/>
    <w:rsid w:val="00EF7C17"/>
    <w:pPr>
      <w:tabs>
        <w:tab w:val="num" w:pos="357"/>
      </w:tabs>
      <w:overflowPunct w:val="0"/>
      <w:autoSpaceDE w:val="0"/>
      <w:autoSpaceDN w:val="0"/>
      <w:adjustRightInd w:val="0"/>
      <w:ind w:left="357" w:hanging="357"/>
      <w:textAlignment w:val="baseline"/>
    </w:pPr>
    <w:rPr>
      <w:rFonts w:eastAsia="Times New Roman"/>
      <w:szCs w:val="20"/>
    </w:rPr>
  </w:style>
  <w:style w:type="paragraph" w:styleId="Geenafstand">
    <w:name w:val="No Spacing"/>
    <w:uiPriority w:val="1"/>
    <w:rsid w:val="00FD023F"/>
    <w:rPr>
      <w:rFonts w:ascii="Calibri" w:eastAsia="Calibri" w:hAnsi="Calibri"/>
    </w:rPr>
  </w:style>
  <w:style w:type="table" w:styleId="Lichtelijst-accent1">
    <w:name w:val="Light List Accent 1"/>
    <w:basedOn w:val="Standaardtabel"/>
    <w:uiPriority w:val="61"/>
    <w:rsid w:val="0035550D"/>
    <w:tblPr>
      <w:tblStyleRowBandSize w:val="1"/>
      <w:tblStyleColBandSize w:val="1"/>
      <w:tblBorders>
        <w:top w:val="single" w:sz="8" w:space="0" w:color="6F6F74" w:themeColor="accent1"/>
        <w:left w:val="single" w:sz="8" w:space="0" w:color="6F6F74" w:themeColor="accent1"/>
        <w:bottom w:val="single" w:sz="8" w:space="0" w:color="6F6F74" w:themeColor="accent1"/>
        <w:right w:val="single" w:sz="8" w:space="0" w:color="6F6F7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6F7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6F74" w:themeColor="accent1"/>
          <w:left w:val="single" w:sz="8" w:space="0" w:color="6F6F74" w:themeColor="accent1"/>
          <w:bottom w:val="single" w:sz="8" w:space="0" w:color="6F6F74" w:themeColor="accent1"/>
          <w:right w:val="single" w:sz="8" w:space="0" w:color="6F6F7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F6F74" w:themeColor="accent1"/>
          <w:left w:val="single" w:sz="8" w:space="0" w:color="6F6F74" w:themeColor="accent1"/>
          <w:bottom w:val="single" w:sz="8" w:space="0" w:color="6F6F74" w:themeColor="accent1"/>
          <w:right w:val="single" w:sz="8" w:space="0" w:color="6F6F74" w:themeColor="accent1"/>
        </w:tcBorders>
      </w:tcPr>
    </w:tblStylePr>
    <w:tblStylePr w:type="band1Horz">
      <w:tblPr/>
      <w:tcPr>
        <w:tcBorders>
          <w:top w:val="single" w:sz="8" w:space="0" w:color="6F6F74" w:themeColor="accent1"/>
          <w:left w:val="single" w:sz="8" w:space="0" w:color="6F6F74" w:themeColor="accent1"/>
          <w:bottom w:val="single" w:sz="8" w:space="0" w:color="6F6F74" w:themeColor="accent1"/>
          <w:right w:val="single" w:sz="8" w:space="0" w:color="6F6F74" w:themeColor="accent1"/>
        </w:tcBorders>
      </w:tcPr>
    </w:tblStylePr>
  </w:style>
  <w:style w:type="paragraph" w:customStyle="1" w:styleId="Kop10">
    <w:name w:val="Kop [1]"/>
    <w:basedOn w:val="Kop1"/>
    <w:link w:val="Kop1Char0"/>
    <w:rsid w:val="00841D68"/>
    <w:pPr>
      <w:pageBreakBefore/>
      <w:numPr>
        <w:numId w:val="0"/>
      </w:numPr>
      <w:tabs>
        <w:tab w:val="left" w:pos="0"/>
        <w:tab w:val="left" w:pos="567"/>
      </w:tabs>
      <w:spacing w:before="360" w:line="240" w:lineRule="auto"/>
    </w:pPr>
    <w:rPr>
      <w:rFonts w:eastAsia="Calibri" w:cs="Times New Roman"/>
      <w:bCs w:val="0"/>
      <w:spacing w:val="0"/>
      <w:kern w:val="28"/>
      <w:szCs w:val="20"/>
      <w:lang w:val="x-none"/>
    </w:rPr>
  </w:style>
  <w:style w:type="character" w:customStyle="1" w:styleId="Kop1Char0">
    <w:name w:val="Kop [1] Char"/>
    <w:link w:val="Kop10"/>
    <w:locked/>
    <w:rsid w:val="00841D68"/>
    <w:rPr>
      <w:rFonts w:ascii="Arial" w:eastAsia="Calibri" w:hAnsi="Arial"/>
      <w:b/>
      <w:kern w:val="28"/>
      <w:sz w:val="32"/>
      <w:lang w:val="x-none"/>
    </w:rPr>
  </w:style>
  <w:style w:type="character" w:customStyle="1" w:styleId="Heading2Char">
    <w:name w:val="Heading 2 Char"/>
    <w:aliases w:val="052 Char,2 Char,21 Char,22 Char,H2 Char,Header 2 Char,Header 21 Char,Heading 2 Hidden Char,Kop [2] Char,Paragraph Char,Reset numbering Char,TF-Overskrit 2 Char,h2 Char,h21 Char,h22 Char,l2 Char,l21 Char,l22 Cha,niveau2 Char,niveau21 Char"/>
    <w:semiHidden/>
    <w:rsid w:val="00841D68"/>
    <w:rPr>
      <w:rFonts w:ascii="Cambria" w:hAnsi="Cambria"/>
      <w:b/>
      <w:i/>
      <w:sz w:val="28"/>
      <w:lang w:val="x-none" w:eastAsia="en-US"/>
    </w:rPr>
  </w:style>
  <w:style w:type="character" w:customStyle="1" w:styleId="Heading2Char2">
    <w:name w:val="Heading 2 Char2"/>
    <w:aliases w:val="052 Char2,2 Char2,21 Char2,H2 Char2,Header 2 Char2,Header 21 Char2,Heading 2 Hidden Char2,Kop [2] Char2,Paragraph Char2,Reset numbering Char2,TF-Overskrit 2 Char2,h2 Char2,h21 Char2,l2 Char2,l21 Char2,l22 Ch,niveau2 Char2,niveau21 Char2"/>
    <w:semiHidden/>
    <w:locked/>
    <w:rsid w:val="00841D68"/>
    <w:rPr>
      <w:rFonts w:ascii="Cambria" w:hAnsi="Cambria"/>
      <w:b/>
      <w:i/>
      <w:sz w:val="28"/>
      <w:lang w:val="x-none" w:eastAsia="en-US"/>
    </w:rPr>
  </w:style>
  <w:style w:type="paragraph" w:customStyle="1" w:styleId="alinea">
    <w:name w:val="alinea"/>
    <w:next w:val="Standaard"/>
    <w:semiHidden/>
    <w:rsid w:val="00841D68"/>
    <w:pPr>
      <w:ind w:left="567"/>
    </w:pPr>
    <w:rPr>
      <w:rFonts w:ascii="Arial" w:eastAsia="Calibri" w:hAnsi="Arial"/>
      <w:noProof/>
    </w:rPr>
  </w:style>
  <w:style w:type="paragraph" w:styleId="Inhopg5">
    <w:name w:val="toc 5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800"/>
    </w:pPr>
    <w:rPr>
      <w:rFonts w:ascii="Calibri" w:eastAsia="Calibri" w:hAnsi="Calibri"/>
      <w:spacing w:val="0"/>
      <w:sz w:val="20"/>
      <w:szCs w:val="20"/>
    </w:rPr>
  </w:style>
  <w:style w:type="paragraph" w:styleId="Inhopg6">
    <w:name w:val="toc 6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000"/>
    </w:pPr>
    <w:rPr>
      <w:rFonts w:ascii="Calibri" w:eastAsia="Calibri" w:hAnsi="Calibri"/>
      <w:spacing w:val="0"/>
      <w:sz w:val="20"/>
      <w:szCs w:val="20"/>
    </w:rPr>
  </w:style>
  <w:style w:type="paragraph" w:styleId="Inhopg7">
    <w:name w:val="toc 7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200"/>
    </w:pPr>
    <w:rPr>
      <w:rFonts w:ascii="Calibri" w:eastAsia="Calibri" w:hAnsi="Calibri"/>
      <w:spacing w:val="0"/>
      <w:sz w:val="20"/>
      <w:szCs w:val="20"/>
    </w:rPr>
  </w:style>
  <w:style w:type="paragraph" w:styleId="Inhopg8">
    <w:name w:val="toc 8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400"/>
    </w:pPr>
    <w:rPr>
      <w:rFonts w:ascii="Calibri" w:eastAsia="Calibri" w:hAnsi="Calibri"/>
      <w:spacing w:val="0"/>
      <w:sz w:val="20"/>
      <w:szCs w:val="20"/>
    </w:rPr>
  </w:style>
  <w:style w:type="paragraph" w:styleId="Inhopg9">
    <w:name w:val="toc 9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600"/>
    </w:pPr>
    <w:rPr>
      <w:rFonts w:ascii="Calibri" w:eastAsia="Calibri" w:hAnsi="Calibri"/>
      <w:spacing w:val="0"/>
      <w:sz w:val="20"/>
      <w:szCs w:val="20"/>
    </w:rPr>
  </w:style>
  <w:style w:type="paragraph" w:styleId="Lijst">
    <w:name w:val="List"/>
    <w:basedOn w:val="Standaard"/>
    <w:rsid w:val="00841D68"/>
    <w:pPr>
      <w:tabs>
        <w:tab w:val="left" w:pos="-567"/>
      </w:tabs>
      <w:spacing w:line="269" w:lineRule="auto"/>
      <w:ind w:left="283" w:hanging="283"/>
    </w:pPr>
    <w:rPr>
      <w:rFonts w:eastAsia="Calibri"/>
      <w:spacing w:val="0"/>
      <w:sz w:val="20"/>
      <w:szCs w:val="20"/>
    </w:rPr>
  </w:style>
  <w:style w:type="paragraph" w:styleId="Lijst2">
    <w:name w:val="List 2"/>
    <w:basedOn w:val="Standaard"/>
    <w:rsid w:val="00841D68"/>
    <w:pPr>
      <w:tabs>
        <w:tab w:val="left" w:pos="-567"/>
      </w:tabs>
      <w:spacing w:line="269" w:lineRule="auto"/>
      <w:ind w:left="566" w:hanging="283"/>
    </w:pPr>
    <w:rPr>
      <w:rFonts w:eastAsia="Calibri"/>
      <w:spacing w:val="0"/>
      <w:sz w:val="20"/>
      <w:szCs w:val="20"/>
    </w:rPr>
  </w:style>
  <w:style w:type="paragraph" w:styleId="Lijstopsomteken2">
    <w:name w:val="List Bullet 2"/>
    <w:basedOn w:val="Standaard"/>
    <w:autoRedefine/>
    <w:rsid w:val="00841D68"/>
    <w:pPr>
      <w:tabs>
        <w:tab w:val="left" w:pos="-567"/>
      </w:tabs>
      <w:spacing w:line="269" w:lineRule="auto"/>
      <w:ind w:left="566" w:hanging="283"/>
    </w:pPr>
    <w:rPr>
      <w:rFonts w:eastAsia="Calibri"/>
      <w:spacing w:val="0"/>
      <w:sz w:val="20"/>
      <w:szCs w:val="20"/>
    </w:rPr>
  </w:style>
  <w:style w:type="paragraph" w:styleId="Plattetekst">
    <w:name w:val="Body Text"/>
    <w:basedOn w:val="Standaard"/>
    <w:link w:val="PlattetekstChar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0"/>
      <w:szCs w:val="20"/>
      <w:lang w:val="x-none"/>
    </w:rPr>
  </w:style>
  <w:style w:type="character" w:customStyle="1" w:styleId="PlattetekstChar">
    <w:name w:val="Platte tekst Char"/>
    <w:basedOn w:val="Standaardalinea-lettertype"/>
    <w:link w:val="Plattetekst"/>
    <w:rsid w:val="00841D68"/>
    <w:rPr>
      <w:rFonts w:ascii="Arial" w:eastAsia="Calibri" w:hAnsi="Arial"/>
      <w:lang w:val="x-none"/>
    </w:rPr>
  </w:style>
  <w:style w:type="paragraph" w:styleId="Lijstmetafbeeldingen">
    <w:name w:val="table of figures"/>
    <w:basedOn w:val="Standaard"/>
    <w:next w:val="Standaard"/>
    <w:rsid w:val="00841D68"/>
    <w:pPr>
      <w:tabs>
        <w:tab w:val="left" w:pos="-567"/>
      </w:tabs>
      <w:spacing w:line="269" w:lineRule="auto"/>
      <w:ind w:left="400" w:hanging="400"/>
    </w:pPr>
    <w:rPr>
      <w:rFonts w:eastAsia="Calibri"/>
      <w:spacing w:val="0"/>
      <w:sz w:val="20"/>
      <w:szCs w:val="20"/>
    </w:rPr>
  </w:style>
  <w:style w:type="paragraph" w:styleId="Index1">
    <w:name w:val="index 1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200" w:hanging="200"/>
    </w:pPr>
    <w:rPr>
      <w:rFonts w:eastAsia="Calibri"/>
      <w:spacing w:val="0"/>
      <w:sz w:val="20"/>
      <w:szCs w:val="20"/>
    </w:rPr>
  </w:style>
  <w:style w:type="paragraph" w:styleId="Index2">
    <w:name w:val="index 2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400" w:hanging="200"/>
    </w:pPr>
    <w:rPr>
      <w:rFonts w:eastAsia="Calibri"/>
      <w:spacing w:val="0"/>
      <w:sz w:val="20"/>
      <w:szCs w:val="20"/>
    </w:rPr>
  </w:style>
  <w:style w:type="paragraph" w:styleId="Index3">
    <w:name w:val="index 3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600" w:hanging="200"/>
    </w:pPr>
    <w:rPr>
      <w:rFonts w:eastAsia="Calibri"/>
      <w:spacing w:val="0"/>
      <w:sz w:val="20"/>
      <w:szCs w:val="20"/>
    </w:rPr>
  </w:style>
  <w:style w:type="paragraph" w:styleId="Index4">
    <w:name w:val="index 4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800" w:hanging="200"/>
    </w:pPr>
    <w:rPr>
      <w:rFonts w:eastAsia="Calibri"/>
      <w:spacing w:val="0"/>
      <w:sz w:val="20"/>
      <w:szCs w:val="20"/>
    </w:rPr>
  </w:style>
  <w:style w:type="paragraph" w:styleId="Index5">
    <w:name w:val="index 5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000" w:hanging="200"/>
    </w:pPr>
    <w:rPr>
      <w:rFonts w:eastAsia="Calibri"/>
      <w:spacing w:val="0"/>
      <w:sz w:val="20"/>
      <w:szCs w:val="20"/>
    </w:rPr>
  </w:style>
  <w:style w:type="paragraph" w:styleId="Index6">
    <w:name w:val="index 6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200" w:hanging="200"/>
    </w:pPr>
    <w:rPr>
      <w:rFonts w:eastAsia="Calibri"/>
      <w:spacing w:val="0"/>
      <w:sz w:val="20"/>
      <w:szCs w:val="20"/>
    </w:rPr>
  </w:style>
  <w:style w:type="paragraph" w:styleId="Index7">
    <w:name w:val="index 7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400" w:hanging="200"/>
    </w:pPr>
    <w:rPr>
      <w:rFonts w:eastAsia="Calibri"/>
      <w:spacing w:val="0"/>
      <w:sz w:val="20"/>
      <w:szCs w:val="20"/>
    </w:rPr>
  </w:style>
  <w:style w:type="paragraph" w:styleId="Index8">
    <w:name w:val="index 8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600" w:hanging="200"/>
    </w:pPr>
    <w:rPr>
      <w:rFonts w:eastAsia="Calibri"/>
      <w:spacing w:val="0"/>
      <w:sz w:val="20"/>
      <w:szCs w:val="20"/>
    </w:rPr>
  </w:style>
  <w:style w:type="paragraph" w:styleId="Index9">
    <w:name w:val="index 9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800" w:hanging="200"/>
    </w:pPr>
    <w:rPr>
      <w:rFonts w:eastAsia="Calibri"/>
      <w:spacing w:val="0"/>
      <w:sz w:val="20"/>
      <w:szCs w:val="20"/>
    </w:rPr>
  </w:style>
  <w:style w:type="paragraph" w:styleId="Indexkop">
    <w:name w:val="index heading"/>
    <w:basedOn w:val="Standaard"/>
    <w:next w:val="Index1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0"/>
      <w:szCs w:val="20"/>
    </w:rPr>
  </w:style>
  <w:style w:type="paragraph" w:styleId="Documentstructuur">
    <w:name w:val="Document Map"/>
    <w:basedOn w:val="Standaard"/>
    <w:link w:val="DocumentstructuurChar"/>
    <w:rsid w:val="00841D68"/>
    <w:pPr>
      <w:shd w:val="clear" w:color="auto" w:fill="000080"/>
      <w:tabs>
        <w:tab w:val="left" w:pos="-567"/>
      </w:tabs>
      <w:spacing w:line="269" w:lineRule="auto"/>
    </w:pPr>
    <w:rPr>
      <w:rFonts w:ascii="Tahoma" w:eastAsia="Calibri" w:hAnsi="Tahoma"/>
      <w:spacing w:val="0"/>
      <w:sz w:val="20"/>
      <w:szCs w:val="20"/>
      <w:lang w:val="x-none"/>
    </w:rPr>
  </w:style>
  <w:style w:type="character" w:customStyle="1" w:styleId="DocumentstructuurChar">
    <w:name w:val="Documentstructuur Char"/>
    <w:basedOn w:val="Standaardalinea-lettertype"/>
    <w:link w:val="Documentstructuur"/>
    <w:rsid w:val="00841D68"/>
    <w:rPr>
      <w:rFonts w:ascii="Tahoma" w:eastAsia="Calibri" w:hAnsi="Tahoma"/>
      <w:shd w:val="clear" w:color="auto" w:fill="000080"/>
      <w:lang w:val="x-none"/>
    </w:rPr>
  </w:style>
  <w:style w:type="paragraph" w:styleId="Plattetekstinspringen">
    <w:name w:val="Body Text Indent"/>
    <w:basedOn w:val="Standaard"/>
    <w:link w:val="PlattetekstinspringenChar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0"/>
      <w:szCs w:val="20"/>
      <w:u w:val="single"/>
      <w:lang w:val="x-none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841D68"/>
    <w:rPr>
      <w:rFonts w:ascii="Arial" w:eastAsia="Calibri" w:hAnsi="Arial"/>
      <w:u w:val="single"/>
      <w:lang w:val="x-none"/>
    </w:rPr>
  </w:style>
  <w:style w:type="paragraph" w:customStyle="1" w:styleId="HTMLBody">
    <w:name w:val="HTML Body"/>
    <w:semiHidden/>
    <w:rsid w:val="00841D68"/>
    <w:rPr>
      <w:rFonts w:ascii="Arial" w:eastAsia="Calibri" w:hAnsi="Arial"/>
    </w:rPr>
  </w:style>
  <w:style w:type="paragraph" w:styleId="Tekstzonderopmaak">
    <w:name w:val="Plain Text"/>
    <w:basedOn w:val="Standaard"/>
    <w:link w:val="TekstzonderopmaakChar"/>
    <w:rsid w:val="00841D68"/>
    <w:pPr>
      <w:tabs>
        <w:tab w:val="left" w:pos="-567"/>
      </w:tabs>
      <w:spacing w:line="269" w:lineRule="auto"/>
    </w:pPr>
    <w:rPr>
      <w:rFonts w:ascii="Courier New" w:eastAsia="Calibri" w:hAnsi="Courier New"/>
      <w:spacing w:val="0"/>
      <w:sz w:val="20"/>
      <w:szCs w:val="20"/>
      <w:lang w:val="x-none"/>
    </w:rPr>
  </w:style>
  <w:style w:type="character" w:customStyle="1" w:styleId="TekstzonderopmaakChar">
    <w:name w:val="Tekst zonder opmaak Char"/>
    <w:basedOn w:val="Standaardalinea-lettertype"/>
    <w:link w:val="Tekstzonderopmaak"/>
    <w:rsid w:val="00841D68"/>
    <w:rPr>
      <w:rFonts w:ascii="Courier New" w:eastAsia="Calibri" w:hAnsi="Courier New"/>
      <w:lang w:val="x-none"/>
    </w:rPr>
  </w:style>
  <w:style w:type="paragraph" w:customStyle="1" w:styleId="Body">
    <w:name w:val="Body"/>
    <w:basedOn w:val="Standaard"/>
    <w:semiHidden/>
    <w:rsid w:val="00841D68"/>
    <w:pPr>
      <w:tabs>
        <w:tab w:val="left" w:pos="-567"/>
      </w:tabs>
      <w:spacing w:before="180" w:line="269" w:lineRule="auto"/>
      <w:ind w:left="709"/>
      <w:jc w:val="both"/>
    </w:pPr>
    <w:rPr>
      <w:rFonts w:ascii="Garmond (W1)" w:eastAsia="Calibri" w:hAnsi="Garmond (W1)"/>
      <w:spacing w:val="0"/>
      <w:sz w:val="22"/>
      <w:szCs w:val="20"/>
      <w:lang w:val="nl"/>
    </w:rPr>
  </w:style>
  <w:style w:type="paragraph" w:customStyle="1" w:styleId="opsommingnummeriek">
    <w:name w:val="opsomming nummeriek"/>
    <w:basedOn w:val="opsommingChar"/>
    <w:next w:val="alineanieuwChar"/>
    <w:rsid w:val="00841D68"/>
    <w:pPr>
      <w:numPr>
        <w:numId w:val="0"/>
      </w:numPr>
      <w:tabs>
        <w:tab w:val="clear" w:pos="964"/>
        <w:tab w:val="left" w:pos="1134"/>
      </w:tabs>
    </w:pPr>
  </w:style>
  <w:style w:type="paragraph" w:customStyle="1" w:styleId="opsommingChar">
    <w:name w:val="opsomming Char"/>
    <w:basedOn w:val="alineanieuwChar"/>
    <w:next w:val="alineanieuwChar"/>
    <w:rsid w:val="00841D68"/>
    <w:pPr>
      <w:numPr>
        <w:numId w:val="13"/>
      </w:numPr>
      <w:tabs>
        <w:tab w:val="clear" w:pos="360"/>
        <w:tab w:val="left" w:pos="964"/>
      </w:tabs>
      <w:spacing w:before="60"/>
      <w:ind w:left="993"/>
    </w:pPr>
    <w:rPr>
      <w:noProof w:val="0"/>
    </w:rPr>
  </w:style>
  <w:style w:type="paragraph" w:customStyle="1" w:styleId="alineanieuwChar">
    <w:name w:val="alinea nieuw Char"/>
    <w:basedOn w:val="Standaard"/>
    <w:rsid w:val="00841D68"/>
    <w:pPr>
      <w:tabs>
        <w:tab w:val="left" w:pos="-567"/>
        <w:tab w:val="left" w:pos="8789"/>
      </w:tabs>
      <w:spacing w:before="240" w:line="269" w:lineRule="auto"/>
    </w:pPr>
    <w:rPr>
      <w:rFonts w:eastAsia="Calibri"/>
      <w:noProof/>
      <w:spacing w:val="0"/>
      <w:sz w:val="20"/>
      <w:szCs w:val="20"/>
    </w:rPr>
  </w:style>
  <w:style w:type="paragraph" w:customStyle="1" w:styleId="Level1">
    <w:name w:val="Level 1"/>
    <w:basedOn w:val="Standaard"/>
    <w:semiHidden/>
    <w:rsid w:val="00841D68"/>
    <w:pPr>
      <w:widowControl w:val="0"/>
      <w:tabs>
        <w:tab w:val="left" w:pos="-567"/>
      </w:tabs>
      <w:spacing w:line="269" w:lineRule="auto"/>
      <w:ind w:hanging="567"/>
    </w:pPr>
    <w:rPr>
      <w:rFonts w:ascii="GoudyOlSt BT" w:eastAsia="Calibri" w:hAnsi="GoudyOlSt BT"/>
      <w:spacing w:val="0"/>
      <w:sz w:val="24"/>
      <w:szCs w:val="20"/>
      <w:lang w:val="en-US"/>
    </w:rPr>
  </w:style>
  <w:style w:type="paragraph" w:customStyle="1" w:styleId="1AutoList1">
    <w:name w:val="1AutoList1"/>
    <w:semiHidden/>
    <w:rsid w:val="00841D68"/>
    <w:pPr>
      <w:tabs>
        <w:tab w:val="left" w:pos="720"/>
      </w:tabs>
      <w:ind w:left="720" w:hanging="720"/>
    </w:pPr>
    <w:rPr>
      <w:rFonts w:ascii="Times New Roman Standaard" w:eastAsia="Calibri" w:hAnsi="Times New Roman Standaard"/>
      <w:sz w:val="24"/>
    </w:rPr>
  </w:style>
  <w:style w:type="paragraph" w:customStyle="1" w:styleId="2AutoList1">
    <w:name w:val="2AutoList1"/>
    <w:semiHidden/>
    <w:rsid w:val="00841D68"/>
    <w:pPr>
      <w:tabs>
        <w:tab w:val="left" w:pos="720"/>
        <w:tab w:val="left" w:pos="1440"/>
      </w:tabs>
      <w:ind w:left="1440" w:hanging="720"/>
    </w:pPr>
    <w:rPr>
      <w:rFonts w:ascii="Times New Roman Standaard" w:eastAsia="Calibri" w:hAnsi="Times New Roman Standaard"/>
      <w:sz w:val="24"/>
    </w:rPr>
  </w:style>
  <w:style w:type="paragraph" w:customStyle="1" w:styleId="3AutoList1">
    <w:name w:val="3AutoList1"/>
    <w:semiHidden/>
    <w:rsid w:val="00841D68"/>
    <w:pPr>
      <w:tabs>
        <w:tab w:val="left" w:pos="720"/>
        <w:tab w:val="left" w:pos="1440"/>
        <w:tab w:val="left" w:pos="2160"/>
      </w:tabs>
      <w:ind w:left="2160" w:hanging="720"/>
    </w:pPr>
    <w:rPr>
      <w:rFonts w:ascii="Times New Roman Standaard" w:eastAsia="Calibri" w:hAnsi="Times New Roman Standaard"/>
      <w:sz w:val="24"/>
    </w:rPr>
  </w:style>
  <w:style w:type="paragraph" w:customStyle="1" w:styleId="4AutoList1">
    <w:name w:val="4AutoList1"/>
    <w:semiHidden/>
    <w:rsid w:val="00841D68"/>
    <w:pPr>
      <w:tabs>
        <w:tab w:val="left" w:pos="720"/>
        <w:tab w:val="left" w:pos="1440"/>
        <w:tab w:val="left" w:pos="2160"/>
        <w:tab w:val="left" w:pos="2880"/>
      </w:tabs>
      <w:ind w:left="2880" w:hanging="720"/>
    </w:pPr>
    <w:rPr>
      <w:rFonts w:ascii="Times New Roman Standaard" w:eastAsia="Calibri" w:hAnsi="Times New Roman Standaard"/>
      <w:sz w:val="24"/>
    </w:rPr>
  </w:style>
  <w:style w:type="paragraph" w:customStyle="1" w:styleId="5AutoList1">
    <w:name w:val="5AutoList1"/>
    <w:semiHidden/>
    <w:rsid w:val="00841D68"/>
    <w:pPr>
      <w:tabs>
        <w:tab w:val="left" w:pos="720"/>
        <w:tab w:val="left" w:pos="1440"/>
        <w:tab w:val="left" w:pos="2160"/>
        <w:tab w:val="left" w:pos="2880"/>
        <w:tab w:val="left" w:pos="3600"/>
      </w:tabs>
      <w:ind w:left="3600" w:hanging="720"/>
    </w:pPr>
    <w:rPr>
      <w:rFonts w:ascii="Times New Roman Standaard" w:eastAsia="Calibri" w:hAnsi="Times New Roman Standaard"/>
      <w:sz w:val="24"/>
    </w:rPr>
  </w:style>
  <w:style w:type="paragraph" w:customStyle="1" w:styleId="6AutoList1">
    <w:name w:val="6AutoList1"/>
    <w:semiHidden/>
    <w:rsid w:val="00841D68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ind w:left="4320" w:hanging="720"/>
    </w:pPr>
    <w:rPr>
      <w:rFonts w:ascii="Times New Roman Standaard" w:eastAsia="Calibri" w:hAnsi="Times New Roman Standaard"/>
      <w:sz w:val="24"/>
    </w:rPr>
  </w:style>
  <w:style w:type="paragraph" w:customStyle="1" w:styleId="7AutoList1">
    <w:name w:val="7AutoList1"/>
    <w:semiHidden/>
    <w:rsid w:val="00841D68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ind w:left="5040" w:hanging="720"/>
    </w:pPr>
    <w:rPr>
      <w:rFonts w:ascii="Times New Roman Standaard" w:eastAsia="Calibri" w:hAnsi="Times New Roman Standaard"/>
      <w:sz w:val="24"/>
    </w:rPr>
  </w:style>
  <w:style w:type="paragraph" w:customStyle="1" w:styleId="8AutoList1">
    <w:name w:val="8AutoList1"/>
    <w:semiHidden/>
    <w:rsid w:val="00841D68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ind w:left="5760" w:hanging="720"/>
    </w:pPr>
    <w:rPr>
      <w:rFonts w:ascii="Times New Roman Standaard" w:eastAsia="Calibri" w:hAnsi="Times New Roman Standaard"/>
      <w:sz w:val="24"/>
    </w:rPr>
  </w:style>
  <w:style w:type="paragraph" w:customStyle="1" w:styleId="QuickFormat1">
    <w:name w:val="QuickFormat1"/>
    <w:semiHidden/>
    <w:rsid w:val="00841D68"/>
    <w:rPr>
      <w:rFonts w:ascii="HumstSlab712 BT" w:eastAsia="Calibri" w:hAnsi="HumstSlab712 BT"/>
      <w:sz w:val="40"/>
    </w:rPr>
  </w:style>
  <w:style w:type="paragraph" w:customStyle="1" w:styleId="QuickFormat2">
    <w:name w:val="QuickFormat2"/>
    <w:semiHidden/>
    <w:rsid w:val="00841D68"/>
    <w:rPr>
      <w:rFonts w:ascii="HumstSlab712 BT" w:eastAsia="Calibri" w:hAnsi="HumstSlab712 BT"/>
      <w:sz w:val="28"/>
    </w:rPr>
  </w:style>
  <w:style w:type="paragraph" w:customStyle="1" w:styleId="1Paragraph">
    <w:name w:val="1Paragraph"/>
    <w:semiHidden/>
    <w:rsid w:val="00841D68"/>
    <w:pPr>
      <w:tabs>
        <w:tab w:val="left" w:pos="720"/>
      </w:tabs>
      <w:ind w:left="720" w:hanging="720"/>
    </w:pPr>
    <w:rPr>
      <w:rFonts w:ascii="Times New Roman Standaard" w:eastAsia="Calibri" w:hAnsi="Times New Roman Standaard"/>
      <w:sz w:val="24"/>
    </w:rPr>
  </w:style>
  <w:style w:type="paragraph" w:customStyle="1" w:styleId="3Paragraph">
    <w:name w:val="3Paragraph"/>
    <w:semiHidden/>
    <w:rsid w:val="00841D68"/>
    <w:pPr>
      <w:tabs>
        <w:tab w:val="left" w:pos="720"/>
        <w:tab w:val="left" w:pos="1440"/>
        <w:tab w:val="left" w:pos="2160"/>
      </w:tabs>
      <w:ind w:left="2160" w:hanging="720"/>
    </w:pPr>
    <w:rPr>
      <w:rFonts w:ascii="Times New Roman Standaard" w:eastAsia="Calibri" w:hAnsi="Times New Roman Standaard"/>
      <w:sz w:val="24"/>
    </w:rPr>
  </w:style>
  <w:style w:type="paragraph" w:customStyle="1" w:styleId="Bijlage1">
    <w:name w:val="Bijlage 1"/>
    <w:basedOn w:val="Kop1"/>
    <w:next w:val="Standaard"/>
    <w:semiHidden/>
    <w:rsid w:val="00841D68"/>
    <w:pPr>
      <w:keepLines/>
      <w:pageBreakBefore/>
      <w:numPr>
        <w:numId w:val="0"/>
      </w:numPr>
      <w:tabs>
        <w:tab w:val="left" w:pos="-567"/>
        <w:tab w:val="num" w:pos="360"/>
      </w:tabs>
      <w:spacing w:before="480" w:after="240" w:line="269" w:lineRule="auto"/>
      <w:ind w:left="360" w:hanging="360"/>
    </w:pPr>
    <w:rPr>
      <w:rFonts w:ascii="Times New Roman Bold" w:eastAsia="Calibri" w:hAnsi="Times New Roman Bold" w:cs="Times New Roman"/>
      <w:bCs w:val="0"/>
      <w:smallCaps/>
      <w:color w:val="000000"/>
      <w:spacing w:val="0"/>
      <w:kern w:val="0"/>
      <w:szCs w:val="20"/>
    </w:rPr>
  </w:style>
  <w:style w:type="paragraph" w:customStyle="1" w:styleId="Kopvaninhoudsopgave1">
    <w:name w:val="Kop van inhoudsopgave1"/>
    <w:basedOn w:val="Voorwerk1"/>
    <w:next w:val="Standaard"/>
    <w:semiHidden/>
    <w:rsid w:val="00841D68"/>
    <w:pPr>
      <w:numPr>
        <w:numId w:val="14"/>
      </w:numPr>
      <w:tabs>
        <w:tab w:val="clear" w:pos="1701"/>
      </w:tabs>
      <w:ind w:left="1134" w:firstLine="0"/>
    </w:pPr>
  </w:style>
  <w:style w:type="paragraph" w:customStyle="1" w:styleId="Voorwerk1">
    <w:name w:val="Voorwerk1"/>
    <w:basedOn w:val="Standaard"/>
    <w:next w:val="Standaard"/>
    <w:semiHidden/>
    <w:rsid w:val="00841D68"/>
    <w:pPr>
      <w:keepNext/>
      <w:keepLines/>
      <w:pageBreakBefore/>
      <w:tabs>
        <w:tab w:val="left" w:pos="-567"/>
      </w:tabs>
      <w:spacing w:before="480" w:after="240" w:line="269" w:lineRule="auto"/>
    </w:pPr>
    <w:rPr>
      <w:rFonts w:ascii="Times New Roman Bold" w:eastAsia="Calibri" w:hAnsi="Times New Roman Bold"/>
      <w:b/>
      <w:smallCaps/>
      <w:spacing w:val="0"/>
      <w:sz w:val="32"/>
      <w:szCs w:val="20"/>
    </w:rPr>
  </w:style>
  <w:style w:type="paragraph" w:customStyle="1" w:styleId="Voorwerk2">
    <w:name w:val="Voorwerk2"/>
    <w:next w:val="Standaard"/>
    <w:semiHidden/>
    <w:rsid w:val="00841D68"/>
    <w:pPr>
      <w:keepNext/>
      <w:keepLines/>
      <w:numPr>
        <w:numId w:val="15"/>
      </w:numPr>
      <w:tabs>
        <w:tab w:val="clear" w:pos="360"/>
      </w:tabs>
      <w:spacing w:before="300" w:after="120"/>
      <w:ind w:left="0" w:firstLine="0"/>
    </w:pPr>
    <w:rPr>
      <w:rFonts w:ascii="Times New Roman Bold" w:eastAsia="Calibri" w:hAnsi="Times New Roman Bold"/>
      <w:b/>
      <w:sz w:val="28"/>
    </w:rPr>
  </w:style>
  <w:style w:type="paragraph" w:styleId="HTML-adres">
    <w:name w:val="HTML Address"/>
    <w:basedOn w:val="Standaard"/>
    <w:link w:val="HTML-adresChar"/>
    <w:rsid w:val="00841D68"/>
    <w:pPr>
      <w:tabs>
        <w:tab w:val="left" w:pos="-567"/>
      </w:tabs>
      <w:spacing w:line="269" w:lineRule="auto"/>
    </w:pPr>
    <w:rPr>
      <w:rFonts w:ascii="Times New Roman" w:eastAsia="Calibri" w:hAnsi="Times New Roman"/>
      <w:i/>
      <w:spacing w:val="0"/>
      <w:sz w:val="20"/>
      <w:szCs w:val="20"/>
      <w:lang w:val="x-none"/>
    </w:rPr>
  </w:style>
  <w:style w:type="character" w:customStyle="1" w:styleId="HTML-adresChar">
    <w:name w:val="HTML-adres Char"/>
    <w:basedOn w:val="Standaardalinea-lettertype"/>
    <w:link w:val="HTML-adres"/>
    <w:rsid w:val="00841D68"/>
    <w:rPr>
      <w:rFonts w:eastAsia="Calibri"/>
      <w:i/>
      <w:lang w:val="x-none"/>
    </w:rPr>
  </w:style>
  <w:style w:type="paragraph" w:customStyle="1" w:styleId="AlineaChar">
    <w:name w:val="Alinea Char"/>
    <w:rsid w:val="00841D68"/>
    <w:pPr>
      <w:tabs>
        <w:tab w:val="left" w:pos="-566"/>
      </w:tabs>
      <w:spacing w:line="269" w:lineRule="auto"/>
      <w:ind w:left="567"/>
    </w:pPr>
    <w:rPr>
      <w:rFonts w:ascii="Arial" w:eastAsia="Calibri" w:hAnsi="Arial"/>
    </w:rPr>
  </w:style>
  <w:style w:type="paragraph" w:styleId="Datum">
    <w:name w:val="Date"/>
    <w:basedOn w:val="Standaard"/>
    <w:next w:val="Standaard"/>
    <w:link w:val="DatumChar"/>
    <w:rsid w:val="00841D68"/>
    <w:pPr>
      <w:tabs>
        <w:tab w:val="left" w:pos="-567"/>
      </w:tabs>
      <w:spacing w:line="269" w:lineRule="auto"/>
    </w:pPr>
    <w:rPr>
      <w:rFonts w:ascii="Times New Roman" w:eastAsia="Calibri" w:hAnsi="Times New Roman"/>
      <w:spacing w:val="0"/>
      <w:sz w:val="20"/>
      <w:szCs w:val="20"/>
      <w:lang w:val="x-none"/>
    </w:rPr>
  </w:style>
  <w:style w:type="character" w:customStyle="1" w:styleId="DatumChar">
    <w:name w:val="Datum Char"/>
    <w:basedOn w:val="Standaardalinea-lettertype"/>
    <w:link w:val="Datum"/>
    <w:rsid w:val="00841D68"/>
    <w:rPr>
      <w:rFonts w:eastAsia="Calibri"/>
      <w:lang w:val="x-none"/>
    </w:rPr>
  </w:style>
  <w:style w:type="paragraph" w:styleId="Lijstopsomteken3">
    <w:name w:val="List Bullet 3"/>
    <w:basedOn w:val="Standaard"/>
    <w:autoRedefine/>
    <w:rsid w:val="00841D68"/>
    <w:pPr>
      <w:tabs>
        <w:tab w:val="left" w:pos="-567"/>
        <w:tab w:val="num" w:pos="926"/>
      </w:tabs>
      <w:spacing w:line="269" w:lineRule="auto"/>
      <w:ind w:left="926" w:hanging="360"/>
    </w:pPr>
    <w:rPr>
      <w:rFonts w:ascii="Times New Roman" w:eastAsia="Calibri" w:hAnsi="Times New Roman"/>
      <w:spacing w:val="0"/>
      <w:sz w:val="22"/>
      <w:szCs w:val="20"/>
    </w:rPr>
  </w:style>
  <w:style w:type="paragraph" w:styleId="Lijstopsomteken4">
    <w:name w:val="List Bullet 4"/>
    <w:basedOn w:val="Standaard"/>
    <w:autoRedefine/>
    <w:rsid w:val="00841D68"/>
    <w:pPr>
      <w:tabs>
        <w:tab w:val="left" w:pos="-567"/>
        <w:tab w:val="num" w:pos="1209"/>
      </w:tabs>
      <w:spacing w:line="269" w:lineRule="auto"/>
      <w:ind w:left="1209" w:hanging="360"/>
    </w:pPr>
    <w:rPr>
      <w:rFonts w:ascii="Times New Roman" w:eastAsia="Calibri" w:hAnsi="Times New Roman"/>
      <w:spacing w:val="0"/>
      <w:sz w:val="22"/>
      <w:szCs w:val="20"/>
    </w:rPr>
  </w:style>
  <w:style w:type="paragraph" w:styleId="Lijstopsomteken5">
    <w:name w:val="List Bullet 5"/>
    <w:basedOn w:val="Standaard"/>
    <w:autoRedefine/>
    <w:rsid w:val="00841D68"/>
    <w:pPr>
      <w:tabs>
        <w:tab w:val="left" w:pos="-567"/>
        <w:tab w:val="num" w:pos="1492"/>
      </w:tabs>
      <w:spacing w:line="269" w:lineRule="auto"/>
      <w:ind w:left="1492" w:hanging="360"/>
    </w:pPr>
    <w:rPr>
      <w:rFonts w:ascii="Times New Roman" w:eastAsia="Calibri" w:hAnsi="Times New Roman"/>
      <w:spacing w:val="0"/>
      <w:sz w:val="22"/>
      <w:szCs w:val="20"/>
    </w:rPr>
  </w:style>
  <w:style w:type="paragraph" w:styleId="Lijstnummering2">
    <w:name w:val="List Number 2"/>
    <w:basedOn w:val="Standaard"/>
    <w:rsid w:val="00841D68"/>
    <w:pPr>
      <w:tabs>
        <w:tab w:val="left" w:pos="-567"/>
        <w:tab w:val="num" w:pos="700"/>
      </w:tabs>
      <w:spacing w:line="269" w:lineRule="auto"/>
      <w:ind w:left="340"/>
    </w:pPr>
    <w:rPr>
      <w:rFonts w:ascii="Times New Roman" w:eastAsia="Calibri" w:hAnsi="Times New Roman"/>
      <w:spacing w:val="0"/>
      <w:sz w:val="22"/>
      <w:szCs w:val="20"/>
    </w:rPr>
  </w:style>
  <w:style w:type="paragraph" w:styleId="Lijstnummering3">
    <w:name w:val="List Number 3"/>
    <w:basedOn w:val="Standaard"/>
    <w:rsid w:val="00841D68"/>
    <w:pPr>
      <w:tabs>
        <w:tab w:val="left" w:pos="-567"/>
        <w:tab w:val="num" w:pos="926"/>
      </w:tabs>
      <w:spacing w:line="269" w:lineRule="auto"/>
      <w:ind w:left="926" w:hanging="360"/>
    </w:pPr>
    <w:rPr>
      <w:rFonts w:ascii="Times New Roman" w:eastAsia="Calibri" w:hAnsi="Times New Roman"/>
      <w:spacing w:val="0"/>
      <w:sz w:val="22"/>
      <w:szCs w:val="20"/>
    </w:rPr>
  </w:style>
  <w:style w:type="paragraph" w:styleId="Lijstnummering4">
    <w:name w:val="List Number 4"/>
    <w:basedOn w:val="Standaard"/>
    <w:rsid w:val="00841D68"/>
    <w:pPr>
      <w:tabs>
        <w:tab w:val="left" w:pos="-567"/>
        <w:tab w:val="num" w:pos="1209"/>
      </w:tabs>
      <w:spacing w:line="269" w:lineRule="auto"/>
      <w:ind w:left="1209" w:hanging="360"/>
    </w:pPr>
    <w:rPr>
      <w:rFonts w:ascii="Times New Roman" w:eastAsia="Calibri" w:hAnsi="Times New Roman"/>
      <w:spacing w:val="0"/>
      <w:sz w:val="22"/>
      <w:szCs w:val="20"/>
    </w:rPr>
  </w:style>
  <w:style w:type="paragraph" w:styleId="Lijstnummering5">
    <w:name w:val="List Number 5"/>
    <w:basedOn w:val="Standaard"/>
    <w:rsid w:val="00841D68"/>
    <w:pPr>
      <w:tabs>
        <w:tab w:val="left" w:pos="-567"/>
        <w:tab w:val="num" w:pos="1492"/>
      </w:tabs>
      <w:spacing w:line="269" w:lineRule="auto"/>
      <w:ind w:left="1492" w:hanging="360"/>
    </w:pPr>
    <w:rPr>
      <w:rFonts w:ascii="Times New Roman" w:eastAsia="Calibri" w:hAnsi="Times New Roman"/>
      <w:spacing w:val="0"/>
      <w:sz w:val="22"/>
      <w:szCs w:val="20"/>
    </w:rPr>
  </w:style>
  <w:style w:type="paragraph" w:customStyle="1" w:styleId="Lijst1">
    <w:name w:val="Lijst1"/>
    <w:basedOn w:val="Standaard"/>
    <w:semiHidden/>
    <w:rsid w:val="00841D68"/>
    <w:pPr>
      <w:widowControl w:val="0"/>
      <w:tabs>
        <w:tab w:val="left" w:pos="-567"/>
      </w:tabs>
      <w:autoSpaceDE w:val="0"/>
      <w:autoSpaceDN w:val="0"/>
      <w:spacing w:line="269" w:lineRule="auto"/>
      <w:ind w:left="360" w:hanging="360"/>
    </w:pPr>
    <w:rPr>
      <w:rFonts w:ascii="Times New Roman" w:eastAsia="Calibri" w:hAnsi="Times New Roman"/>
      <w:spacing w:val="0"/>
      <w:sz w:val="22"/>
      <w:szCs w:val="22"/>
    </w:rPr>
  </w:style>
  <w:style w:type="paragraph" w:customStyle="1" w:styleId="xl31">
    <w:name w:val="xl31"/>
    <w:basedOn w:val="Standaard"/>
    <w:semiHidden/>
    <w:rsid w:val="00841D68"/>
    <w:pPr>
      <w:pBdr>
        <w:left w:val="single" w:sz="4" w:space="0" w:color="auto"/>
        <w:right w:val="single" w:sz="4" w:space="0" w:color="auto"/>
      </w:pBdr>
      <w:tabs>
        <w:tab w:val="left" w:pos="-567"/>
      </w:tabs>
      <w:spacing w:before="100" w:beforeAutospacing="1" w:after="100" w:afterAutospacing="1" w:line="269" w:lineRule="auto"/>
      <w:textAlignment w:val="top"/>
    </w:pPr>
    <w:rPr>
      <w:rFonts w:ascii="Arial Unicode MS" w:eastAsia="Times New Roman" w:hAnsi="Arial Unicode MS" w:cs="Arial Unicode MS"/>
      <w:spacing w:val="0"/>
      <w:sz w:val="24"/>
    </w:rPr>
  </w:style>
  <w:style w:type="paragraph" w:customStyle="1" w:styleId="Kop">
    <w:name w:val="Kop"/>
    <w:basedOn w:val="Standaard"/>
    <w:rsid w:val="00841D68"/>
    <w:pPr>
      <w:tabs>
        <w:tab w:val="left" w:pos="-567"/>
      </w:tabs>
      <w:spacing w:line="240" w:lineRule="atLeast"/>
    </w:pPr>
    <w:rPr>
      <w:rFonts w:ascii="Times New Roman" w:eastAsia="Calibri" w:hAnsi="Times New Roman"/>
      <w:b/>
      <w:spacing w:val="0"/>
      <w:sz w:val="24"/>
      <w:szCs w:val="20"/>
      <w:lang w:eastAsia="en-US"/>
    </w:rPr>
  </w:style>
  <w:style w:type="paragraph" w:customStyle="1" w:styleId="Bullet">
    <w:name w:val="Bullet"/>
    <w:basedOn w:val="Standaard"/>
    <w:rsid w:val="00841D68"/>
    <w:pPr>
      <w:tabs>
        <w:tab w:val="left" w:pos="-567"/>
      </w:tabs>
      <w:spacing w:line="240" w:lineRule="atLeast"/>
      <w:ind w:hanging="567"/>
    </w:pPr>
    <w:rPr>
      <w:rFonts w:ascii="Times New Roman" w:eastAsia="Calibri" w:hAnsi="Times New Roman"/>
      <w:spacing w:val="0"/>
      <w:sz w:val="22"/>
      <w:szCs w:val="20"/>
      <w:lang w:eastAsia="en-US"/>
    </w:rPr>
  </w:style>
  <w:style w:type="paragraph" w:customStyle="1" w:styleId="Kopbijlkage">
    <w:name w:val="Kop bijlkage"/>
    <w:basedOn w:val="Koptekst"/>
    <w:next w:val="AlineaChar"/>
    <w:rsid w:val="00841D68"/>
    <w:pPr>
      <w:tabs>
        <w:tab w:val="clear" w:pos="4536"/>
        <w:tab w:val="clear" w:pos="9072"/>
        <w:tab w:val="left" w:pos="-567"/>
        <w:tab w:val="right" w:pos="9406"/>
      </w:tabs>
      <w:spacing w:before="120" w:line="269" w:lineRule="auto"/>
    </w:pPr>
    <w:rPr>
      <w:rFonts w:eastAsia="Calibri"/>
      <w:b/>
      <w:spacing w:val="0"/>
      <w:sz w:val="20"/>
      <w:szCs w:val="20"/>
      <w:lang w:val="x-none"/>
    </w:rPr>
  </w:style>
  <w:style w:type="character" w:customStyle="1" w:styleId="AlineaCharChar">
    <w:name w:val="Alinea Char Char"/>
    <w:rsid w:val="00841D68"/>
    <w:rPr>
      <w:rFonts w:ascii="Arial" w:hAnsi="Arial"/>
      <w:lang w:val="nl-NL" w:eastAsia="nl-NL"/>
    </w:rPr>
  </w:style>
  <w:style w:type="paragraph" w:customStyle="1" w:styleId="Kopbijlage">
    <w:name w:val="Kop bijlage"/>
    <w:basedOn w:val="Kop1"/>
    <w:next w:val="AlineaChar"/>
    <w:rsid w:val="00841D68"/>
    <w:pPr>
      <w:pageBreakBefore/>
      <w:tabs>
        <w:tab w:val="clear" w:pos="851"/>
        <w:tab w:val="left" w:pos="-567"/>
        <w:tab w:val="num" w:pos="432"/>
      </w:tabs>
      <w:spacing w:before="360" w:line="269" w:lineRule="auto"/>
      <w:ind w:left="998" w:hanging="432"/>
    </w:pPr>
    <w:rPr>
      <w:rFonts w:eastAsia="Calibri" w:cs="Times New Roman"/>
      <w:bCs w:val="0"/>
      <w:spacing w:val="0"/>
      <w:kern w:val="28"/>
      <w:szCs w:val="20"/>
    </w:rPr>
  </w:style>
  <w:style w:type="paragraph" w:customStyle="1" w:styleId="OpmaakprofielMetopsommingstekens">
    <w:name w:val="Opmaakprofiel Met opsommingstekens"/>
    <w:basedOn w:val="Standaard"/>
    <w:rsid w:val="00841D68"/>
    <w:pPr>
      <w:numPr>
        <w:numId w:val="16"/>
      </w:numPr>
      <w:tabs>
        <w:tab w:val="left" w:pos="-567"/>
      </w:tabs>
      <w:spacing w:line="269" w:lineRule="auto"/>
    </w:pPr>
    <w:rPr>
      <w:rFonts w:eastAsia="Calibri" w:cs="Arial"/>
      <w:noProof/>
      <w:spacing w:val="0"/>
      <w:sz w:val="20"/>
      <w:szCs w:val="20"/>
    </w:rPr>
  </w:style>
  <w:style w:type="paragraph" w:customStyle="1" w:styleId="OpmaakprofielMetopsommingstekensSymbolsymbool">
    <w:name w:val="Opmaakprofiel Met opsommingstekens Symbol (symbool)"/>
    <w:basedOn w:val="Standaard"/>
    <w:rsid w:val="00841D68"/>
    <w:pPr>
      <w:numPr>
        <w:numId w:val="17"/>
      </w:numPr>
      <w:tabs>
        <w:tab w:val="left" w:pos="-567"/>
      </w:tabs>
      <w:spacing w:line="269" w:lineRule="auto"/>
      <w:ind w:left="1134" w:hanging="567"/>
    </w:pPr>
    <w:rPr>
      <w:rFonts w:eastAsia="Calibri" w:cs="Arial"/>
      <w:spacing w:val="0"/>
      <w:sz w:val="20"/>
      <w:szCs w:val="20"/>
    </w:rPr>
  </w:style>
  <w:style w:type="character" w:customStyle="1" w:styleId="alineanieuwCharChar">
    <w:name w:val="alinea nieuw Char Char"/>
    <w:rsid w:val="00841D68"/>
    <w:rPr>
      <w:rFonts w:ascii="Arial" w:hAnsi="Arial"/>
      <w:noProof/>
      <w:lang w:val="nl-NL" w:eastAsia="nl-NL"/>
    </w:rPr>
  </w:style>
  <w:style w:type="character" w:customStyle="1" w:styleId="opsommingCharChar">
    <w:name w:val="opsomming Char Char"/>
    <w:rsid w:val="00841D68"/>
    <w:rPr>
      <w:rFonts w:ascii="Arial" w:hAnsi="Arial"/>
      <w:noProof/>
      <w:lang w:val="nl-NL" w:eastAsia="nl-NL"/>
    </w:rPr>
  </w:style>
  <w:style w:type="character" w:customStyle="1" w:styleId="AlineaCharChar1">
    <w:name w:val="Alinea Char Char1"/>
    <w:rsid w:val="00841D68"/>
    <w:rPr>
      <w:rFonts w:ascii="Arial" w:hAnsi="Arial"/>
      <w:lang w:val="nl-NL" w:eastAsia="nl-NL"/>
    </w:rPr>
  </w:style>
  <w:style w:type="character" w:customStyle="1" w:styleId="alineanieuwCharChar1">
    <w:name w:val="alinea nieuw Char Char1"/>
    <w:rsid w:val="00841D68"/>
    <w:rPr>
      <w:rFonts w:ascii="Arial" w:hAnsi="Arial"/>
      <w:noProof/>
      <w:lang w:val="nl-NL" w:eastAsia="nl-NL"/>
    </w:rPr>
  </w:style>
  <w:style w:type="character" w:customStyle="1" w:styleId="opsommingCharChar1">
    <w:name w:val="opsomming Char Char1"/>
    <w:rsid w:val="00841D68"/>
    <w:rPr>
      <w:rFonts w:ascii="Arial" w:hAnsi="Arial"/>
      <w:noProof/>
      <w:lang w:val="nl-NL" w:eastAsia="nl-NL"/>
    </w:rPr>
  </w:style>
  <w:style w:type="paragraph" w:customStyle="1" w:styleId="OpmaakprofielopsommingnummeriekUitvullenVoor0pt">
    <w:name w:val="Opmaakprofiel opsomming nummeriek + Uitvullen Voor:  0 pt"/>
    <w:basedOn w:val="opsommingnummeriek"/>
    <w:rsid w:val="00841D68"/>
    <w:pPr>
      <w:spacing w:before="0"/>
      <w:jc w:val="both"/>
    </w:pPr>
  </w:style>
  <w:style w:type="paragraph" w:styleId="Plattetekst2">
    <w:name w:val="Body Text 2"/>
    <w:basedOn w:val="Standaard"/>
    <w:link w:val="Plattetekst2Char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4"/>
      <w:szCs w:val="20"/>
      <w:lang w:val="x-none"/>
    </w:rPr>
  </w:style>
  <w:style w:type="character" w:customStyle="1" w:styleId="Plattetekst2Char">
    <w:name w:val="Platte tekst 2 Char"/>
    <w:basedOn w:val="Standaardalinea-lettertype"/>
    <w:link w:val="Plattetekst2"/>
    <w:rsid w:val="00841D68"/>
    <w:rPr>
      <w:rFonts w:ascii="Arial" w:eastAsia="Calibri" w:hAnsi="Arial"/>
      <w:sz w:val="24"/>
      <w:lang w:val="x-none"/>
    </w:rPr>
  </w:style>
  <w:style w:type="paragraph" w:customStyle="1" w:styleId="Opsomming">
    <w:name w:val="Opsomming"/>
    <w:basedOn w:val="AlineaChar"/>
    <w:next w:val="AlineaChar"/>
    <w:rsid w:val="00841D68"/>
    <w:pPr>
      <w:numPr>
        <w:numId w:val="18"/>
      </w:numPr>
      <w:tabs>
        <w:tab w:val="clear" w:pos="-566"/>
        <w:tab w:val="clear" w:pos="360"/>
        <w:tab w:val="left" w:pos="851"/>
      </w:tabs>
      <w:spacing w:line="200" w:lineRule="atLeast"/>
      <w:ind w:left="851" w:hanging="284"/>
    </w:pPr>
  </w:style>
  <w:style w:type="paragraph" w:customStyle="1" w:styleId="Opsommingalfabet">
    <w:name w:val="Opsomming alfabet"/>
    <w:basedOn w:val="Standaard"/>
    <w:rsid w:val="00841D68"/>
    <w:pPr>
      <w:numPr>
        <w:numId w:val="19"/>
      </w:numPr>
      <w:tabs>
        <w:tab w:val="left" w:pos="-567"/>
        <w:tab w:val="left" w:pos="284"/>
        <w:tab w:val="left" w:pos="964"/>
        <w:tab w:val="left" w:pos="8789"/>
      </w:tabs>
      <w:spacing w:before="60" w:line="269" w:lineRule="auto"/>
      <w:ind w:left="851" w:hanging="284"/>
    </w:pPr>
    <w:rPr>
      <w:rFonts w:eastAsia="Calibri"/>
      <w:spacing w:val="0"/>
      <w:sz w:val="20"/>
      <w:szCs w:val="20"/>
    </w:rPr>
  </w:style>
  <w:style w:type="paragraph" w:styleId="Plattetekst3">
    <w:name w:val="Body Text 3"/>
    <w:basedOn w:val="Standaard"/>
    <w:link w:val="Plattetekst3Char"/>
    <w:rsid w:val="00841D68"/>
    <w:pPr>
      <w:widowControl w:val="0"/>
      <w:tabs>
        <w:tab w:val="left" w:pos="-1440"/>
        <w:tab w:val="left" w:pos="-720"/>
        <w:tab w:val="left" w:pos="-567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69" w:lineRule="auto"/>
      <w:ind w:right="227"/>
    </w:pPr>
    <w:rPr>
      <w:rFonts w:ascii="Arial Narrow" w:eastAsia="Calibri" w:hAnsi="Arial Narrow"/>
      <w:spacing w:val="0"/>
      <w:sz w:val="20"/>
      <w:szCs w:val="20"/>
      <w:lang w:val="x-none"/>
    </w:rPr>
  </w:style>
  <w:style w:type="character" w:customStyle="1" w:styleId="Plattetekst3Char">
    <w:name w:val="Platte tekst 3 Char"/>
    <w:basedOn w:val="Standaardalinea-lettertype"/>
    <w:link w:val="Plattetekst3"/>
    <w:rsid w:val="00841D68"/>
    <w:rPr>
      <w:rFonts w:ascii="Arial Narrow" w:eastAsia="Calibri" w:hAnsi="Arial Narrow"/>
      <w:lang w:val="x-none"/>
    </w:rPr>
  </w:style>
  <w:style w:type="paragraph" w:styleId="Plattetekstinspringen2">
    <w:name w:val="Body Text Indent 2"/>
    <w:basedOn w:val="Standaard"/>
    <w:link w:val="Plattetekstinspringen2Char"/>
    <w:rsid w:val="00841D68"/>
    <w:pPr>
      <w:tabs>
        <w:tab w:val="left" w:pos="-567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69" w:lineRule="auto"/>
      <w:ind w:left="2268"/>
    </w:pPr>
    <w:rPr>
      <w:rFonts w:ascii="Univers" w:eastAsia="Calibri" w:hAnsi="Univers"/>
      <w:spacing w:val="0"/>
      <w:sz w:val="20"/>
      <w:szCs w:val="20"/>
      <w:lang w:val="x-none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841D68"/>
    <w:rPr>
      <w:rFonts w:ascii="Univers" w:eastAsia="Calibri" w:hAnsi="Univers"/>
      <w:lang w:val="x-none"/>
    </w:rPr>
  </w:style>
  <w:style w:type="paragraph" w:styleId="Plattetekstinspringen3">
    <w:name w:val="Body Text Indent 3"/>
    <w:basedOn w:val="Standaard"/>
    <w:link w:val="Plattetekstinspringen3Char"/>
    <w:rsid w:val="00841D68"/>
    <w:pPr>
      <w:tabs>
        <w:tab w:val="left" w:pos="-567"/>
      </w:tabs>
      <w:spacing w:line="269" w:lineRule="auto"/>
      <w:ind w:left="360"/>
    </w:pPr>
    <w:rPr>
      <w:rFonts w:ascii="Arial Narrow" w:eastAsia="Calibri" w:hAnsi="Arial Narrow"/>
      <w:spacing w:val="0"/>
      <w:sz w:val="20"/>
      <w:szCs w:val="20"/>
      <w:lang w:val="x-none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841D68"/>
    <w:rPr>
      <w:rFonts w:ascii="Arial Narrow" w:eastAsia="Calibri" w:hAnsi="Arial Narrow"/>
      <w:lang w:val="x-none"/>
    </w:rPr>
  </w:style>
  <w:style w:type="paragraph" w:customStyle="1" w:styleId="kop11">
    <w:name w:val="kop 1"/>
    <w:basedOn w:val="Kop1"/>
    <w:rsid w:val="00841D68"/>
    <w:pPr>
      <w:pageBreakBefore/>
      <w:tabs>
        <w:tab w:val="clear" w:pos="851"/>
        <w:tab w:val="left" w:pos="-567"/>
        <w:tab w:val="num" w:pos="432"/>
      </w:tabs>
      <w:spacing w:before="360" w:line="269" w:lineRule="auto"/>
      <w:ind w:left="432" w:hanging="432"/>
    </w:pPr>
    <w:rPr>
      <w:rFonts w:eastAsia="Calibri" w:cs="Times New Roman"/>
      <w:spacing w:val="0"/>
      <w:kern w:val="28"/>
      <w:szCs w:val="20"/>
    </w:rPr>
  </w:style>
  <w:style w:type="paragraph" w:customStyle="1" w:styleId="AlineaCharChar3">
    <w:name w:val="Alinea Char Char3"/>
    <w:rsid w:val="00841D68"/>
    <w:pPr>
      <w:tabs>
        <w:tab w:val="left" w:pos="-566"/>
      </w:tabs>
      <w:spacing w:line="269" w:lineRule="auto"/>
      <w:ind w:left="567"/>
    </w:pPr>
    <w:rPr>
      <w:rFonts w:ascii="Arial" w:eastAsia="Calibri" w:hAnsi="Arial"/>
    </w:rPr>
  </w:style>
  <w:style w:type="paragraph" w:customStyle="1" w:styleId="Bullet1">
    <w:name w:val="Bullet 1"/>
    <w:basedOn w:val="Standaard"/>
    <w:rsid w:val="00841D68"/>
    <w:pPr>
      <w:tabs>
        <w:tab w:val="clear" w:pos="357"/>
        <w:tab w:val="left" w:pos="-567"/>
        <w:tab w:val="num" w:pos="360"/>
      </w:tabs>
      <w:spacing w:line="269" w:lineRule="auto"/>
      <w:ind w:hanging="360"/>
    </w:pPr>
    <w:rPr>
      <w:rFonts w:ascii="Times New Roman" w:eastAsia="Calibri" w:hAnsi="Times New Roman"/>
      <w:spacing w:val="0"/>
      <w:sz w:val="24"/>
      <w:szCs w:val="20"/>
      <w:lang w:val="en-GB" w:eastAsia="en-US"/>
    </w:rPr>
  </w:style>
  <w:style w:type="paragraph" w:customStyle="1" w:styleId="AlineaNum">
    <w:name w:val="AlineaNum"/>
    <w:basedOn w:val="Standaard"/>
    <w:rsid w:val="00841D68"/>
    <w:pPr>
      <w:keepLines/>
      <w:tabs>
        <w:tab w:val="clear" w:pos="357"/>
        <w:tab w:val="left" w:pos="-567"/>
        <w:tab w:val="num" w:pos="360"/>
        <w:tab w:val="left" w:pos="720"/>
      </w:tabs>
      <w:spacing w:before="240" w:line="280" w:lineRule="atLeast"/>
    </w:pPr>
    <w:rPr>
      <w:rFonts w:ascii="Times New Roman" w:eastAsia="Calibri" w:hAnsi="Times New Roman"/>
      <w:spacing w:val="0"/>
      <w:sz w:val="24"/>
      <w:szCs w:val="20"/>
      <w:lang w:val="en-GB"/>
    </w:rPr>
  </w:style>
  <w:style w:type="paragraph" w:customStyle="1" w:styleId="AlineaChar1">
    <w:name w:val="Alinea Char1"/>
    <w:rsid w:val="00841D68"/>
    <w:pPr>
      <w:tabs>
        <w:tab w:val="left" w:pos="-566"/>
      </w:tabs>
      <w:spacing w:line="269" w:lineRule="auto"/>
      <w:ind w:left="567"/>
    </w:pPr>
    <w:rPr>
      <w:rFonts w:ascii="Arial" w:eastAsia="Calibri" w:hAnsi="Arial"/>
    </w:rPr>
  </w:style>
  <w:style w:type="paragraph" w:customStyle="1" w:styleId="opsomming0">
    <w:name w:val="opsomming"/>
    <w:basedOn w:val="Standaard"/>
    <w:next w:val="Standaard"/>
    <w:rsid w:val="00841D68"/>
    <w:pPr>
      <w:numPr>
        <w:numId w:val="20"/>
      </w:numPr>
      <w:tabs>
        <w:tab w:val="left" w:pos="-567"/>
        <w:tab w:val="left" w:pos="964"/>
        <w:tab w:val="left" w:pos="8789"/>
      </w:tabs>
      <w:spacing w:before="60" w:line="269" w:lineRule="auto"/>
    </w:pPr>
    <w:rPr>
      <w:rFonts w:eastAsia="Calibri"/>
      <w:spacing w:val="0"/>
      <w:sz w:val="20"/>
      <w:szCs w:val="20"/>
    </w:rPr>
  </w:style>
  <w:style w:type="character" w:customStyle="1" w:styleId="AlineaCharChar2">
    <w:name w:val="Alinea Char Char2"/>
    <w:rsid w:val="00841D68"/>
    <w:rPr>
      <w:rFonts w:ascii="Arial" w:hAnsi="Arial"/>
      <w:lang w:val="nl-NL" w:eastAsia="nl-NL"/>
    </w:rPr>
  </w:style>
  <w:style w:type="character" w:customStyle="1" w:styleId="OpsommingChar0">
    <w:name w:val="Opsomming Char"/>
    <w:rsid w:val="00841D68"/>
    <w:rPr>
      <w:rFonts w:ascii="Arial" w:hAnsi="Arial"/>
      <w:lang w:val="nl-NL" w:eastAsia="nl-NL"/>
    </w:rPr>
  </w:style>
  <w:style w:type="paragraph" w:customStyle="1" w:styleId="alineanieuw">
    <w:name w:val="alinea nieuw"/>
    <w:basedOn w:val="Standaard"/>
    <w:rsid w:val="00841D68"/>
    <w:pPr>
      <w:tabs>
        <w:tab w:val="left" w:pos="-567"/>
        <w:tab w:val="left" w:pos="8789"/>
      </w:tabs>
      <w:spacing w:before="240" w:line="269" w:lineRule="auto"/>
    </w:pPr>
    <w:rPr>
      <w:rFonts w:eastAsia="Calibri"/>
      <w:noProof/>
      <w:spacing w:val="0"/>
      <w:sz w:val="20"/>
      <w:szCs w:val="20"/>
    </w:rPr>
  </w:style>
  <w:style w:type="paragraph" w:customStyle="1" w:styleId="TableBullet1">
    <w:name w:val="Table Bullet 1"/>
    <w:basedOn w:val="Bullet1"/>
    <w:rsid w:val="00841D68"/>
    <w:pPr>
      <w:ind w:left="360"/>
    </w:pPr>
  </w:style>
  <w:style w:type="paragraph" w:customStyle="1" w:styleId="Bold">
    <w:name w:val="Bold"/>
    <w:basedOn w:val="Standaard"/>
    <w:next w:val="Standaard"/>
    <w:rsid w:val="00841D68"/>
    <w:pPr>
      <w:tabs>
        <w:tab w:val="left" w:pos="-567"/>
      </w:tabs>
      <w:spacing w:line="269" w:lineRule="auto"/>
    </w:pPr>
    <w:rPr>
      <w:rFonts w:eastAsia="Calibri"/>
      <w:b/>
      <w:spacing w:val="0"/>
      <w:sz w:val="20"/>
      <w:szCs w:val="20"/>
    </w:rPr>
  </w:style>
  <w:style w:type="paragraph" w:customStyle="1" w:styleId="Plattetekst21">
    <w:name w:val="Platte tekst 21"/>
    <w:basedOn w:val="Standaard"/>
    <w:rsid w:val="00841D68"/>
    <w:pPr>
      <w:tabs>
        <w:tab w:val="left" w:pos="-567"/>
      </w:tabs>
      <w:spacing w:line="269" w:lineRule="auto"/>
      <w:ind w:left="851" w:hanging="851"/>
    </w:pPr>
    <w:rPr>
      <w:rFonts w:eastAsia="Calibri"/>
      <w:spacing w:val="0"/>
      <w:sz w:val="20"/>
      <w:szCs w:val="20"/>
    </w:rPr>
  </w:style>
  <w:style w:type="paragraph" w:customStyle="1" w:styleId="Alinea0">
    <w:name w:val="Alinea"/>
    <w:rsid w:val="00841D68"/>
    <w:pPr>
      <w:tabs>
        <w:tab w:val="left" w:pos="-566"/>
      </w:tabs>
      <w:spacing w:line="269" w:lineRule="auto"/>
      <w:ind w:left="567"/>
    </w:pPr>
    <w:rPr>
      <w:rFonts w:ascii="Arial" w:eastAsia="Calibri" w:hAnsi="Arial"/>
    </w:rPr>
  </w:style>
  <w:style w:type="character" w:styleId="Verwijzingopmerking">
    <w:name w:val="annotation reference"/>
    <w:rsid w:val="00841D68"/>
    <w:rPr>
      <w:sz w:val="16"/>
    </w:rPr>
  </w:style>
  <w:style w:type="character" w:styleId="Zwaar">
    <w:name w:val="Strong"/>
    <w:uiPriority w:val="22"/>
    <w:qFormat/>
    <w:rsid w:val="00841D68"/>
    <w:rPr>
      <w:b/>
    </w:rPr>
  </w:style>
  <w:style w:type="paragraph" w:styleId="Lijstvoortzetting2">
    <w:name w:val="List Continue 2"/>
    <w:basedOn w:val="Standaard"/>
    <w:rsid w:val="00841D68"/>
    <w:pPr>
      <w:tabs>
        <w:tab w:val="left" w:pos="-567"/>
      </w:tabs>
      <w:spacing w:after="120" w:line="269" w:lineRule="auto"/>
      <w:ind w:left="566"/>
    </w:pPr>
    <w:rPr>
      <w:rFonts w:eastAsia="Calibri"/>
      <w:spacing w:val="0"/>
      <w:sz w:val="20"/>
      <w:szCs w:val="20"/>
    </w:rPr>
  </w:style>
  <w:style w:type="paragraph" w:styleId="Lijstvoortzetting3">
    <w:name w:val="List Continue 3"/>
    <w:basedOn w:val="Standaard"/>
    <w:rsid w:val="00841D68"/>
    <w:pPr>
      <w:tabs>
        <w:tab w:val="left" w:pos="-567"/>
      </w:tabs>
      <w:spacing w:after="120" w:line="269" w:lineRule="auto"/>
      <w:ind w:left="849"/>
    </w:pPr>
    <w:rPr>
      <w:rFonts w:eastAsia="Calibri"/>
      <w:spacing w:val="0"/>
      <w:sz w:val="20"/>
      <w:szCs w:val="20"/>
    </w:rPr>
  </w:style>
  <w:style w:type="paragraph" w:customStyle="1" w:styleId="Ballontekst1">
    <w:name w:val="Ballontekst1"/>
    <w:basedOn w:val="Standaard"/>
    <w:rsid w:val="00841D68"/>
    <w:pPr>
      <w:widowControl w:val="0"/>
      <w:tabs>
        <w:tab w:val="left" w:pos="-567"/>
      </w:tabs>
      <w:overflowPunct w:val="0"/>
      <w:autoSpaceDE w:val="0"/>
      <w:autoSpaceDN w:val="0"/>
      <w:adjustRightInd w:val="0"/>
      <w:spacing w:line="269" w:lineRule="auto"/>
      <w:textAlignment w:val="baseline"/>
    </w:pPr>
    <w:rPr>
      <w:rFonts w:ascii="Tahoma" w:eastAsia="Calibri" w:hAnsi="Tahoma"/>
      <w:spacing w:val="0"/>
      <w:sz w:val="16"/>
      <w:szCs w:val="20"/>
    </w:rPr>
  </w:style>
  <w:style w:type="paragraph" w:styleId="Tekstopmerking">
    <w:name w:val="annotation text"/>
    <w:basedOn w:val="Standaard"/>
    <w:link w:val="TekstopmerkingChar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0"/>
      <w:szCs w:val="20"/>
      <w:lang w:val="x-none"/>
    </w:rPr>
  </w:style>
  <w:style w:type="character" w:customStyle="1" w:styleId="TekstopmerkingChar">
    <w:name w:val="Tekst opmerking Char"/>
    <w:basedOn w:val="Standaardalinea-lettertype"/>
    <w:link w:val="Tekstopmerking"/>
    <w:rsid w:val="00841D68"/>
    <w:rPr>
      <w:rFonts w:ascii="Arial" w:eastAsia="Calibri" w:hAnsi="Arial"/>
      <w:lang w:val="x-none"/>
    </w:rPr>
  </w:style>
  <w:style w:type="character" w:customStyle="1" w:styleId="page60-tekst-kolommen">
    <w:name w:val="page60-tekst-kolommen"/>
    <w:rsid w:val="00841D68"/>
  </w:style>
  <w:style w:type="paragraph" w:customStyle="1" w:styleId="Handtekeningbedrijf">
    <w:name w:val="Handtekening bedrijf"/>
    <w:basedOn w:val="Handtekening"/>
    <w:rsid w:val="00841D68"/>
    <w:rPr>
      <w:rFonts w:cs="Arial"/>
      <w:szCs w:val="24"/>
    </w:rPr>
  </w:style>
  <w:style w:type="paragraph" w:styleId="Handtekening">
    <w:name w:val="Signature"/>
    <w:basedOn w:val="Standaard"/>
    <w:link w:val="HandtekeningChar"/>
    <w:rsid w:val="00841D68"/>
    <w:pPr>
      <w:tabs>
        <w:tab w:val="left" w:pos="-567"/>
      </w:tabs>
      <w:spacing w:line="269" w:lineRule="auto"/>
      <w:ind w:left="4252"/>
    </w:pPr>
    <w:rPr>
      <w:rFonts w:eastAsia="Calibri"/>
      <w:spacing w:val="0"/>
      <w:sz w:val="20"/>
      <w:szCs w:val="20"/>
      <w:lang w:val="x-none"/>
    </w:rPr>
  </w:style>
  <w:style w:type="character" w:customStyle="1" w:styleId="HandtekeningChar">
    <w:name w:val="Handtekening Char"/>
    <w:basedOn w:val="Standaardalinea-lettertype"/>
    <w:link w:val="Handtekening"/>
    <w:rsid w:val="00841D68"/>
    <w:rPr>
      <w:rFonts w:ascii="Arial" w:eastAsia="Calibri" w:hAnsi="Arial"/>
      <w:lang w:val="x-none"/>
    </w:rPr>
  </w:style>
  <w:style w:type="paragraph" w:customStyle="1" w:styleId="StandardText">
    <w:name w:val="StandardText"/>
    <w:basedOn w:val="Standaard"/>
    <w:rsid w:val="00841D68"/>
    <w:pPr>
      <w:numPr>
        <w:ilvl w:val="12"/>
      </w:numPr>
      <w:tabs>
        <w:tab w:val="left" w:pos="-567"/>
      </w:tabs>
      <w:spacing w:line="269" w:lineRule="auto"/>
      <w:ind w:left="567"/>
      <w:jc w:val="both"/>
    </w:pPr>
    <w:rPr>
      <w:rFonts w:eastAsia="Calibri" w:cs="Arial"/>
      <w:spacing w:val="0"/>
      <w:sz w:val="20"/>
      <w:szCs w:val="20"/>
    </w:rPr>
  </w:style>
  <w:style w:type="paragraph" w:customStyle="1" w:styleId="DWAopsommingAanhef">
    <w:name w:val="DWAopsommingAanhef"/>
    <w:basedOn w:val="Plattetekst"/>
    <w:next w:val="Plattetekst"/>
    <w:rsid w:val="00841D68"/>
    <w:pPr>
      <w:keepNext/>
    </w:pPr>
    <w:rPr>
      <w:rFonts w:ascii="Verdana" w:hAnsi="Verdana"/>
      <w:lang w:eastAsia="en-US"/>
    </w:rPr>
  </w:style>
  <w:style w:type="paragraph" w:customStyle="1" w:styleId="s">
    <w:name w:val="s"/>
    <w:basedOn w:val="Kop2"/>
    <w:rsid w:val="00841D68"/>
    <w:pPr>
      <w:widowControl w:val="0"/>
      <w:numPr>
        <w:ilvl w:val="0"/>
        <w:numId w:val="0"/>
      </w:numPr>
      <w:tabs>
        <w:tab w:val="left" w:pos="-567"/>
        <w:tab w:val="left" w:pos="0"/>
        <w:tab w:val="left" w:pos="567"/>
      </w:tabs>
      <w:spacing w:after="0" w:line="269" w:lineRule="auto"/>
    </w:pPr>
    <w:rPr>
      <w:rFonts w:eastAsia="Calibri" w:cs="Times New Roman"/>
      <w:iCs w:val="0"/>
      <w:spacing w:val="-2"/>
      <w:sz w:val="20"/>
      <w:szCs w:val="20"/>
      <w:lang w:val="x-none"/>
    </w:rPr>
  </w:style>
  <w:style w:type="paragraph" w:customStyle="1" w:styleId="Emokop1">
    <w:name w:val="Emo kop1"/>
    <w:basedOn w:val="AlineaChar"/>
    <w:autoRedefine/>
    <w:rsid w:val="00841D68"/>
    <w:pPr>
      <w:tabs>
        <w:tab w:val="num" w:pos="576"/>
      </w:tabs>
      <w:ind w:left="576" w:hanging="576"/>
    </w:pPr>
    <w:rPr>
      <w:b/>
      <w:caps/>
      <w:sz w:val="24"/>
    </w:rPr>
  </w:style>
  <w:style w:type="paragraph" w:customStyle="1" w:styleId="Emokop2">
    <w:name w:val="Emo kop 2"/>
    <w:basedOn w:val="Emokop1"/>
    <w:autoRedefine/>
    <w:rsid w:val="00841D68"/>
    <w:pPr>
      <w:tabs>
        <w:tab w:val="clear" w:pos="576"/>
        <w:tab w:val="num" w:pos="432"/>
        <w:tab w:val="left" w:pos="500"/>
      </w:tabs>
      <w:ind w:left="432" w:hanging="432"/>
    </w:pPr>
    <w:rPr>
      <w:caps w:val="0"/>
      <w:sz w:val="20"/>
    </w:rPr>
  </w:style>
  <w:style w:type="paragraph" w:customStyle="1" w:styleId="Kopvaninhoudsopgave2">
    <w:name w:val="Kop van inhoudsopgave2"/>
    <w:basedOn w:val="Kop1"/>
    <w:next w:val="Standaard"/>
    <w:rsid w:val="00841D68"/>
    <w:pPr>
      <w:keepLines/>
      <w:numPr>
        <w:numId w:val="0"/>
      </w:numPr>
      <w:tabs>
        <w:tab w:val="left" w:pos="-567"/>
      </w:tabs>
      <w:spacing w:before="480" w:line="276" w:lineRule="auto"/>
      <w:outlineLvl w:val="9"/>
    </w:pPr>
    <w:rPr>
      <w:rFonts w:ascii="Cambria" w:eastAsia="Calibri" w:hAnsi="Cambria" w:cs="Times New Roman"/>
      <w:color w:val="365F91"/>
      <w:spacing w:val="0"/>
      <w:kern w:val="0"/>
      <w:sz w:val="28"/>
      <w:szCs w:val="28"/>
      <w:lang w:eastAsia="en-US"/>
    </w:rPr>
  </w:style>
  <w:style w:type="paragraph" w:customStyle="1" w:styleId="Standaardtekstparagraafl">
    <w:name w:val="Standaard tekst paragraafl"/>
    <w:basedOn w:val="Standaard"/>
    <w:link w:val="StandaardtekstparagraaflCharChar"/>
    <w:autoRedefine/>
    <w:rsid w:val="00841D68"/>
    <w:pPr>
      <w:widowControl w:val="0"/>
      <w:tabs>
        <w:tab w:val="left" w:pos="-567"/>
      </w:tabs>
      <w:adjustRightInd w:val="0"/>
      <w:spacing w:line="240" w:lineRule="exact"/>
      <w:ind w:left="601"/>
      <w:textAlignment w:val="baseline"/>
    </w:pPr>
    <w:rPr>
      <w:rFonts w:eastAsia="Calibri"/>
      <w:noProof/>
      <w:spacing w:val="-2"/>
      <w:sz w:val="20"/>
      <w:szCs w:val="20"/>
      <w:lang w:val="x-none"/>
    </w:rPr>
  </w:style>
  <w:style w:type="character" w:customStyle="1" w:styleId="StandaardtekstparagraaflCharChar">
    <w:name w:val="Standaard tekst paragraafl Char Char"/>
    <w:link w:val="Standaardtekstparagraafl"/>
    <w:locked/>
    <w:rsid w:val="00841D68"/>
    <w:rPr>
      <w:rFonts w:ascii="Arial" w:eastAsia="Calibri" w:hAnsi="Arial"/>
      <w:noProof/>
      <w:spacing w:val="-2"/>
      <w:lang w:val="x-none"/>
    </w:rPr>
  </w:style>
  <w:style w:type="paragraph" w:customStyle="1" w:styleId="Kop1Beschrijvenddoc">
    <w:name w:val="Kop 1 Beschrijvend doc"/>
    <w:basedOn w:val="Standaard"/>
    <w:autoRedefine/>
    <w:rsid w:val="00841D68"/>
    <w:pPr>
      <w:keepNext/>
      <w:widowControl w:val="0"/>
      <w:tabs>
        <w:tab w:val="left" w:pos="-567"/>
        <w:tab w:val="num" w:pos="432"/>
      </w:tabs>
      <w:adjustRightInd w:val="0"/>
      <w:spacing w:line="240" w:lineRule="exact"/>
      <w:ind w:left="432" w:hanging="432"/>
      <w:textAlignment w:val="baseline"/>
      <w:outlineLvl w:val="0"/>
    </w:pPr>
    <w:rPr>
      <w:rFonts w:eastAsia="Calibri" w:cs="Arial"/>
      <w:b/>
      <w:bCs/>
      <w:spacing w:val="0"/>
      <w:sz w:val="24"/>
      <w:szCs w:val="20"/>
    </w:rPr>
  </w:style>
  <w:style w:type="paragraph" w:customStyle="1" w:styleId="kop2beschrijvenddocument">
    <w:name w:val="kop2 beschrijvend document"/>
    <w:basedOn w:val="Standaard"/>
    <w:autoRedefine/>
    <w:rsid w:val="00841D68"/>
    <w:pPr>
      <w:keepNext/>
      <w:widowControl w:val="0"/>
      <w:numPr>
        <w:ilvl w:val="1"/>
      </w:numPr>
      <w:tabs>
        <w:tab w:val="left" w:pos="-567"/>
        <w:tab w:val="left" w:pos="754"/>
        <w:tab w:val="num" w:pos="866"/>
      </w:tabs>
      <w:adjustRightInd w:val="0"/>
      <w:spacing w:before="240" w:after="60" w:line="240" w:lineRule="exact"/>
      <w:ind w:left="110" w:hanging="110"/>
      <w:textAlignment w:val="baseline"/>
      <w:outlineLvl w:val="1"/>
    </w:pPr>
    <w:rPr>
      <w:rFonts w:eastAsia="Calibri" w:cs="Arial"/>
      <w:b/>
      <w:spacing w:val="0"/>
      <w:sz w:val="19"/>
      <w:szCs w:val="19"/>
    </w:rPr>
  </w:style>
  <w:style w:type="paragraph" w:customStyle="1" w:styleId="standaardAD">
    <w:name w:val="standaard AD"/>
    <w:basedOn w:val="Standaard"/>
    <w:autoRedefine/>
    <w:rsid w:val="00841D68"/>
    <w:pPr>
      <w:widowControl w:val="0"/>
      <w:tabs>
        <w:tab w:val="left" w:pos="-567"/>
        <w:tab w:val="left" w:pos="0"/>
        <w:tab w:val="left" w:pos="587"/>
        <w:tab w:val="left" w:pos="6527"/>
        <w:tab w:val="left" w:pos="7482"/>
      </w:tabs>
      <w:adjustRightInd w:val="0"/>
      <w:spacing w:line="240" w:lineRule="exact"/>
      <w:ind w:right="-108"/>
      <w:textAlignment w:val="baseline"/>
    </w:pPr>
    <w:rPr>
      <w:rFonts w:eastAsia="Calibri" w:cs="Arial"/>
      <w:spacing w:val="0"/>
      <w:sz w:val="19"/>
      <w:szCs w:val="19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841D68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</w:tabs>
      <w:ind w:left="567"/>
    </w:pPr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rsid w:val="00841D68"/>
    <w:rPr>
      <w:rFonts w:ascii="Arial" w:eastAsia="Calibri" w:hAnsi="Arial"/>
      <w:b/>
      <w:lang w:val="x-none"/>
    </w:rPr>
  </w:style>
  <w:style w:type="paragraph" w:customStyle="1" w:styleId="standaardad0">
    <w:name w:val="standaardad"/>
    <w:basedOn w:val="Standaard"/>
    <w:rsid w:val="00841D68"/>
    <w:pPr>
      <w:tabs>
        <w:tab w:val="left" w:pos="-567"/>
      </w:tabs>
      <w:spacing w:line="269" w:lineRule="auto"/>
      <w:ind w:right="-108"/>
    </w:pPr>
    <w:rPr>
      <w:rFonts w:eastAsia="Times New Roman" w:cs="Arial Unicode MS"/>
      <w:spacing w:val="0"/>
      <w:sz w:val="19"/>
      <w:szCs w:val="19"/>
    </w:rPr>
  </w:style>
  <w:style w:type="paragraph" w:customStyle="1" w:styleId="tekstkop3">
    <w:name w:val="tekst kop 3"/>
    <w:basedOn w:val="Standaard"/>
    <w:autoRedefine/>
    <w:rsid w:val="00841D68"/>
    <w:pPr>
      <w:widowControl w:val="0"/>
      <w:tabs>
        <w:tab w:val="left" w:pos="-567"/>
      </w:tabs>
      <w:adjustRightInd w:val="0"/>
      <w:spacing w:line="240" w:lineRule="exact"/>
      <w:textAlignment w:val="baseline"/>
    </w:pPr>
    <w:rPr>
      <w:rFonts w:eastAsia="Calibri" w:cs="Arial"/>
      <w:noProof/>
      <w:spacing w:val="0"/>
      <w:sz w:val="19"/>
      <w:szCs w:val="19"/>
    </w:rPr>
  </w:style>
  <w:style w:type="paragraph" w:customStyle="1" w:styleId="OpmaakprofielLinksRegelafstandenkel1">
    <w:name w:val="Opmaakprofiel Links Regelafstand:  enkel1"/>
    <w:basedOn w:val="Standaard"/>
    <w:autoRedefine/>
    <w:rsid w:val="00841D68"/>
    <w:pPr>
      <w:widowControl w:val="0"/>
      <w:tabs>
        <w:tab w:val="left" w:pos="-567"/>
      </w:tabs>
      <w:adjustRightInd w:val="0"/>
      <w:spacing w:line="240" w:lineRule="exact"/>
      <w:textAlignment w:val="baseline"/>
    </w:pPr>
    <w:rPr>
      <w:rFonts w:eastAsia="Calibri" w:cs="Arial"/>
      <w:spacing w:val="0"/>
      <w:sz w:val="19"/>
      <w:szCs w:val="20"/>
    </w:rPr>
  </w:style>
  <w:style w:type="paragraph" w:customStyle="1" w:styleId="standaardparagraaf">
    <w:name w:val="standaard paragraaf"/>
    <w:basedOn w:val="Standaard"/>
    <w:autoRedefine/>
    <w:rsid w:val="00841D68"/>
    <w:pPr>
      <w:widowControl w:val="0"/>
      <w:tabs>
        <w:tab w:val="left" w:pos="-567"/>
      </w:tabs>
      <w:adjustRightInd w:val="0"/>
      <w:spacing w:line="269" w:lineRule="auto"/>
      <w:textAlignment w:val="baseline"/>
    </w:pPr>
    <w:rPr>
      <w:rFonts w:eastAsia="Calibri" w:cs="Arial"/>
      <w:spacing w:val="0"/>
      <w:sz w:val="19"/>
      <w:szCs w:val="19"/>
    </w:rPr>
  </w:style>
  <w:style w:type="paragraph" w:customStyle="1" w:styleId="Opmaakprofiel18">
    <w:name w:val="Opmaakprofiel18"/>
    <w:basedOn w:val="Standaard"/>
    <w:rsid w:val="00841D68"/>
    <w:pPr>
      <w:widowControl w:val="0"/>
      <w:numPr>
        <w:numId w:val="21"/>
      </w:numPr>
      <w:tabs>
        <w:tab w:val="left" w:pos="-567"/>
        <w:tab w:val="left" w:pos="515"/>
        <w:tab w:val="right" w:pos="7639"/>
      </w:tabs>
      <w:adjustRightInd w:val="0"/>
      <w:spacing w:line="240" w:lineRule="exact"/>
      <w:textAlignment w:val="baseline"/>
    </w:pPr>
    <w:rPr>
      <w:rFonts w:ascii="Utopia" w:eastAsia="Calibri" w:hAnsi="Utopia" w:cs="Arial"/>
      <w:i/>
      <w:iCs/>
      <w:smallCaps/>
      <w:noProof/>
      <w:spacing w:val="0"/>
      <w:sz w:val="20"/>
      <w:szCs w:val="20"/>
    </w:rPr>
  </w:style>
  <w:style w:type="paragraph" w:customStyle="1" w:styleId="bijlageformulier">
    <w:name w:val="bijlage formulier"/>
    <w:basedOn w:val="Standaard"/>
    <w:autoRedefine/>
    <w:rsid w:val="00841D68"/>
    <w:pPr>
      <w:widowControl w:val="0"/>
      <w:tabs>
        <w:tab w:val="left" w:pos="-567"/>
      </w:tabs>
      <w:adjustRightInd w:val="0"/>
      <w:spacing w:line="240" w:lineRule="exact"/>
      <w:textAlignment w:val="baseline"/>
    </w:pPr>
    <w:rPr>
      <w:rFonts w:eastAsia="Calibri" w:cs="Arial"/>
      <w:b/>
      <w:spacing w:val="0"/>
      <w:sz w:val="24"/>
    </w:rPr>
  </w:style>
  <w:style w:type="paragraph" w:customStyle="1" w:styleId="OpmaakprofielLinksRegelafstandenkel">
    <w:name w:val="Opmaakprofiel Links Regelafstand:  enkel"/>
    <w:basedOn w:val="Standaard"/>
    <w:autoRedefine/>
    <w:rsid w:val="00841D68"/>
    <w:pPr>
      <w:widowControl w:val="0"/>
      <w:tabs>
        <w:tab w:val="left" w:pos="-567"/>
      </w:tabs>
      <w:adjustRightInd w:val="0"/>
      <w:spacing w:line="269" w:lineRule="auto"/>
      <w:ind w:right="-54"/>
      <w:textAlignment w:val="baseline"/>
    </w:pPr>
    <w:rPr>
      <w:rFonts w:eastAsia="Calibri" w:cs="Arial"/>
      <w:bCs/>
      <w:spacing w:val="0"/>
      <w:sz w:val="19"/>
      <w:szCs w:val="19"/>
    </w:rPr>
  </w:style>
  <w:style w:type="paragraph" w:customStyle="1" w:styleId="Artikel1">
    <w:name w:val="Artikel 1"/>
    <w:basedOn w:val="Standaard"/>
    <w:next w:val="Standaard"/>
    <w:rsid w:val="00841D68"/>
    <w:pPr>
      <w:keepNext/>
      <w:widowControl w:val="0"/>
      <w:numPr>
        <w:numId w:val="22"/>
      </w:numPr>
      <w:tabs>
        <w:tab w:val="left" w:pos="-567"/>
      </w:tabs>
      <w:adjustRightInd w:val="0"/>
      <w:spacing w:before="560" w:after="280" w:line="480" w:lineRule="auto"/>
      <w:textAlignment w:val="baseline"/>
    </w:pPr>
    <w:rPr>
      <w:rFonts w:ascii="Imago Book" w:eastAsia="Calibri" w:hAnsi="Imago Book" w:cs="Arial"/>
      <w:spacing w:val="0"/>
      <w:sz w:val="36"/>
      <w:szCs w:val="20"/>
    </w:rPr>
  </w:style>
  <w:style w:type="paragraph" w:customStyle="1" w:styleId="OpmaakprofielStandaardtekstparagraafl">
    <w:name w:val="Opmaakprofiel Standaard tekst paragraafl +"/>
    <w:basedOn w:val="Standaardtekstparagraafl"/>
    <w:autoRedefine/>
    <w:rsid w:val="00841D68"/>
    <w:rPr>
      <w:spacing w:val="0"/>
      <w:sz w:val="19"/>
      <w:szCs w:val="19"/>
    </w:rPr>
  </w:style>
  <w:style w:type="paragraph" w:customStyle="1" w:styleId="Lijstalinea1">
    <w:name w:val="Lijstalinea1"/>
    <w:basedOn w:val="Standaard"/>
    <w:rsid w:val="00841D68"/>
    <w:pPr>
      <w:tabs>
        <w:tab w:val="left" w:pos="-567"/>
      </w:tabs>
      <w:spacing w:line="269" w:lineRule="auto"/>
      <w:ind w:left="720"/>
      <w:contextualSpacing/>
    </w:pPr>
    <w:rPr>
      <w:rFonts w:eastAsia="Calibri"/>
      <w:spacing w:val="0"/>
      <w:sz w:val="20"/>
      <w:szCs w:val="20"/>
    </w:rPr>
  </w:style>
  <w:style w:type="paragraph" w:customStyle="1" w:styleId="OpmaakprofielArial95ptLinksRegelafstandenkel">
    <w:name w:val="Opmaakprofiel Arial 95 pt Links Regelafstand:  enkel"/>
    <w:basedOn w:val="Standaard"/>
    <w:autoRedefine/>
    <w:rsid w:val="00841D68"/>
    <w:pPr>
      <w:widowControl w:val="0"/>
      <w:tabs>
        <w:tab w:val="left" w:pos="-567"/>
      </w:tabs>
      <w:adjustRightInd w:val="0"/>
      <w:spacing w:line="240" w:lineRule="exact"/>
      <w:textAlignment w:val="baseline"/>
    </w:pPr>
    <w:rPr>
      <w:rFonts w:eastAsia="Calibri" w:cs="Arial"/>
      <w:spacing w:val="0"/>
      <w:sz w:val="19"/>
      <w:szCs w:val="20"/>
    </w:rPr>
  </w:style>
  <w:style w:type="paragraph" w:customStyle="1" w:styleId="Standard12Char">
    <w:name w:val="Standard 12 Char"/>
    <w:basedOn w:val="Standaard"/>
    <w:semiHidden/>
    <w:rsid w:val="00841D68"/>
    <w:pPr>
      <w:tabs>
        <w:tab w:val="left" w:pos="-567"/>
      </w:tabs>
      <w:spacing w:line="269" w:lineRule="auto"/>
    </w:pPr>
    <w:rPr>
      <w:rFonts w:eastAsia="Calibri" w:cs="Arial"/>
      <w:spacing w:val="0"/>
      <w:sz w:val="24"/>
      <w:szCs w:val="20"/>
      <w:lang w:val="de-DE" w:eastAsia="de-DE"/>
    </w:rPr>
  </w:style>
  <w:style w:type="paragraph" w:customStyle="1" w:styleId="Opmaakprofiel24">
    <w:name w:val="Opmaakprofiel24"/>
    <w:basedOn w:val="Kop1"/>
    <w:rsid w:val="00841D68"/>
    <w:pPr>
      <w:numPr>
        <w:numId w:val="23"/>
      </w:numPr>
      <w:tabs>
        <w:tab w:val="left" w:pos="-567"/>
        <w:tab w:val="num" w:pos="1701"/>
      </w:tabs>
      <w:adjustRightInd w:val="0"/>
      <w:spacing w:line="240" w:lineRule="exact"/>
      <w:ind w:hanging="1701"/>
      <w:textAlignment w:val="baseline"/>
    </w:pPr>
    <w:rPr>
      <w:rFonts w:eastAsia="Calibri"/>
      <w:bCs w:val="0"/>
      <w:spacing w:val="0"/>
      <w:kern w:val="0"/>
      <w:sz w:val="19"/>
      <w:szCs w:val="20"/>
    </w:rPr>
  </w:style>
  <w:style w:type="paragraph" w:customStyle="1" w:styleId="label">
    <w:name w:val="label"/>
    <w:basedOn w:val="Standaard"/>
    <w:autoRedefine/>
    <w:rsid w:val="00841D68"/>
    <w:pPr>
      <w:widowControl w:val="0"/>
      <w:tabs>
        <w:tab w:val="left" w:pos="-567"/>
      </w:tabs>
      <w:adjustRightInd w:val="0"/>
      <w:spacing w:line="269" w:lineRule="auto"/>
      <w:textAlignment w:val="baseline"/>
    </w:pPr>
    <w:rPr>
      <w:rFonts w:eastAsia="Calibri" w:cs="Arial"/>
      <w:b/>
      <w:caps/>
      <w:noProof/>
      <w:spacing w:val="0"/>
      <w:sz w:val="36"/>
      <w:szCs w:val="36"/>
    </w:rPr>
  </w:style>
  <w:style w:type="paragraph" w:customStyle="1" w:styleId="BijlageKop">
    <w:name w:val="BijlageKop"/>
    <w:basedOn w:val="Standaard"/>
    <w:next w:val="Standaard"/>
    <w:rsid w:val="00841D68"/>
    <w:pPr>
      <w:tabs>
        <w:tab w:val="left" w:pos="-567"/>
      </w:tabs>
      <w:spacing w:after="852" w:line="284" w:lineRule="exact"/>
    </w:pPr>
    <w:rPr>
      <w:rFonts w:ascii="PMN Caecilia" w:eastAsia="Calibri" w:hAnsi="PMN Caecilia"/>
      <w:b/>
      <w:spacing w:val="0"/>
      <w:sz w:val="30"/>
      <w:szCs w:val="20"/>
      <w:lang w:eastAsia="en-US"/>
    </w:rPr>
  </w:style>
  <w:style w:type="paragraph" w:customStyle="1" w:styleId="Revisie1">
    <w:name w:val="Revisie1"/>
    <w:hidden/>
    <w:semiHidden/>
    <w:rsid w:val="00841D68"/>
    <w:rPr>
      <w:rFonts w:ascii="Arial" w:eastAsia="Calibri" w:hAnsi="Arial"/>
    </w:rPr>
  </w:style>
  <w:style w:type="table" w:customStyle="1" w:styleId="Lichtearcering-accent11">
    <w:name w:val="Lichte arcering - accent 11"/>
    <w:rsid w:val="00841D68"/>
    <w:rPr>
      <w:rFonts w:eastAsia="Calibri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chtelijst-accent11">
    <w:name w:val="Lichte lijst - accent 11"/>
    <w:rsid w:val="00841D68"/>
    <w:rPr>
      <w:rFonts w:eastAsia="Calibri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oettekst0">
    <w:name w:val="voettekst"/>
    <w:basedOn w:val="Voettekst"/>
    <w:link w:val="voettekstChar0"/>
    <w:rsid w:val="00841D68"/>
    <w:pPr>
      <w:pBdr>
        <w:top w:val="single" w:sz="4" w:space="0" w:color="auto"/>
      </w:pBdr>
      <w:tabs>
        <w:tab w:val="clear" w:pos="4536"/>
        <w:tab w:val="clear" w:pos="9072"/>
        <w:tab w:val="left" w:pos="-567"/>
        <w:tab w:val="left" w:pos="1260"/>
        <w:tab w:val="center" w:pos="1620"/>
        <w:tab w:val="center" w:pos="4703"/>
        <w:tab w:val="right" w:pos="8222"/>
      </w:tabs>
      <w:spacing w:line="269" w:lineRule="auto"/>
    </w:pPr>
    <w:rPr>
      <w:rFonts w:eastAsia="Calibri"/>
      <w:spacing w:val="0"/>
      <w:sz w:val="20"/>
      <w:szCs w:val="20"/>
      <w:lang w:val="x-none"/>
    </w:rPr>
  </w:style>
  <w:style w:type="character" w:customStyle="1" w:styleId="voettekstChar0">
    <w:name w:val="voettekst Char"/>
    <w:link w:val="voettekst0"/>
    <w:locked/>
    <w:rsid w:val="00841D68"/>
    <w:rPr>
      <w:rFonts w:ascii="Arial" w:eastAsia="Calibri" w:hAnsi="Arial"/>
      <w:lang w:val="x-none"/>
    </w:rPr>
  </w:style>
  <w:style w:type="paragraph" w:customStyle="1" w:styleId="NormalJustified">
    <w:name w:val="Normal + Justified"/>
    <w:basedOn w:val="Standaard"/>
    <w:rsid w:val="00841D68"/>
    <w:pPr>
      <w:widowControl w:val="0"/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eastAsia="Calibri"/>
      <w:spacing w:val="0"/>
      <w:sz w:val="20"/>
      <w:szCs w:val="20"/>
      <w:lang w:val="nl" w:eastAsia="en-US"/>
    </w:rPr>
  </w:style>
  <w:style w:type="paragraph" w:customStyle="1" w:styleId="Geenafstand1">
    <w:name w:val="Geen afstand1"/>
    <w:rsid w:val="00841D68"/>
    <w:rPr>
      <w:rFonts w:ascii="Calibri" w:hAnsi="Calibri"/>
    </w:rPr>
  </w:style>
  <w:style w:type="paragraph" w:customStyle="1" w:styleId="tabelinhoud">
    <w:name w:val="tabelinhoud"/>
    <w:basedOn w:val="Standaard"/>
    <w:next w:val="Standaard"/>
    <w:rsid w:val="00841D68"/>
    <w:pPr>
      <w:tabs>
        <w:tab w:val="left" w:pos="567"/>
        <w:tab w:val="left" w:pos="851"/>
        <w:tab w:val="left" w:pos="1134"/>
        <w:tab w:val="left" w:pos="2268"/>
        <w:tab w:val="right" w:pos="9072"/>
      </w:tabs>
      <w:spacing w:line="240" w:lineRule="auto"/>
    </w:pPr>
    <w:rPr>
      <w:rFonts w:ascii="Plantin" w:eastAsia="Calibri" w:hAnsi="Plantin"/>
      <w:spacing w:val="0"/>
      <w:sz w:val="20"/>
      <w:szCs w:val="20"/>
    </w:rPr>
  </w:style>
  <w:style w:type="paragraph" w:styleId="Normaalweb">
    <w:name w:val="Normal (Web)"/>
    <w:basedOn w:val="Standaard"/>
    <w:rsid w:val="00841D68"/>
    <w:pPr>
      <w:spacing w:before="100" w:beforeAutospacing="1" w:after="100" w:afterAutospacing="1" w:line="240" w:lineRule="auto"/>
    </w:pPr>
    <w:rPr>
      <w:rFonts w:ascii="Arial Unicode MS" w:eastAsia="Times New Roman" w:hAnsi="Arial Unicode MS" w:cs="Arial Unicode MS"/>
      <w:spacing w:val="0"/>
      <w:sz w:val="24"/>
    </w:rPr>
  </w:style>
  <w:style w:type="paragraph" w:customStyle="1" w:styleId="Lijstalinea10">
    <w:name w:val="Lijstalinea1_0"/>
    <w:basedOn w:val="Standaard"/>
    <w:uiPriority w:val="99"/>
    <w:rsid w:val="00841D68"/>
    <w:pPr>
      <w:tabs>
        <w:tab w:val="left" w:pos="-567"/>
      </w:tabs>
      <w:spacing w:line="269" w:lineRule="auto"/>
      <w:ind w:left="720"/>
      <w:contextualSpacing/>
    </w:pPr>
    <w:rPr>
      <w:rFonts w:eastAsia="Times New Roman"/>
      <w:spacing w:val="0"/>
      <w:sz w:val="20"/>
      <w:szCs w:val="20"/>
    </w:rPr>
  </w:style>
  <w:style w:type="character" w:customStyle="1" w:styleId="CharChar2">
    <w:name w:val="Char Char2"/>
    <w:rsid w:val="00841D68"/>
    <w:rPr>
      <w:rFonts w:ascii="Arial" w:hAnsi="Arial"/>
    </w:rPr>
  </w:style>
  <w:style w:type="character" w:customStyle="1" w:styleId="Subtielebenadrukking1">
    <w:name w:val="Subtiele benadrukking1"/>
    <w:rsid w:val="00841D68"/>
    <w:rPr>
      <w:i/>
      <w:color w:val="808080"/>
    </w:rPr>
  </w:style>
  <w:style w:type="paragraph" w:customStyle="1" w:styleId="Links063cmVerkeerd-om063cm">
    <w:name w:val="Links:  063 cm Verkeerd-om:  063 cm"/>
    <w:basedOn w:val="Standaard"/>
    <w:rsid w:val="00841D68"/>
    <w:pPr>
      <w:overflowPunct w:val="0"/>
      <w:autoSpaceDE w:val="0"/>
      <w:autoSpaceDN w:val="0"/>
      <w:adjustRightInd w:val="0"/>
      <w:ind w:left="357"/>
      <w:textAlignment w:val="baseline"/>
    </w:pPr>
    <w:rPr>
      <w:rFonts w:eastAsia="Calibri"/>
      <w:szCs w:val="20"/>
    </w:rPr>
  </w:style>
  <w:style w:type="paragraph" w:customStyle="1" w:styleId="Default">
    <w:name w:val="Default"/>
    <w:rsid w:val="00841D68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apple-converted-space">
    <w:name w:val="apple-converted-space"/>
    <w:rsid w:val="00841D68"/>
  </w:style>
  <w:style w:type="character" w:customStyle="1" w:styleId="lijn1kop">
    <w:name w:val="lijn1kop"/>
    <w:rsid w:val="00841D68"/>
  </w:style>
  <w:style w:type="table" w:customStyle="1" w:styleId="Tabelraster10">
    <w:name w:val="Tabelraster1"/>
    <w:basedOn w:val="Standaardtabel"/>
    <w:next w:val="Tabelraster"/>
    <w:rsid w:val="00841D6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Tabelraster2">
    <w:name w:val="Tabelraster2"/>
    <w:basedOn w:val="Standaardtabel"/>
    <w:next w:val="Tabelraster"/>
    <w:rsid w:val="00841D6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Tabelraster3">
    <w:name w:val="Tabelraster3"/>
    <w:basedOn w:val="Standaardtabel"/>
    <w:next w:val="Tabelraster"/>
    <w:rsid w:val="00841D6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Tabelraster4">
    <w:name w:val="Tabelraster4"/>
    <w:basedOn w:val="Standaardtabel"/>
    <w:next w:val="Tabelraster"/>
    <w:rsid w:val="00841D6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Tabelraster11">
    <w:name w:val="Tabelraster11"/>
    <w:basedOn w:val="Standaardtabel"/>
    <w:next w:val="Tabelraster"/>
    <w:rsid w:val="00841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link w:val="EindnoottekstChar"/>
    <w:rsid w:val="00232590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232590"/>
    <w:rPr>
      <w:rFonts w:ascii="Arial" w:eastAsiaTheme="minorHAnsi" w:hAnsi="Arial"/>
      <w:spacing w:val="20"/>
    </w:rPr>
  </w:style>
  <w:style w:type="character" w:styleId="Eindnootmarkering">
    <w:name w:val="endnote reference"/>
    <w:basedOn w:val="Standaardalinea-lettertype"/>
    <w:rsid w:val="00232590"/>
    <w:rPr>
      <w:vertAlign w:val="superscript"/>
    </w:rPr>
  </w:style>
  <w:style w:type="character" w:styleId="Tekstvantijdelijkeaanduiding">
    <w:name w:val="Placeholder Text"/>
    <w:basedOn w:val="Standaardalinea-lettertype"/>
    <w:uiPriority w:val="99"/>
    <w:semiHidden/>
    <w:rsid w:val="008A0068"/>
    <w:rPr>
      <w:color w:val="80808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5001B"/>
    <w:rPr>
      <w:rFonts w:ascii="Arial" w:eastAsiaTheme="minorHAnsi" w:hAnsi="Arial"/>
      <w:spacing w:val="20"/>
      <w:sz w:val="18"/>
      <w:szCs w:val="24"/>
    </w:rPr>
  </w:style>
  <w:style w:type="table" w:styleId="Eigentijdsetabel">
    <w:name w:val="Table Contemporary"/>
    <w:basedOn w:val="Standaardtabel"/>
    <w:rsid w:val="005C68EA"/>
    <w:pPr>
      <w:spacing w:line="27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clear" w:color="auto" w:fill="BFBFBF" w:themeFill="background1" w:themeFillShade="BF"/>
      </w:tcPr>
    </w:tblStylePr>
    <w:tblStylePr w:type="band1Horz">
      <w:rPr>
        <w:color w:val="auto"/>
      </w:rPr>
      <w:tblPr/>
      <w:tcPr>
        <w:shd w:val="clear" w:color="auto" w:fill="F2F2F2" w:themeFill="background1" w:themeFillShade="F2"/>
      </w:tcPr>
    </w:tblStylePr>
    <w:tblStylePr w:type="band2Horz">
      <w:rPr>
        <w:color w:val="auto"/>
      </w:rPr>
      <w:tblPr/>
      <w:tcPr>
        <w:shd w:val="clear" w:color="auto" w:fill="D9D9D9" w:themeFill="background1" w:themeFillShade="D9"/>
      </w:tcPr>
    </w:tblStylePr>
  </w:style>
  <w:style w:type="paragraph" w:customStyle="1" w:styleId="Artikeltekstdef">
    <w:name w:val="Artikeltekst def"/>
    <w:link w:val="ArtikeltekstdefChar"/>
    <w:rsid w:val="009E4386"/>
    <w:pPr>
      <w:widowControl w:val="0"/>
      <w:spacing w:line="270" w:lineRule="atLeast"/>
    </w:pPr>
    <w:rPr>
      <w:rFonts w:ascii="Arial" w:hAnsi="Arial" w:cs="Arial"/>
      <w:bCs/>
      <w:iCs/>
      <w:spacing w:val="20"/>
      <w:sz w:val="18"/>
      <w:szCs w:val="28"/>
    </w:rPr>
  </w:style>
  <w:style w:type="character" w:customStyle="1" w:styleId="ArtikeltekstdefChar">
    <w:name w:val="Artikeltekst def Char"/>
    <w:basedOn w:val="Standaardalinea-lettertype"/>
    <w:link w:val="Artikeltekstdef"/>
    <w:rsid w:val="009E4386"/>
    <w:rPr>
      <w:rFonts w:ascii="Arial" w:eastAsiaTheme="minorHAnsi" w:hAnsi="Arial" w:cs="Arial"/>
      <w:bCs/>
      <w:iCs/>
      <w:spacing w:val="20"/>
      <w:sz w:val="18"/>
      <w:szCs w:val="28"/>
    </w:rPr>
  </w:style>
  <w:style w:type="table" w:customStyle="1" w:styleId="Tabelstijlsjablonen1">
    <w:name w:val="Tabelstijl sjablonen1"/>
    <w:basedOn w:val="Standaardtabel"/>
    <w:uiPriority w:val="99"/>
    <w:rsid w:val="00374CAB"/>
    <w:pPr>
      <w:spacing w:after="0" w:line="270" w:lineRule="atLeast"/>
    </w:pPr>
    <w:rPr>
      <w:rFonts w:ascii="Arial" w:eastAsia="Times New Roman" w:hAnsi="Arial" w:cs="Times New Roman"/>
      <w:sz w:val="18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  <w:szCs w:val="18"/>
      </w:rPr>
      <w:tblPr/>
      <w:tcPr>
        <w:shd w:val="clear" w:color="auto" w:fill="BFBFBF"/>
      </w:tcPr>
    </w:tblStylePr>
  </w:style>
  <w:style w:type="paragraph" w:customStyle="1" w:styleId="Formuliernummer">
    <w:name w:val="Formuliernummer"/>
    <w:basedOn w:val="Standaard"/>
    <w:uiPriority w:val="99"/>
    <w:rsid w:val="002F2E1D"/>
    <w:pPr>
      <w:tabs>
        <w:tab w:val="left" w:pos="3600"/>
      </w:tabs>
      <w:spacing w:line="240" w:lineRule="auto"/>
    </w:pPr>
    <w:rPr>
      <w:rFonts w:ascii="FrnkGothITC Bk BT" w:eastAsia="Times New Roman" w:hAnsi="FrnkGothITC Bk BT"/>
      <w:spacing w:val="0"/>
      <w:sz w:val="12"/>
      <w:szCs w:val="18"/>
    </w:rPr>
  </w:style>
  <w:style w:type="paragraph" w:customStyle="1" w:styleId="Tussentitel">
    <w:name w:val="Tussentitel"/>
    <w:basedOn w:val="Standaard"/>
    <w:next w:val="Standaard"/>
    <w:uiPriority w:val="2"/>
    <w:qFormat/>
    <w:rsid w:val="00512E50"/>
    <w:pPr>
      <w:spacing w:after="60"/>
    </w:pPr>
    <w:rPr>
      <w:rFonts w:ascii="Arial Vet" w:hAnsi="Arial Vet"/>
      <w:b/>
    </w:rPr>
  </w:style>
  <w:style w:type="table" w:styleId="Rastertabel4">
    <w:name w:val="Grid Table 4"/>
    <w:basedOn w:val="Standaardtabel"/>
    <w:uiPriority w:val="49"/>
    <w:rsid w:val="002D3777"/>
    <w:pPr>
      <w:spacing w:after="0" w:line="240" w:lineRule="auto"/>
    </w:pPr>
    <w:rPr>
      <w:rFonts w:ascii="Times New Roman" w:hAnsi="Times New Roman" w:cs="Times New Roman"/>
      <w:sz w:val="20"/>
      <w:szCs w:val="20"/>
      <w:lang w:val="nl-NL" w:eastAsia="nl-N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Weergave">
  <a:themeElements>
    <a:clrScheme name="Weergave">
      <a:dk1>
        <a:srgbClr val="000000"/>
      </a:dk1>
      <a:lt1>
        <a:srgbClr val="FFFFFF"/>
      </a:lt1>
      <a:dk2>
        <a:srgbClr val="46464A"/>
      </a:dk2>
      <a:lt2>
        <a:srgbClr val="D6D3CC"/>
      </a:lt2>
      <a:accent1>
        <a:srgbClr val="6F6F74"/>
      </a:accent1>
      <a:accent2>
        <a:srgbClr val="92A9B9"/>
      </a:accent2>
      <a:accent3>
        <a:srgbClr val="A7B789"/>
      </a:accent3>
      <a:accent4>
        <a:srgbClr val="B9A489"/>
      </a:accent4>
      <a:accent5>
        <a:srgbClr val="8D6374"/>
      </a:accent5>
      <a:accent6>
        <a:srgbClr val="9B7362"/>
      </a:accent6>
      <a:hlink>
        <a:srgbClr val="67AABF"/>
      </a:hlink>
      <a:folHlink>
        <a:srgbClr val="ABAFA5"/>
      </a:folHlink>
    </a:clrScheme>
    <a:fontScheme name="Weergave">
      <a:majorFont>
        <a:latin typeface="Century Schoolbook" panose="0204060405050502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Schoolbook" panose="0204060405050502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Weergave">
      <a:fillStyleLst>
        <a:solidFill>
          <a:schemeClr val="phClr"/>
        </a:solidFill>
        <a:solidFill>
          <a:schemeClr val="phClr">
            <a:tint val="60000"/>
            <a:satMod val="120000"/>
          </a:schemeClr>
        </a:solidFill>
        <a:solidFill>
          <a:schemeClr val="phClr">
            <a:shade val="75000"/>
            <a:satMod val="16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3970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95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240" dir="5400000" algn="tl" rotWithShape="0">
              <a:srgbClr val="000000">
                <a:alpha val="7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contourW="9525" prstMaterial="flat">
            <a:bevelT w="0" h="0" prst="coolSlant"/>
            <a:contourClr>
              <a:schemeClr val="phClr">
                <a:shade val="35000"/>
                <a:satMod val="130000"/>
              </a:schemeClr>
            </a:contourClr>
          </a:sp3d>
        </a:effectStyle>
        <a:effectStyle>
          <a:effectLst>
            <a:outerShdw blurRad="76200" dist="25400" dir="5400000" algn="tl" rotWithShape="0">
              <a:srgbClr val="000000">
                <a:alpha val="5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contourW="19050" prstMaterial="flat">
            <a:bevelT w="0" h="0" prst="coolSlant"/>
            <a:contourClr>
              <a:schemeClr val="phClr">
                <a:shade val="25000"/>
                <a:satMod val="14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4000"/>
                <a:shade val="98000"/>
                <a:satMod val="130000"/>
                <a:lumMod val="102000"/>
              </a:schemeClr>
            </a:gs>
            <a:gs pos="100000">
              <a:schemeClr val="phClr">
                <a:tint val="98000"/>
                <a:shade val="78000"/>
                <a:satMod val="14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View" id="{BA0EB5A6-F2D4-4F82-977B-64ADEE4A2A69}" vid="{3969A8A2-35DB-4E3B-8885-16FD2056867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99E24917-45F6-411E-91E6-79EF106CA820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Westland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José Litjens-Burgersdijk</dc:creator>
  <cp:lastModifiedBy>Litjens, JW (Jose)</cp:lastModifiedBy>
  <cp:revision>4</cp:revision>
  <dcterms:created xsi:type="dcterms:W3CDTF">2023-07-05T11:52:00Z</dcterms:created>
  <dcterms:modified xsi:type="dcterms:W3CDTF">2023-07-14T07:58:00Z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jwlitjens</vt:lpwstr>
  </property>
  <property fmtid="{D5CDD505-2E9C-101B-9397-08002B2CF9AE}" pid="3" name="Header">
    <vt:lpwstr>KOP 024D koptekst rapport extern - titel vast subtitel vraag (+ vraag (sub)dossier in Corsa)</vt:lpwstr>
  </property>
  <property fmtid="{D5CDD505-2E9C-101B-9397-08002B2CF9AE}" pid="4" name="HeaderId">
    <vt:lpwstr>A8E4EF375CC44CFA9416C018CB41DB01</vt:lpwstr>
  </property>
  <property fmtid="{D5CDD505-2E9C-101B-9397-08002B2CF9AE}" pid="5" name="Template">
    <vt:lpwstr>INK 002 beschrijvend document voor Nationale en Europese aanbestedingen</vt:lpwstr>
  </property>
  <property fmtid="{D5CDD505-2E9C-101B-9397-08002B2CF9AE}" pid="6" name="TemplateId">
    <vt:lpwstr>07C419A72A154E30AE2025C9AA4B2AA5</vt:lpwstr>
  </property>
  <property fmtid="{D5CDD505-2E9C-101B-9397-08002B2CF9AE}" pid="7" name="Typist">
    <vt:lpwstr>jwlitjens</vt:lpwstr>
  </property>
  <property fmtid="{D5CDD505-2E9C-101B-9397-08002B2CF9AE}" pid="8" name="CORSA_GUID">
    <vt:lpwstr>896cb3f1-4210-40b4-af14-014dc4de3ee9</vt:lpwstr>
  </property>
  <property fmtid="{D5CDD505-2E9C-101B-9397-08002B2CF9AE}" pid="9" name="CORSA_OBJECTTYPE">
    <vt:lpwstr>S</vt:lpwstr>
  </property>
  <property fmtid="{D5CDD505-2E9C-101B-9397-08002B2CF9AE}" pid="10" name="CORSA_OBJECTID">
    <vt:lpwstr>23-0154069</vt:lpwstr>
  </property>
  <property fmtid="{D5CDD505-2E9C-101B-9397-08002B2CF9AE}" pid="11" name="CORSA_VERSION">
    <vt:lpwstr>3</vt:lpwstr>
  </property>
</Properties>
</file>