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1E152" w14:textId="28F8C527" w:rsidR="00701D5F" w:rsidRDefault="00701D5F" w:rsidP="00701D5F">
      <w:pPr>
        <w:pageBreakBefore/>
        <w:widowControl w:val="0"/>
        <w:shd w:val="clear" w:color="auto" w:fill="000000" w:themeFill="text1"/>
        <w:spacing w:after="120" w:line="240" w:lineRule="auto"/>
        <w:outlineLvl w:val="0"/>
        <w:rPr>
          <w:rFonts w:ascii="Arial Vet" w:eastAsia="Calibri" w:hAnsi="Arial Vet"/>
          <w:b/>
          <w:bCs/>
          <w:sz w:val="24"/>
          <w:szCs w:val="20"/>
        </w:rPr>
      </w:pPr>
      <w:bookmarkStart w:id="0" w:name="_Toc3986820"/>
      <w:bookmarkStart w:id="1" w:name="_Toc107488162"/>
      <w:r>
        <w:rPr>
          <w:rFonts w:ascii="Arial Vet" w:eastAsia="Calibri" w:hAnsi="Arial Vet"/>
          <w:sz w:val="24"/>
        </w:rPr>
        <w:t>Bijlage 1</w:t>
      </w:r>
      <w:r w:rsidR="00046B94">
        <w:rPr>
          <w:rFonts w:ascii="Arial Vet" w:eastAsia="Calibri" w:hAnsi="Arial Vet"/>
          <w:sz w:val="24"/>
        </w:rPr>
        <w:t>n</w:t>
      </w:r>
      <w:r>
        <w:rPr>
          <w:rFonts w:ascii="Arial Vet" w:eastAsia="Calibri" w:hAnsi="Arial Vet"/>
          <w:sz w:val="24"/>
        </w:rPr>
        <w:t xml:space="preserve"> - </w:t>
      </w:r>
      <w:r>
        <w:rPr>
          <w:rFonts w:ascii="Arial Vet" w:eastAsia="Calibri" w:hAnsi="Arial Vet"/>
          <w:sz w:val="24"/>
          <w:szCs w:val="20"/>
        </w:rPr>
        <w:t>Overzicht in te dienen bewijsstukken bij het voornemen tot</w:t>
      </w:r>
      <w:r>
        <w:rPr>
          <w:rFonts w:ascii="Arial Vet" w:eastAsia="Calibri" w:hAnsi="Arial Vet"/>
          <w:b/>
          <w:bCs/>
          <w:sz w:val="24"/>
          <w:szCs w:val="20"/>
        </w:rPr>
        <w:t xml:space="preserve"> gunn</w:t>
      </w:r>
      <w:bookmarkEnd w:id="0"/>
      <w:r>
        <w:rPr>
          <w:rFonts w:ascii="Arial Vet" w:eastAsia="Calibri" w:hAnsi="Arial Vet"/>
          <w:b/>
          <w:bCs/>
          <w:sz w:val="24"/>
          <w:szCs w:val="20"/>
        </w:rPr>
        <w:t>en</w:t>
      </w:r>
      <w:bookmarkEnd w:id="1"/>
    </w:p>
    <w:p w14:paraId="31FE10A9" w14:textId="77777777" w:rsidR="00701D5F" w:rsidRDefault="00701D5F" w:rsidP="00701D5F">
      <w:r>
        <w:t xml:space="preserve">Inschrijver aan wie de Gemeente voornemens is de Opdracht te gunnen, dient onderstaande bewijsstukken binnen tien (10) kalenderdagen </w:t>
      </w:r>
      <w:r>
        <w:rPr>
          <w:b/>
        </w:rPr>
        <w:t xml:space="preserve">na verzoek te </w:t>
      </w:r>
      <w:r>
        <w:t xml:space="preserve">overleggen. </w:t>
      </w:r>
    </w:p>
    <w:p w14:paraId="7AD1DF42" w14:textId="77777777" w:rsidR="00701D5F" w:rsidRDefault="00701D5F" w:rsidP="00701D5F"/>
    <w:p w14:paraId="606EEC33" w14:textId="77777777" w:rsidR="00701D5F" w:rsidRDefault="00701D5F" w:rsidP="00701D5F">
      <w:pPr>
        <w:rPr>
          <w:b/>
        </w:rPr>
      </w:pPr>
      <w:r>
        <w:rPr>
          <w:b/>
        </w:rPr>
        <w:t>Attentie:</w:t>
      </w:r>
    </w:p>
    <w:p w14:paraId="1A6838DF" w14:textId="77777777" w:rsidR="00701D5F" w:rsidRDefault="00701D5F" w:rsidP="00701D5F">
      <w:r>
        <w:t xml:space="preserve">Onderstaande documenten </w:t>
      </w:r>
      <w:r>
        <w:rPr>
          <w:b/>
        </w:rPr>
        <w:t>niet</w:t>
      </w:r>
      <w:r>
        <w:t xml:space="preserve"> meezenden bij de Inschrijving. </w:t>
      </w:r>
    </w:p>
    <w:p w14:paraId="2B5A7C69" w14:textId="77777777" w:rsidR="00701D5F" w:rsidRDefault="00701D5F" w:rsidP="00701D5F"/>
    <w:p w14:paraId="496380DD" w14:textId="77777777" w:rsidR="00701D5F" w:rsidRDefault="00701D5F" w:rsidP="00701D5F">
      <w:r>
        <w:t>Slechts de Inschrijver die de Opdracht voorlopig gegund heeft gekregen, dient op de datum voor het indienen van bewijsmiddelen de volgende documenten over te leggen:</w:t>
      </w:r>
    </w:p>
    <w:p w14:paraId="09538B62" w14:textId="77777777" w:rsidR="00701D5F" w:rsidRDefault="00701D5F" w:rsidP="00701D5F"/>
    <w:tbl>
      <w:tblPr>
        <w:tblStyle w:val="Tabelstijlarcering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951"/>
        <w:gridCol w:w="8801"/>
      </w:tblGrid>
      <w:tr w:rsidR="00701D5F" w14:paraId="0CA41857" w14:textId="77777777" w:rsidTr="00701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6516F40F" w14:textId="77777777" w:rsidR="00701D5F" w:rsidRDefault="00701D5F">
            <w:r>
              <w:t>Bijlage</w:t>
            </w:r>
          </w:p>
        </w:tc>
        <w:tc>
          <w:tcPr>
            <w:tcW w:w="893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hideMark/>
          </w:tcPr>
          <w:p w14:paraId="3C9DCBE6" w14:textId="77777777" w:rsidR="00701D5F" w:rsidRDefault="00701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Documenten</w:t>
            </w:r>
          </w:p>
        </w:tc>
      </w:tr>
      <w:tr w:rsidR="00701D5F" w14:paraId="53A27283" w14:textId="77777777" w:rsidTr="00701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0E4676A8" w14:textId="77777777" w:rsidR="00701D5F" w:rsidRDefault="00701D5F">
            <w:r>
              <w:t>1.</w:t>
            </w:r>
          </w:p>
        </w:tc>
        <w:tc>
          <w:tcPr>
            <w:tcW w:w="89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042D596" w14:textId="77777777" w:rsidR="00701D5F" w:rsidRDefault="00701D5F">
            <w:pPr>
              <w:tabs>
                <w:tab w:val="left" w:pos="1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Uitsluitingsgronden</w:t>
            </w:r>
          </w:p>
          <w:p w14:paraId="5F08AB11" w14:textId="77777777" w:rsidR="00701D5F" w:rsidRDefault="00701D5F">
            <w:pPr>
              <w:tabs>
                <w:tab w:val="left" w:pos="1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lightGray"/>
              </w:rPr>
            </w:pPr>
          </w:p>
          <w:p w14:paraId="6A978144" w14:textId="77777777" w:rsidR="00701D5F" w:rsidRDefault="00701D5F">
            <w:pPr>
              <w:tabs>
                <w:tab w:val="left" w:pos="1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Bewijsstukken ter zake van het op naam van Inschrijver ingediende Uniforme Europese Aanbestedingsdocument, de op naam van afzonderlijke </w:t>
            </w:r>
            <w:proofErr w:type="spellStart"/>
            <w:r>
              <w:t>combinanten</w:t>
            </w:r>
            <w:proofErr w:type="spellEnd"/>
            <w:r>
              <w:t xml:space="preserve"> ingediende Uniforme Europese Aanbestedingsdocumenten, en ook ter zake van de Uniforme Europese Aanbestedingsdocumenten op naam van Derden:</w:t>
            </w:r>
          </w:p>
          <w:p w14:paraId="51470297" w14:textId="77777777" w:rsidR="00701D5F" w:rsidRDefault="00701D5F">
            <w:pPr>
              <w:tabs>
                <w:tab w:val="left" w:pos="1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3B427C" w14:textId="77777777" w:rsidR="00701D5F" w:rsidRDefault="00701D5F">
            <w:pPr>
              <w:tabs>
                <w:tab w:val="left" w:pos="183"/>
              </w:tabs>
              <w:ind w:left="183" w:hanging="1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  <w:r>
              <w:tab/>
              <w:t>een recente (niet ouder dan 2 jaar op het tijdstip van indienen Inschrijving) gedragsverklaring aanbesteden (</w:t>
            </w:r>
            <w:proofErr w:type="spellStart"/>
            <w:r>
              <w:t>VOGRp</w:t>
            </w:r>
            <w:proofErr w:type="spellEnd"/>
            <w:r>
              <w:t xml:space="preserve"> verklaring van het Centraal Orgaan Verklaring omtrent het gedrag (COVOG);</w:t>
            </w:r>
          </w:p>
          <w:p w14:paraId="78724A89" w14:textId="77777777" w:rsidR="00701D5F" w:rsidRDefault="00701D5F">
            <w:pPr>
              <w:tabs>
                <w:tab w:val="left" w:pos="183"/>
              </w:tabs>
              <w:ind w:left="183" w:hanging="1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 een recente (niet ouder dan 6 maanden op het tijdstip van indienen Inschrijving) WKA-verklaring van de Belastingdienst;</w:t>
            </w:r>
          </w:p>
        </w:tc>
      </w:tr>
      <w:tr w:rsidR="00701D5F" w14:paraId="3A395B44" w14:textId="77777777" w:rsidTr="00701D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hideMark/>
          </w:tcPr>
          <w:p w14:paraId="1A0FF877" w14:textId="77777777" w:rsidR="00701D5F" w:rsidRDefault="00701D5F">
            <w:r>
              <w:t>2.</w:t>
            </w:r>
          </w:p>
        </w:tc>
        <w:tc>
          <w:tcPr>
            <w:tcW w:w="8930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71BB9DC8" w14:textId="77777777" w:rsidR="00701D5F" w:rsidRDefault="00701D5F">
            <w:pPr>
              <w:tabs>
                <w:tab w:val="left" w:pos="183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Geschiktheidseisen</w:t>
            </w:r>
          </w:p>
          <w:p w14:paraId="45A0F678" w14:textId="77777777" w:rsidR="00701D5F" w:rsidRDefault="00701D5F">
            <w:pPr>
              <w:tabs>
                <w:tab w:val="left" w:pos="183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B1C3A53" w14:textId="77777777" w:rsidR="00701D5F" w:rsidRDefault="00701D5F">
            <w:pPr>
              <w:tabs>
                <w:tab w:val="left" w:pos="183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Bewijsstukken</w:t>
            </w:r>
          </w:p>
          <w:p w14:paraId="14F66F1A" w14:textId="77777777" w:rsidR="00701D5F" w:rsidRDefault="00701D5F">
            <w:pPr>
              <w:tabs>
                <w:tab w:val="left" w:pos="183"/>
              </w:tabs>
              <w:ind w:left="183" w:hanging="1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- een kopie van een geldige (op het moment van indienen Inschrijving) polis van de  relevante aansprakelijkheidsverzekering </w:t>
            </w:r>
          </w:p>
          <w:p w14:paraId="4D10EFF7" w14:textId="77777777" w:rsidR="00701D5F" w:rsidRDefault="00701D5F">
            <w:pPr>
              <w:tabs>
                <w:tab w:val="left" w:pos="183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of </w:t>
            </w:r>
          </w:p>
          <w:p w14:paraId="1DD2C76D" w14:textId="77777777" w:rsidR="00701D5F" w:rsidRDefault="00701D5F">
            <w:pPr>
              <w:tabs>
                <w:tab w:val="left" w:pos="183"/>
              </w:tabs>
              <w:ind w:left="183" w:hanging="1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 een verklaring van een verzekeringsmaatschappij, waarin de dekking is aangegeven met betrekking tot deze aansprakelijkheid</w:t>
            </w:r>
          </w:p>
        </w:tc>
      </w:tr>
    </w:tbl>
    <w:p w14:paraId="456F2229" w14:textId="77777777" w:rsidR="00701D5F" w:rsidRDefault="00701D5F" w:rsidP="00701D5F">
      <w:r>
        <w:br w:type="textWrapping" w:clear="all"/>
      </w:r>
    </w:p>
    <w:p w14:paraId="2AAEF912" w14:textId="77777777" w:rsidR="00101A7A" w:rsidRPr="00101A7A" w:rsidRDefault="00101A7A" w:rsidP="00101A7A">
      <w:pPr>
        <w:tabs>
          <w:tab w:val="clear" w:pos="357"/>
          <w:tab w:val="left" w:pos="3405"/>
        </w:tabs>
        <w:rPr>
          <w:rFonts w:eastAsia="Calibri"/>
        </w:rPr>
      </w:pPr>
      <w:r w:rsidRPr="00101A7A">
        <w:rPr>
          <w:rFonts w:eastAsia="Calibri"/>
        </w:rPr>
        <w:tab/>
      </w:r>
    </w:p>
    <w:p w14:paraId="1595F7F1" w14:textId="77777777" w:rsidR="00101A7A" w:rsidRPr="00101A7A" w:rsidRDefault="00101A7A" w:rsidP="00101A7A">
      <w:pPr>
        <w:rPr>
          <w:rFonts w:eastAsia="Calibri"/>
        </w:rPr>
      </w:pPr>
    </w:p>
    <w:p w14:paraId="432D6010" w14:textId="77777777" w:rsidR="00426AEB" w:rsidRPr="00426AEB" w:rsidRDefault="00426AEB" w:rsidP="00426AEB">
      <w:pPr>
        <w:rPr>
          <w:kern w:val="0"/>
        </w:rPr>
      </w:pPr>
    </w:p>
    <w:p w14:paraId="3D98289E" w14:textId="77777777" w:rsidR="00841D68" w:rsidRDefault="00841D68" w:rsidP="005A351C"/>
    <w:sectPr w:rsidR="00841D68" w:rsidSect="00AB017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7" w:right="1077" w:bottom="1077" w:left="1077" w:header="539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7BD44" w14:textId="77777777" w:rsidR="00F32A3F" w:rsidRDefault="00F32A3F">
      <w:pPr>
        <w:spacing w:line="240" w:lineRule="auto"/>
      </w:pPr>
      <w:r>
        <w:separator/>
      </w:r>
    </w:p>
  </w:endnote>
  <w:endnote w:type="continuationSeparator" w:id="0">
    <w:p w14:paraId="6668C1F9" w14:textId="77777777" w:rsidR="00F32A3F" w:rsidRDefault="00F32A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nkGothITC Bk BT">
    <w:altName w:val="Calibri"/>
    <w:panose1 w:val="020B0504030503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A830FD" w14:paraId="531881C9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5F517593" w14:textId="77777777" w:rsidR="00BD3640" w:rsidRPr="00C316E5" w:rsidRDefault="00AD7AF9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23-0154069</w:t>
          </w:r>
        </w:p>
      </w:tc>
    </w:tr>
  </w:tbl>
  <w:p w14:paraId="6E37DFBF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708F9985" w14:textId="77777777" w:rsidR="00BD3640" w:rsidRPr="00835A1C" w:rsidRDefault="00BD3640" w:rsidP="002A0128"/>
  <w:p w14:paraId="50017C53" w14:textId="77777777" w:rsidR="006B1EFC" w:rsidRPr="008F49D8" w:rsidRDefault="00AD7AF9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39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39</w:t>
    </w:r>
    <w:r w:rsidR="00EB198D" w:rsidRPr="008F49D8"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A830FD" w14:paraId="1506237D" w14:textId="77777777" w:rsidTr="00B15146">
      <w:trPr>
        <w:cantSplit/>
        <w:trHeight w:val="1701"/>
      </w:trPr>
      <w:tc>
        <w:tcPr>
          <w:tcW w:w="540" w:type="dxa"/>
          <w:textDirection w:val="btLr"/>
          <w:vAlign w:val="center"/>
        </w:tcPr>
        <w:p w14:paraId="3F96BE0F" w14:textId="77777777" w:rsidR="002F2E1D" w:rsidRPr="002805D8" w:rsidRDefault="00AD7AF9" w:rsidP="00B15146">
          <w:pPr>
            <w:pStyle w:val="Formuliernummer"/>
            <w:framePr w:w="312" w:h="1764" w:hRule="exact" w:hSpace="181" w:wrap="around" w:vAnchor="page" w:hAnchor="page" w:x="188" w:y="14559"/>
            <w:shd w:val="solid" w:color="FFFFFF" w:fill="FFFFFF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INK 002</w:t>
          </w:r>
        </w:p>
      </w:tc>
    </w:tr>
  </w:tbl>
  <w:p w14:paraId="278C2450" w14:textId="77777777" w:rsidR="002F2E1D" w:rsidRDefault="002F2E1D" w:rsidP="00B15146">
    <w:pPr>
      <w:framePr w:w="312" w:h="1764" w:hRule="exact" w:hSpace="181" w:wrap="around" w:vAnchor="page" w:hAnchor="page" w:x="188" w:y="14559"/>
      <w:shd w:val="solid" w:color="FFFFFF" w:fill="FFFFFF"/>
    </w:pPr>
  </w:p>
  <w:p w14:paraId="4659E9DA" w14:textId="3D241079" w:rsidR="002F2E1D" w:rsidRPr="00835A1C" w:rsidRDefault="002F2E1D" w:rsidP="00E4401D">
    <w:pPr>
      <w:jc w:val="both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A830FD" w14:paraId="3259BCC7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026D3368" w14:textId="77777777" w:rsidR="00BD3640" w:rsidRPr="00C316E5" w:rsidRDefault="00AD7AF9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23-0154069</w:t>
          </w:r>
        </w:p>
      </w:tc>
    </w:tr>
  </w:tbl>
  <w:p w14:paraId="37ABE747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58D45620" w14:textId="77777777" w:rsidR="00BD3640" w:rsidRPr="00835A1C" w:rsidRDefault="006F06FF" w:rsidP="002A0128">
    <w:r>
      <w:t xml:space="preserve"> </w:t>
    </w:r>
  </w:p>
  <w:p w14:paraId="64F8E077" w14:textId="77777777" w:rsidR="006B1EFC" w:rsidRPr="008F49D8" w:rsidRDefault="00AD7AF9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39</w:t>
    </w:r>
    <w:r w:rsidR="00EB198D" w:rsidRPr="008F49D8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DE78E" w14:textId="77777777" w:rsidR="00F32A3F" w:rsidRDefault="00F32A3F">
      <w:pPr>
        <w:spacing w:line="240" w:lineRule="auto"/>
      </w:pPr>
      <w:r>
        <w:separator/>
      </w:r>
    </w:p>
  </w:footnote>
  <w:footnote w:type="continuationSeparator" w:id="0">
    <w:p w14:paraId="272F461E" w14:textId="77777777" w:rsidR="00F32A3F" w:rsidRDefault="00F32A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A830FD" w14:paraId="1BD59FD1" w14:textId="77777777" w:rsidTr="008F49D8">
      <w:tc>
        <w:tcPr>
          <w:tcW w:w="3261" w:type="dxa"/>
        </w:tcPr>
        <w:p w14:paraId="15B58B71" w14:textId="77777777" w:rsidR="00492657" w:rsidRPr="00EA222E" w:rsidRDefault="00AD7AF9" w:rsidP="00EA222E">
          <w:pPr>
            <w:pStyle w:val="Titelformulier"/>
          </w:pPr>
          <w:r>
            <w:t>Beschrijvend document</w:t>
          </w:r>
        </w:p>
        <w:p w14:paraId="70B33468" w14:textId="7E958ED4" w:rsidR="00492657" w:rsidRPr="001531D1" w:rsidRDefault="00AD7AF9" w:rsidP="00EA222E">
          <w:pPr>
            <w:pStyle w:val="Subtitelformulier"/>
          </w:pPr>
          <w:r>
            <w:t>EUOA Exploitatie en beheer sportaccommodaties</w:t>
          </w:r>
        </w:p>
      </w:tc>
      <w:tc>
        <w:tcPr>
          <w:tcW w:w="3359" w:type="dxa"/>
          <w:vMerge w:val="restart"/>
        </w:tcPr>
        <w:p w14:paraId="25EE6920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 w:val="restart"/>
        </w:tcPr>
        <w:p w14:paraId="4643C778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31480E14" w14:textId="77777777" w:rsidR="00492657" w:rsidRDefault="00AD7AF9" w:rsidP="00385D5D">
          <w:pPr>
            <w:pStyle w:val="Adresgegevens"/>
          </w:pPr>
          <w:r w:rsidRPr="003E782B">
            <w:t>Bezoekadres</w:t>
          </w:r>
          <w:r>
            <w:t>: Laan van de Glazen Stad 1</w:t>
          </w:r>
          <w:r w:rsidR="00423385">
            <w:t>,</w:t>
          </w:r>
          <w:r>
            <w:t xml:space="preserve"> 2672 TA Naaldwijk</w:t>
          </w:r>
        </w:p>
        <w:p w14:paraId="3450D3AF" w14:textId="77777777" w:rsidR="00423385" w:rsidRPr="00423385" w:rsidRDefault="00AD7AF9" w:rsidP="001757EB">
          <w:pPr>
            <w:pStyle w:val="Adresgegevens"/>
          </w:pPr>
          <w:r w:rsidRPr="003E782B">
            <w:t>Postadres</w:t>
          </w:r>
          <w:r>
            <w:t>:</w:t>
          </w:r>
          <w:r w:rsidR="00385D5D">
            <w:t xml:space="preserve"> </w:t>
          </w:r>
          <w:r>
            <w:t>Postbus 150, 2670 AD Naaldwijk</w:t>
          </w:r>
        </w:p>
      </w:tc>
    </w:tr>
    <w:tr w:rsidR="00A830FD" w14:paraId="31924CAC" w14:textId="77777777" w:rsidTr="008F49D8">
      <w:trPr>
        <w:trHeight w:val="600"/>
      </w:trPr>
      <w:tc>
        <w:tcPr>
          <w:tcW w:w="3261" w:type="dxa"/>
        </w:tcPr>
        <w:p w14:paraId="6D60D416" w14:textId="77777777" w:rsidR="00492657" w:rsidRPr="005A6F70" w:rsidRDefault="00AD7AF9" w:rsidP="00EA222E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36B554EA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/>
        </w:tcPr>
        <w:p w14:paraId="658777D6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190D3CFD" w14:textId="77777777" w:rsidR="00492657" w:rsidRDefault="00AD7AF9" w:rsidP="006B4D48">
          <w:pPr>
            <w:pStyle w:val="Adresgegevens"/>
          </w:pPr>
          <w:r>
            <w:t>T</w:t>
          </w:r>
        </w:p>
        <w:p w14:paraId="2BE96D22" w14:textId="77777777" w:rsidR="00492657" w:rsidRDefault="00AD7AF9" w:rsidP="006B4D48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350C862C" w14:textId="77777777" w:rsidR="00492657" w:rsidRDefault="00AD7AF9" w:rsidP="006B4D48">
          <w:pPr>
            <w:pStyle w:val="Adresgegevens"/>
          </w:pPr>
          <w:r>
            <w:t>14 0174</w:t>
          </w:r>
        </w:p>
        <w:p w14:paraId="3C841123" w14:textId="77777777" w:rsidR="005D708F" w:rsidRPr="005D708F" w:rsidRDefault="00AD7AF9" w:rsidP="006B4D48">
          <w:pPr>
            <w:pStyle w:val="Adresgegevens"/>
          </w:pPr>
          <w:r>
            <w:t>Inkoop@gemeentewestland.nl</w:t>
          </w:r>
        </w:p>
      </w:tc>
    </w:tr>
  </w:tbl>
  <w:p w14:paraId="54943DF9" w14:textId="77777777" w:rsidR="006B1EFC" w:rsidRPr="006A519C" w:rsidRDefault="00AD7AF9" w:rsidP="00EA222E">
    <w:pPr>
      <w:spacing w:after="120"/>
    </w:pPr>
    <w:r>
      <w:rPr>
        <w:noProof/>
      </w:rPr>
      <w:drawing>
        <wp:anchor distT="0" distB="0" distL="114300" distR="114300" simplePos="0" relativeHeight="251658240" behindDoc="1" locked="1" layoutInCell="1" allowOverlap="0" wp14:anchorId="4BE71CD0" wp14:editId="7C493D16">
          <wp:simplePos x="0" y="0"/>
          <wp:positionH relativeFrom="page">
            <wp:posOffset>2790825</wp:posOffset>
          </wp:positionH>
          <wp:positionV relativeFrom="page">
            <wp:posOffset>400050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205BD2" w14:paraId="6B8C3D69" w14:textId="77777777" w:rsidTr="007308AF">
      <w:tc>
        <w:tcPr>
          <w:tcW w:w="3261" w:type="dxa"/>
        </w:tcPr>
        <w:p w14:paraId="59C6C90F" w14:textId="77777777" w:rsidR="00205BD2" w:rsidRPr="00EA222E" w:rsidRDefault="00205BD2" w:rsidP="00205BD2">
          <w:pPr>
            <w:pStyle w:val="Titelformulier"/>
          </w:pPr>
          <w:r>
            <w:t>Beschrijvend document</w:t>
          </w:r>
        </w:p>
        <w:p w14:paraId="3A1C1BF7" w14:textId="77777777" w:rsidR="00205BD2" w:rsidRPr="001531D1" w:rsidRDefault="00205BD2" w:rsidP="00205BD2">
          <w:pPr>
            <w:pStyle w:val="Subtitelformulier"/>
          </w:pPr>
          <w:r>
            <w:t>EUOA Exploitatie en beheer sportaccommodaties</w:t>
          </w:r>
        </w:p>
      </w:tc>
      <w:tc>
        <w:tcPr>
          <w:tcW w:w="3359" w:type="dxa"/>
          <w:vMerge w:val="restart"/>
        </w:tcPr>
        <w:p w14:paraId="0804747B" w14:textId="77777777" w:rsidR="00205BD2" w:rsidRDefault="00205BD2" w:rsidP="00205BD2">
          <w:pPr>
            <w:pStyle w:val="Titelformulier"/>
            <w:rPr>
              <w:noProof/>
            </w:rPr>
          </w:pPr>
          <w:r>
            <w:rPr>
              <w:noProof/>
            </w:rPr>
            <w:t>\</w:t>
          </w:r>
        </w:p>
        <w:p w14:paraId="4B736233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09C7C214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2BF83413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51CAA882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6369B290" w14:textId="6BF2844F" w:rsidR="00205BD2" w:rsidRDefault="00205BD2" w:rsidP="00205BD2">
          <w:pPr>
            <w:pStyle w:val="Titelformulier"/>
          </w:pPr>
          <w:r>
            <w:rPr>
              <w:noProof/>
            </w:rPr>
            <w:drawing>
              <wp:inline distT="0" distB="0" distL="0" distR="0" wp14:anchorId="24B56DB4" wp14:editId="06065ECD">
                <wp:extent cx="2059940" cy="666572"/>
                <wp:effectExtent l="0" t="0" r="0" b="635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3260" cy="6741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" w:type="dxa"/>
          <w:vMerge w:val="restart"/>
        </w:tcPr>
        <w:p w14:paraId="68F4245D" w14:textId="77777777" w:rsidR="00205BD2" w:rsidRDefault="00205BD2" w:rsidP="00205BD2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7923ECC2" w14:textId="77777777" w:rsidR="00205BD2" w:rsidRDefault="00205BD2" w:rsidP="00205BD2">
          <w:pPr>
            <w:pStyle w:val="Adresgegevens"/>
          </w:pPr>
          <w:r w:rsidRPr="003E782B">
            <w:t>Bezoekadres</w:t>
          </w:r>
          <w:r>
            <w:t>: Laan van de Glazen Stad 1, 2672 TA Naaldwijk</w:t>
          </w:r>
        </w:p>
        <w:p w14:paraId="723EBAAC" w14:textId="77777777" w:rsidR="00205BD2" w:rsidRPr="00423385" w:rsidRDefault="00205BD2" w:rsidP="00205BD2">
          <w:pPr>
            <w:pStyle w:val="Adresgegevens"/>
          </w:pPr>
          <w:r w:rsidRPr="003E782B">
            <w:t>Postadres</w:t>
          </w:r>
          <w:r>
            <w:t>: Postbus 150, 2670 AD Naaldwijk</w:t>
          </w:r>
        </w:p>
      </w:tc>
    </w:tr>
    <w:tr w:rsidR="00205BD2" w14:paraId="0BC6FCB1" w14:textId="77777777" w:rsidTr="007308AF">
      <w:trPr>
        <w:trHeight w:val="600"/>
      </w:trPr>
      <w:tc>
        <w:tcPr>
          <w:tcW w:w="3261" w:type="dxa"/>
        </w:tcPr>
        <w:p w14:paraId="7E1CD8C1" w14:textId="77777777" w:rsidR="00205BD2" w:rsidRPr="005A6F70" w:rsidRDefault="00205BD2" w:rsidP="00205BD2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33B46ECE" w14:textId="77777777" w:rsidR="00205BD2" w:rsidRDefault="00205BD2" w:rsidP="00205BD2">
          <w:pPr>
            <w:pStyle w:val="Titelformulier"/>
          </w:pPr>
        </w:p>
      </w:tc>
      <w:tc>
        <w:tcPr>
          <w:tcW w:w="326" w:type="dxa"/>
          <w:vMerge/>
        </w:tcPr>
        <w:p w14:paraId="2C0BB712" w14:textId="77777777" w:rsidR="00205BD2" w:rsidRDefault="00205BD2" w:rsidP="00205BD2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587AE609" w14:textId="77777777" w:rsidR="00205BD2" w:rsidRDefault="00205BD2" w:rsidP="00205BD2">
          <w:pPr>
            <w:pStyle w:val="Adresgegevens"/>
          </w:pPr>
          <w:r>
            <w:t>T</w:t>
          </w:r>
        </w:p>
        <w:p w14:paraId="7DD7BF75" w14:textId="77777777" w:rsidR="00205BD2" w:rsidRDefault="00205BD2" w:rsidP="00205BD2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58D8E3B0" w14:textId="77777777" w:rsidR="00205BD2" w:rsidRDefault="00205BD2" w:rsidP="00205BD2">
          <w:pPr>
            <w:pStyle w:val="Adresgegevens"/>
          </w:pPr>
          <w:r>
            <w:t>14 0174</w:t>
          </w:r>
        </w:p>
        <w:p w14:paraId="13A3BE44" w14:textId="77777777" w:rsidR="00205BD2" w:rsidRPr="005D708F" w:rsidRDefault="00205BD2" w:rsidP="00205BD2">
          <w:pPr>
            <w:pStyle w:val="Adresgegevens"/>
          </w:pPr>
          <w:r>
            <w:t>Inkoop@gemeentewestland.nl</w:t>
          </w:r>
        </w:p>
      </w:tc>
    </w:tr>
  </w:tbl>
  <w:p w14:paraId="00E0C1B7" w14:textId="77777777" w:rsidR="00205BD2" w:rsidRDefault="00205B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640978"/>
    <w:multiLevelType w:val="hybridMultilevel"/>
    <w:tmpl w:val="F0162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F7BA9"/>
    <w:multiLevelType w:val="hybridMultilevel"/>
    <w:tmpl w:val="8E9096DC"/>
    <w:lvl w:ilvl="0" w:tplc="B882019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D63E80C2" w:tentative="1">
      <w:start w:val="1"/>
      <w:numFmt w:val="lowerLetter"/>
      <w:lvlText w:val="%2."/>
      <w:lvlJc w:val="left"/>
      <w:pPr>
        <w:ind w:left="1080" w:hanging="360"/>
      </w:pPr>
    </w:lvl>
    <w:lvl w:ilvl="2" w:tplc="FC80856A" w:tentative="1">
      <w:start w:val="1"/>
      <w:numFmt w:val="lowerRoman"/>
      <w:lvlText w:val="%3."/>
      <w:lvlJc w:val="right"/>
      <w:pPr>
        <w:ind w:left="1800" w:hanging="180"/>
      </w:pPr>
    </w:lvl>
    <w:lvl w:ilvl="3" w:tplc="93D49DE6" w:tentative="1">
      <w:start w:val="1"/>
      <w:numFmt w:val="decimal"/>
      <w:lvlText w:val="%4."/>
      <w:lvlJc w:val="left"/>
      <w:pPr>
        <w:ind w:left="2520" w:hanging="360"/>
      </w:pPr>
    </w:lvl>
    <w:lvl w:ilvl="4" w:tplc="028E4820" w:tentative="1">
      <w:start w:val="1"/>
      <w:numFmt w:val="lowerLetter"/>
      <w:lvlText w:val="%5."/>
      <w:lvlJc w:val="left"/>
      <w:pPr>
        <w:ind w:left="3240" w:hanging="360"/>
      </w:pPr>
    </w:lvl>
    <w:lvl w:ilvl="5" w:tplc="727EC398" w:tentative="1">
      <w:start w:val="1"/>
      <w:numFmt w:val="lowerRoman"/>
      <w:lvlText w:val="%6."/>
      <w:lvlJc w:val="right"/>
      <w:pPr>
        <w:ind w:left="3960" w:hanging="180"/>
      </w:pPr>
    </w:lvl>
    <w:lvl w:ilvl="6" w:tplc="5B42715A" w:tentative="1">
      <w:start w:val="1"/>
      <w:numFmt w:val="decimal"/>
      <w:lvlText w:val="%7."/>
      <w:lvlJc w:val="left"/>
      <w:pPr>
        <w:ind w:left="4680" w:hanging="360"/>
      </w:pPr>
    </w:lvl>
    <w:lvl w:ilvl="7" w:tplc="E3EA3A34" w:tentative="1">
      <w:start w:val="1"/>
      <w:numFmt w:val="lowerLetter"/>
      <w:lvlText w:val="%8."/>
      <w:lvlJc w:val="left"/>
      <w:pPr>
        <w:ind w:left="5400" w:hanging="360"/>
      </w:pPr>
    </w:lvl>
    <w:lvl w:ilvl="8" w:tplc="6CBE1B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297181"/>
    <w:multiLevelType w:val="hybridMultilevel"/>
    <w:tmpl w:val="6EBA578A"/>
    <w:lvl w:ilvl="0" w:tplc="8ABCC876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FF3A0A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19E15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05635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7C876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3644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7A82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E7EC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C2F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9" w15:restartNumberingAfterBreak="0">
    <w:nsid w:val="3C484EFC"/>
    <w:multiLevelType w:val="hybridMultilevel"/>
    <w:tmpl w:val="F27E927E"/>
    <w:lvl w:ilvl="0" w:tplc="A902325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8B361C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FAF0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C46A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14EA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9C18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6450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22FA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A924B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11" w15:restartNumberingAfterBreak="0">
    <w:nsid w:val="460F6441"/>
    <w:multiLevelType w:val="hybridMultilevel"/>
    <w:tmpl w:val="E91ED500"/>
    <w:lvl w:ilvl="0" w:tplc="10167B66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C633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A49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67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3E0A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8F0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82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C271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5295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5BF4167"/>
    <w:multiLevelType w:val="hybridMultilevel"/>
    <w:tmpl w:val="7C44D434"/>
    <w:lvl w:ilvl="0" w:tplc="E7204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A0A07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2AC9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70B10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672804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B7620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6A1C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62F1A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64A22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A63497"/>
    <w:multiLevelType w:val="hybridMultilevel"/>
    <w:tmpl w:val="AC06EC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C0896"/>
    <w:multiLevelType w:val="hybridMultilevel"/>
    <w:tmpl w:val="1CC03318"/>
    <w:lvl w:ilvl="0" w:tplc="04D0F53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8C9A60F2" w:tentative="1">
      <w:start w:val="1"/>
      <w:numFmt w:val="lowerLetter"/>
      <w:lvlText w:val="%2."/>
      <w:lvlJc w:val="left"/>
      <w:pPr>
        <w:ind w:left="1440" w:hanging="360"/>
      </w:pPr>
    </w:lvl>
    <w:lvl w:ilvl="2" w:tplc="C1E8770C" w:tentative="1">
      <w:start w:val="1"/>
      <w:numFmt w:val="lowerRoman"/>
      <w:lvlText w:val="%3."/>
      <w:lvlJc w:val="right"/>
      <w:pPr>
        <w:ind w:left="2160" w:hanging="180"/>
      </w:pPr>
    </w:lvl>
    <w:lvl w:ilvl="3" w:tplc="8E04B15A" w:tentative="1">
      <w:start w:val="1"/>
      <w:numFmt w:val="decimal"/>
      <w:lvlText w:val="%4."/>
      <w:lvlJc w:val="left"/>
      <w:pPr>
        <w:ind w:left="2880" w:hanging="360"/>
      </w:pPr>
    </w:lvl>
    <w:lvl w:ilvl="4" w:tplc="3CCA64F6" w:tentative="1">
      <w:start w:val="1"/>
      <w:numFmt w:val="lowerLetter"/>
      <w:lvlText w:val="%5."/>
      <w:lvlJc w:val="left"/>
      <w:pPr>
        <w:ind w:left="3600" w:hanging="360"/>
      </w:pPr>
    </w:lvl>
    <w:lvl w:ilvl="5" w:tplc="8C3C64B2" w:tentative="1">
      <w:start w:val="1"/>
      <w:numFmt w:val="lowerRoman"/>
      <w:lvlText w:val="%6."/>
      <w:lvlJc w:val="right"/>
      <w:pPr>
        <w:ind w:left="4320" w:hanging="180"/>
      </w:pPr>
    </w:lvl>
    <w:lvl w:ilvl="6" w:tplc="9A367350" w:tentative="1">
      <w:start w:val="1"/>
      <w:numFmt w:val="decimal"/>
      <w:lvlText w:val="%7."/>
      <w:lvlJc w:val="left"/>
      <w:pPr>
        <w:ind w:left="5040" w:hanging="360"/>
      </w:pPr>
    </w:lvl>
    <w:lvl w:ilvl="7" w:tplc="511063D0" w:tentative="1">
      <w:start w:val="1"/>
      <w:numFmt w:val="lowerLetter"/>
      <w:lvlText w:val="%8."/>
      <w:lvlJc w:val="left"/>
      <w:pPr>
        <w:ind w:left="5760" w:hanging="360"/>
      </w:pPr>
    </w:lvl>
    <w:lvl w:ilvl="8" w:tplc="A1523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ED54CDC"/>
    <w:multiLevelType w:val="hybridMultilevel"/>
    <w:tmpl w:val="8D9E6618"/>
    <w:lvl w:ilvl="0" w:tplc="FD9ABA8C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40F2E94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A1EF77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BCEAA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11AD5A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A06B1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01427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E76362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F541AB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</w:abstractNum>
  <w:abstractNum w:abstractNumId="20" w15:restartNumberingAfterBreak="0">
    <w:nsid w:val="6D692946"/>
    <w:multiLevelType w:val="hybridMultilevel"/>
    <w:tmpl w:val="E068B322"/>
    <w:lvl w:ilvl="0" w:tplc="66A67400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4B4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615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E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AE4D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5A3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5CF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A2A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E8B3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5BC6BD7"/>
    <w:multiLevelType w:val="hybridMultilevel"/>
    <w:tmpl w:val="CFE63DA4"/>
    <w:lvl w:ilvl="0" w:tplc="847C0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B10D304">
      <w:numFmt w:val="bullet"/>
      <w:lvlText w:val="-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E7C2C0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202F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107C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663E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BE3F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602D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C667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740D31"/>
    <w:multiLevelType w:val="hybridMultilevel"/>
    <w:tmpl w:val="77E86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F2259"/>
    <w:multiLevelType w:val="hybridMultilevel"/>
    <w:tmpl w:val="BF6663FA"/>
    <w:lvl w:ilvl="0" w:tplc="E382820C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D8E37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5E4C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2460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82F6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62A0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8220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2890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E261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26" w15:restartNumberingAfterBreak="0">
    <w:nsid w:val="7EE56E5B"/>
    <w:multiLevelType w:val="hybridMultilevel"/>
    <w:tmpl w:val="F75E5E96"/>
    <w:lvl w:ilvl="0" w:tplc="FCCCA5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780D9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C079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069B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DA4A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84F5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E4684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063F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8A54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823660">
    <w:abstractNumId w:val="1"/>
  </w:num>
  <w:num w:numId="2" w16cid:durableId="104883336">
    <w:abstractNumId w:val="15"/>
  </w:num>
  <w:num w:numId="3" w16cid:durableId="672534076">
    <w:abstractNumId w:val="1"/>
  </w:num>
  <w:num w:numId="4" w16cid:durableId="1588684333">
    <w:abstractNumId w:val="9"/>
  </w:num>
  <w:num w:numId="5" w16cid:durableId="33771303">
    <w:abstractNumId w:val="5"/>
  </w:num>
  <w:num w:numId="6" w16cid:durableId="882402063">
    <w:abstractNumId w:val="2"/>
  </w:num>
  <w:num w:numId="7" w16cid:durableId="1180118279">
    <w:abstractNumId w:val="5"/>
  </w:num>
  <w:num w:numId="8" w16cid:durableId="987127404">
    <w:abstractNumId w:val="2"/>
  </w:num>
  <w:num w:numId="9" w16cid:durableId="617957305">
    <w:abstractNumId w:val="16"/>
  </w:num>
  <w:num w:numId="10" w16cid:durableId="1223298187">
    <w:abstractNumId w:val="25"/>
  </w:num>
  <w:num w:numId="11" w16cid:durableId="1839341041">
    <w:abstractNumId w:val="0"/>
  </w:num>
  <w:num w:numId="12" w16cid:durableId="2014674298">
    <w:abstractNumId w:val="11"/>
  </w:num>
  <w:num w:numId="13" w16cid:durableId="1192765954">
    <w:abstractNumId w:val="21"/>
  </w:num>
  <w:num w:numId="14" w16cid:durableId="542446567">
    <w:abstractNumId w:val="7"/>
  </w:num>
  <w:num w:numId="15" w16cid:durableId="2089187981">
    <w:abstractNumId w:val="8"/>
  </w:num>
  <w:num w:numId="16" w16cid:durableId="1144467762">
    <w:abstractNumId w:val="17"/>
  </w:num>
  <w:num w:numId="17" w16cid:durableId="1996303298">
    <w:abstractNumId w:val="24"/>
  </w:num>
  <w:num w:numId="18" w16cid:durableId="1259943348">
    <w:abstractNumId w:val="12"/>
  </w:num>
  <w:num w:numId="19" w16cid:durableId="1200557953">
    <w:abstractNumId w:val="19"/>
  </w:num>
  <w:num w:numId="20" w16cid:durableId="1830173023">
    <w:abstractNumId w:val="20"/>
  </w:num>
  <w:num w:numId="21" w16cid:durableId="1173489199">
    <w:abstractNumId w:val="18"/>
  </w:num>
  <w:num w:numId="22" w16cid:durableId="560137909">
    <w:abstractNumId w:val="10"/>
  </w:num>
  <w:num w:numId="23" w16cid:durableId="727652939">
    <w:abstractNumId w:val="6"/>
  </w:num>
  <w:num w:numId="24" w16cid:durableId="2118911759">
    <w:abstractNumId w:val="4"/>
  </w:num>
  <w:num w:numId="25" w16cid:durableId="291446013">
    <w:abstractNumId w:val="22"/>
  </w:num>
  <w:num w:numId="26" w16cid:durableId="581985591">
    <w:abstractNumId w:val="26"/>
  </w:num>
  <w:num w:numId="27" w16cid:durableId="584656143">
    <w:abstractNumId w:val="13"/>
  </w:num>
  <w:num w:numId="28" w16cid:durableId="519903603">
    <w:abstractNumId w:val="23"/>
  </w:num>
  <w:num w:numId="29" w16cid:durableId="72557383">
    <w:abstractNumId w:val="3"/>
  </w:num>
  <w:num w:numId="30" w16cid:durableId="85852750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29"/>
    <w:rsid w:val="000059DB"/>
    <w:rsid w:val="00005E68"/>
    <w:rsid w:val="00010DE1"/>
    <w:rsid w:val="00012B33"/>
    <w:rsid w:val="0002401E"/>
    <w:rsid w:val="000333EE"/>
    <w:rsid w:val="00042A03"/>
    <w:rsid w:val="00046B94"/>
    <w:rsid w:val="00052D18"/>
    <w:rsid w:val="00061419"/>
    <w:rsid w:val="000717C3"/>
    <w:rsid w:val="00071A32"/>
    <w:rsid w:val="0007234E"/>
    <w:rsid w:val="00072961"/>
    <w:rsid w:val="000905DF"/>
    <w:rsid w:val="00093105"/>
    <w:rsid w:val="000A71FD"/>
    <w:rsid w:val="000B30F3"/>
    <w:rsid w:val="000C433B"/>
    <w:rsid w:val="000C4921"/>
    <w:rsid w:val="000C5B86"/>
    <w:rsid w:val="000C75AB"/>
    <w:rsid w:val="000D2053"/>
    <w:rsid w:val="000F1BD7"/>
    <w:rsid w:val="000F391A"/>
    <w:rsid w:val="00101A7A"/>
    <w:rsid w:val="00107B13"/>
    <w:rsid w:val="00110FD8"/>
    <w:rsid w:val="0011245C"/>
    <w:rsid w:val="0011308E"/>
    <w:rsid w:val="001221D0"/>
    <w:rsid w:val="001371B1"/>
    <w:rsid w:val="00140E7D"/>
    <w:rsid w:val="00150131"/>
    <w:rsid w:val="00150213"/>
    <w:rsid w:val="001531D1"/>
    <w:rsid w:val="00153E3B"/>
    <w:rsid w:val="0017337A"/>
    <w:rsid w:val="00173F1F"/>
    <w:rsid w:val="001757EB"/>
    <w:rsid w:val="00175BB7"/>
    <w:rsid w:val="00175FF0"/>
    <w:rsid w:val="0018229E"/>
    <w:rsid w:val="00183BB8"/>
    <w:rsid w:val="0019341B"/>
    <w:rsid w:val="00196506"/>
    <w:rsid w:val="001A2A5F"/>
    <w:rsid w:val="001A4BA7"/>
    <w:rsid w:val="001B0B5A"/>
    <w:rsid w:val="001B2C53"/>
    <w:rsid w:val="001C4823"/>
    <w:rsid w:val="001D030C"/>
    <w:rsid w:val="001D5619"/>
    <w:rsid w:val="001E0236"/>
    <w:rsid w:val="001E1DD1"/>
    <w:rsid w:val="001E43A1"/>
    <w:rsid w:val="001F3CF5"/>
    <w:rsid w:val="001F576D"/>
    <w:rsid w:val="002012CE"/>
    <w:rsid w:val="00204628"/>
    <w:rsid w:val="00205BD2"/>
    <w:rsid w:val="00221FB8"/>
    <w:rsid w:val="002227C4"/>
    <w:rsid w:val="002232AB"/>
    <w:rsid w:val="002239AC"/>
    <w:rsid w:val="002239DC"/>
    <w:rsid w:val="00226A31"/>
    <w:rsid w:val="002316CA"/>
    <w:rsid w:val="00232590"/>
    <w:rsid w:val="00235D6F"/>
    <w:rsid w:val="00237A86"/>
    <w:rsid w:val="00242669"/>
    <w:rsid w:val="0024422B"/>
    <w:rsid w:val="00244657"/>
    <w:rsid w:val="0025370B"/>
    <w:rsid w:val="00265480"/>
    <w:rsid w:val="00276440"/>
    <w:rsid w:val="002805D8"/>
    <w:rsid w:val="002874C1"/>
    <w:rsid w:val="00296198"/>
    <w:rsid w:val="002A0128"/>
    <w:rsid w:val="002A0CAB"/>
    <w:rsid w:val="002B1694"/>
    <w:rsid w:val="002B5BEA"/>
    <w:rsid w:val="002C135A"/>
    <w:rsid w:val="002D3777"/>
    <w:rsid w:val="002D636D"/>
    <w:rsid w:val="002E3472"/>
    <w:rsid w:val="002F29D6"/>
    <w:rsid w:val="002F2E1D"/>
    <w:rsid w:val="003055B1"/>
    <w:rsid w:val="00313C47"/>
    <w:rsid w:val="00315942"/>
    <w:rsid w:val="00322921"/>
    <w:rsid w:val="0032592F"/>
    <w:rsid w:val="003427B7"/>
    <w:rsid w:val="00342E01"/>
    <w:rsid w:val="00343055"/>
    <w:rsid w:val="00346F4A"/>
    <w:rsid w:val="0035366D"/>
    <w:rsid w:val="0035550D"/>
    <w:rsid w:val="0036164D"/>
    <w:rsid w:val="00366557"/>
    <w:rsid w:val="00371776"/>
    <w:rsid w:val="00374CAB"/>
    <w:rsid w:val="00384FEA"/>
    <w:rsid w:val="00385575"/>
    <w:rsid w:val="00385D5D"/>
    <w:rsid w:val="003909E3"/>
    <w:rsid w:val="0039248A"/>
    <w:rsid w:val="003945ED"/>
    <w:rsid w:val="003A4076"/>
    <w:rsid w:val="003B089F"/>
    <w:rsid w:val="003E09AB"/>
    <w:rsid w:val="003E693D"/>
    <w:rsid w:val="003E782B"/>
    <w:rsid w:val="003F0F33"/>
    <w:rsid w:val="003F2F0A"/>
    <w:rsid w:val="003F35A5"/>
    <w:rsid w:val="003F77CA"/>
    <w:rsid w:val="00400C2C"/>
    <w:rsid w:val="00402721"/>
    <w:rsid w:val="004074E0"/>
    <w:rsid w:val="0042159B"/>
    <w:rsid w:val="00423385"/>
    <w:rsid w:val="00423DAE"/>
    <w:rsid w:val="00424456"/>
    <w:rsid w:val="00426AEB"/>
    <w:rsid w:val="0042709D"/>
    <w:rsid w:val="00432A8C"/>
    <w:rsid w:val="00440E9C"/>
    <w:rsid w:val="00441E84"/>
    <w:rsid w:val="004475D3"/>
    <w:rsid w:val="00452502"/>
    <w:rsid w:val="004552DD"/>
    <w:rsid w:val="00456875"/>
    <w:rsid w:val="00460D76"/>
    <w:rsid w:val="004640F5"/>
    <w:rsid w:val="00475E1F"/>
    <w:rsid w:val="00480D45"/>
    <w:rsid w:val="00481E6F"/>
    <w:rsid w:val="004848DE"/>
    <w:rsid w:val="00490E6E"/>
    <w:rsid w:val="00491D91"/>
    <w:rsid w:val="00492657"/>
    <w:rsid w:val="00495905"/>
    <w:rsid w:val="004975B5"/>
    <w:rsid w:val="0049793E"/>
    <w:rsid w:val="004A0810"/>
    <w:rsid w:val="004A6D3C"/>
    <w:rsid w:val="004A7786"/>
    <w:rsid w:val="004B4C9B"/>
    <w:rsid w:val="004B6EA6"/>
    <w:rsid w:val="004D4BDF"/>
    <w:rsid w:val="004D5248"/>
    <w:rsid w:val="004E0EA1"/>
    <w:rsid w:val="004F2212"/>
    <w:rsid w:val="004F261D"/>
    <w:rsid w:val="005042B2"/>
    <w:rsid w:val="005063D0"/>
    <w:rsid w:val="00511536"/>
    <w:rsid w:val="00511D40"/>
    <w:rsid w:val="00512124"/>
    <w:rsid w:val="00514952"/>
    <w:rsid w:val="005154B2"/>
    <w:rsid w:val="00520D9F"/>
    <w:rsid w:val="005212D1"/>
    <w:rsid w:val="005257D3"/>
    <w:rsid w:val="00526ED5"/>
    <w:rsid w:val="0052766A"/>
    <w:rsid w:val="00530341"/>
    <w:rsid w:val="00530C6D"/>
    <w:rsid w:val="00531B55"/>
    <w:rsid w:val="00533FA8"/>
    <w:rsid w:val="00536E92"/>
    <w:rsid w:val="00546DF9"/>
    <w:rsid w:val="00547B35"/>
    <w:rsid w:val="00551246"/>
    <w:rsid w:val="005676AF"/>
    <w:rsid w:val="00575B43"/>
    <w:rsid w:val="00581D6F"/>
    <w:rsid w:val="00581FB4"/>
    <w:rsid w:val="00585308"/>
    <w:rsid w:val="00587B5C"/>
    <w:rsid w:val="00591380"/>
    <w:rsid w:val="00596470"/>
    <w:rsid w:val="00596522"/>
    <w:rsid w:val="00596D84"/>
    <w:rsid w:val="00597530"/>
    <w:rsid w:val="005A221F"/>
    <w:rsid w:val="005A2D2A"/>
    <w:rsid w:val="005A351C"/>
    <w:rsid w:val="005A56D4"/>
    <w:rsid w:val="005A6F70"/>
    <w:rsid w:val="005A7D7E"/>
    <w:rsid w:val="005B13EA"/>
    <w:rsid w:val="005C3E71"/>
    <w:rsid w:val="005C68EA"/>
    <w:rsid w:val="005D0494"/>
    <w:rsid w:val="005D708F"/>
    <w:rsid w:val="005E3A33"/>
    <w:rsid w:val="005E3C38"/>
    <w:rsid w:val="005E7026"/>
    <w:rsid w:val="005F2B5F"/>
    <w:rsid w:val="006036C3"/>
    <w:rsid w:val="00607A30"/>
    <w:rsid w:val="006108FA"/>
    <w:rsid w:val="00613804"/>
    <w:rsid w:val="0061577D"/>
    <w:rsid w:val="00620158"/>
    <w:rsid w:val="00622D90"/>
    <w:rsid w:val="00634E7F"/>
    <w:rsid w:val="006439E5"/>
    <w:rsid w:val="00674DEA"/>
    <w:rsid w:val="006779E1"/>
    <w:rsid w:val="00684676"/>
    <w:rsid w:val="00691393"/>
    <w:rsid w:val="006A1E43"/>
    <w:rsid w:val="006A519C"/>
    <w:rsid w:val="006B032A"/>
    <w:rsid w:val="006B1EFC"/>
    <w:rsid w:val="006B4D48"/>
    <w:rsid w:val="006C2B82"/>
    <w:rsid w:val="006C7E62"/>
    <w:rsid w:val="006D22FC"/>
    <w:rsid w:val="006D35F6"/>
    <w:rsid w:val="006E063C"/>
    <w:rsid w:val="006E6BBB"/>
    <w:rsid w:val="006F06FF"/>
    <w:rsid w:val="006F0A73"/>
    <w:rsid w:val="00701D5F"/>
    <w:rsid w:val="00715994"/>
    <w:rsid w:val="007174EB"/>
    <w:rsid w:val="00724388"/>
    <w:rsid w:val="00725EFE"/>
    <w:rsid w:val="00730AFC"/>
    <w:rsid w:val="00732C4E"/>
    <w:rsid w:val="00743BC8"/>
    <w:rsid w:val="00750442"/>
    <w:rsid w:val="00751BAA"/>
    <w:rsid w:val="00753E07"/>
    <w:rsid w:val="00760994"/>
    <w:rsid w:val="00760DCE"/>
    <w:rsid w:val="007644A4"/>
    <w:rsid w:val="00765197"/>
    <w:rsid w:val="007657CB"/>
    <w:rsid w:val="00765FCE"/>
    <w:rsid w:val="00775F6A"/>
    <w:rsid w:val="007777AD"/>
    <w:rsid w:val="007852B4"/>
    <w:rsid w:val="00787E19"/>
    <w:rsid w:val="00790D6D"/>
    <w:rsid w:val="00793AFF"/>
    <w:rsid w:val="0079485F"/>
    <w:rsid w:val="007B0B9E"/>
    <w:rsid w:val="007B0BC8"/>
    <w:rsid w:val="007B3113"/>
    <w:rsid w:val="007B4BEA"/>
    <w:rsid w:val="007C25D7"/>
    <w:rsid w:val="007C5684"/>
    <w:rsid w:val="007D2D4A"/>
    <w:rsid w:val="007F5514"/>
    <w:rsid w:val="007F65F4"/>
    <w:rsid w:val="00802086"/>
    <w:rsid w:val="00812182"/>
    <w:rsid w:val="00814F4F"/>
    <w:rsid w:val="00822319"/>
    <w:rsid w:val="00824E6B"/>
    <w:rsid w:val="00830103"/>
    <w:rsid w:val="00835A1C"/>
    <w:rsid w:val="00835EEA"/>
    <w:rsid w:val="008410A0"/>
    <w:rsid w:val="00841D68"/>
    <w:rsid w:val="00843BDE"/>
    <w:rsid w:val="00850ECD"/>
    <w:rsid w:val="00852A49"/>
    <w:rsid w:val="00852BAE"/>
    <w:rsid w:val="008641D8"/>
    <w:rsid w:val="008666FE"/>
    <w:rsid w:val="00876BD8"/>
    <w:rsid w:val="00882041"/>
    <w:rsid w:val="008863CC"/>
    <w:rsid w:val="00887921"/>
    <w:rsid w:val="00887CD9"/>
    <w:rsid w:val="008A0068"/>
    <w:rsid w:val="008A48F3"/>
    <w:rsid w:val="008B03D4"/>
    <w:rsid w:val="008B447A"/>
    <w:rsid w:val="008B7D57"/>
    <w:rsid w:val="008C1177"/>
    <w:rsid w:val="008C4DCE"/>
    <w:rsid w:val="008C4F44"/>
    <w:rsid w:val="008D1ED0"/>
    <w:rsid w:val="008D240F"/>
    <w:rsid w:val="008D5E67"/>
    <w:rsid w:val="008E400D"/>
    <w:rsid w:val="008F0B8D"/>
    <w:rsid w:val="008F49D8"/>
    <w:rsid w:val="009007AC"/>
    <w:rsid w:val="00901E12"/>
    <w:rsid w:val="009044AD"/>
    <w:rsid w:val="009067DF"/>
    <w:rsid w:val="00913AC6"/>
    <w:rsid w:val="00921679"/>
    <w:rsid w:val="00927226"/>
    <w:rsid w:val="00946819"/>
    <w:rsid w:val="0095425F"/>
    <w:rsid w:val="00970CFC"/>
    <w:rsid w:val="009711F1"/>
    <w:rsid w:val="00975E64"/>
    <w:rsid w:val="00996F9D"/>
    <w:rsid w:val="009A5E87"/>
    <w:rsid w:val="009B37C5"/>
    <w:rsid w:val="009B7744"/>
    <w:rsid w:val="009C08D3"/>
    <w:rsid w:val="009C7566"/>
    <w:rsid w:val="009C7743"/>
    <w:rsid w:val="009D1325"/>
    <w:rsid w:val="009D597D"/>
    <w:rsid w:val="009E5958"/>
    <w:rsid w:val="009E687B"/>
    <w:rsid w:val="009F525D"/>
    <w:rsid w:val="009F7D32"/>
    <w:rsid w:val="00A11B5F"/>
    <w:rsid w:val="00A169EA"/>
    <w:rsid w:val="00A2451E"/>
    <w:rsid w:val="00A3181B"/>
    <w:rsid w:val="00A3781F"/>
    <w:rsid w:val="00A37E2C"/>
    <w:rsid w:val="00A43004"/>
    <w:rsid w:val="00A47204"/>
    <w:rsid w:val="00A5661D"/>
    <w:rsid w:val="00A609E4"/>
    <w:rsid w:val="00A63963"/>
    <w:rsid w:val="00A63B3B"/>
    <w:rsid w:val="00A648E0"/>
    <w:rsid w:val="00A7046A"/>
    <w:rsid w:val="00A70F81"/>
    <w:rsid w:val="00A7173D"/>
    <w:rsid w:val="00A744F6"/>
    <w:rsid w:val="00A7619E"/>
    <w:rsid w:val="00A818CE"/>
    <w:rsid w:val="00A82D54"/>
    <w:rsid w:val="00A830FD"/>
    <w:rsid w:val="00A836EF"/>
    <w:rsid w:val="00A90940"/>
    <w:rsid w:val="00A941A2"/>
    <w:rsid w:val="00AA08BC"/>
    <w:rsid w:val="00AB017F"/>
    <w:rsid w:val="00AB09A2"/>
    <w:rsid w:val="00AB151B"/>
    <w:rsid w:val="00AC5193"/>
    <w:rsid w:val="00AC5249"/>
    <w:rsid w:val="00AD0582"/>
    <w:rsid w:val="00AD27A5"/>
    <w:rsid w:val="00AD7AF9"/>
    <w:rsid w:val="00AE0FD1"/>
    <w:rsid w:val="00AF4445"/>
    <w:rsid w:val="00B03808"/>
    <w:rsid w:val="00B03C13"/>
    <w:rsid w:val="00B12B41"/>
    <w:rsid w:val="00B15146"/>
    <w:rsid w:val="00B2045F"/>
    <w:rsid w:val="00B312E4"/>
    <w:rsid w:val="00B32A09"/>
    <w:rsid w:val="00B4167F"/>
    <w:rsid w:val="00B451AA"/>
    <w:rsid w:val="00B45AF1"/>
    <w:rsid w:val="00B561BE"/>
    <w:rsid w:val="00B651F9"/>
    <w:rsid w:val="00B66513"/>
    <w:rsid w:val="00B74A78"/>
    <w:rsid w:val="00B76B10"/>
    <w:rsid w:val="00B774BB"/>
    <w:rsid w:val="00B8547E"/>
    <w:rsid w:val="00BB1C87"/>
    <w:rsid w:val="00BC7B31"/>
    <w:rsid w:val="00BD3640"/>
    <w:rsid w:val="00BD4E9D"/>
    <w:rsid w:val="00BE25C0"/>
    <w:rsid w:val="00BE4232"/>
    <w:rsid w:val="00BE7B6C"/>
    <w:rsid w:val="00C00C4A"/>
    <w:rsid w:val="00C12C78"/>
    <w:rsid w:val="00C17028"/>
    <w:rsid w:val="00C17571"/>
    <w:rsid w:val="00C21338"/>
    <w:rsid w:val="00C2133D"/>
    <w:rsid w:val="00C228D5"/>
    <w:rsid w:val="00C23A81"/>
    <w:rsid w:val="00C249AD"/>
    <w:rsid w:val="00C316E5"/>
    <w:rsid w:val="00C344E5"/>
    <w:rsid w:val="00C34E64"/>
    <w:rsid w:val="00C40FD9"/>
    <w:rsid w:val="00C431FA"/>
    <w:rsid w:val="00C43E9D"/>
    <w:rsid w:val="00C47868"/>
    <w:rsid w:val="00C5081A"/>
    <w:rsid w:val="00C5337F"/>
    <w:rsid w:val="00C5695A"/>
    <w:rsid w:val="00C606A0"/>
    <w:rsid w:val="00C65C15"/>
    <w:rsid w:val="00C65F65"/>
    <w:rsid w:val="00C66F9A"/>
    <w:rsid w:val="00C82F23"/>
    <w:rsid w:val="00C83E2F"/>
    <w:rsid w:val="00C84FDE"/>
    <w:rsid w:val="00C85C9C"/>
    <w:rsid w:val="00CA10DC"/>
    <w:rsid w:val="00CB0E4F"/>
    <w:rsid w:val="00CB2C99"/>
    <w:rsid w:val="00CC0E1A"/>
    <w:rsid w:val="00CC2ECC"/>
    <w:rsid w:val="00CC3F3B"/>
    <w:rsid w:val="00CD0ED6"/>
    <w:rsid w:val="00CD390E"/>
    <w:rsid w:val="00CD3D90"/>
    <w:rsid w:val="00CD5520"/>
    <w:rsid w:val="00CD7873"/>
    <w:rsid w:val="00CF36C4"/>
    <w:rsid w:val="00CF41AD"/>
    <w:rsid w:val="00CF603C"/>
    <w:rsid w:val="00D14371"/>
    <w:rsid w:val="00D170FC"/>
    <w:rsid w:val="00D214F8"/>
    <w:rsid w:val="00D25772"/>
    <w:rsid w:val="00D275FB"/>
    <w:rsid w:val="00D32265"/>
    <w:rsid w:val="00D40903"/>
    <w:rsid w:val="00D45E1D"/>
    <w:rsid w:val="00D4630D"/>
    <w:rsid w:val="00D5175F"/>
    <w:rsid w:val="00D52C7B"/>
    <w:rsid w:val="00D5413A"/>
    <w:rsid w:val="00D54CC3"/>
    <w:rsid w:val="00D615F4"/>
    <w:rsid w:val="00D716C4"/>
    <w:rsid w:val="00D7455A"/>
    <w:rsid w:val="00D74B77"/>
    <w:rsid w:val="00D74BFF"/>
    <w:rsid w:val="00D765A9"/>
    <w:rsid w:val="00D77528"/>
    <w:rsid w:val="00D80C93"/>
    <w:rsid w:val="00D8518B"/>
    <w:rsid w:val="00D856A7"/>
    <w:rsid w:val="00D93929"/>
    <w:rsid w:val="00D94EC9"/>
    <w:rsid w:val="00D97F9D"/>
    <w:rsid w:val="00DA4DD5"/>
    <w:rsid w:val="00DA5147"/>
    <w:rsid w:val="00DA5409"/>
    <w:rsid w:val="00DA6387"/>
    <w:rsid w:val="00DA70D7"/>
    <w:rsid w:val="00DA7779"/>
    <w:rsid w:val="00DB119A"/>
    <w:rsid w:val="00DB1C17"/>
    <w:rsid w:val="00DB6E08"/>
    <w:rsid w:val="00DC020D"/>
    <w:rsid w:val="00DC0F22"/>
    <w:rsid w:val="00DC66E8"/>
    <w:rsid w:val="00DD226B"/>
    <w:rsid w:val="00DF39DB"/>
    <w:rsid w:val="00DF47F8"/>
    <w:rsid w:val="00E02398"/>
    <w:rsid w:val="00E0592C"/>
    <w:rsid w:val="00E067C6"/>
    <w:rsid w:val="00E06AAB"/>
    <w:rsid w:val="00E1257B"/>
    <w:rsid w:val="00E160E1"/>
    <w:rsid w:val="00E23B46"/>
    <w:rsid w:val="00E33517"/>
    <w:rsid w:val="00E4401D"/>
    <w:rsid w:val="00E45506"/>
    <w:rsid w:val="00E4708A"/>
    <w:rsid w:val="00E55C64"/>
    <w:rsid w:val="00E610AA"/>
    <w:rsid w:val="00E64AC7"/>
    <w:rsid w:val="00E708A7"/>
    <w:rsid w:val="00E70ADC"/>
    <w:rsid w:val="00E726F1"/>
    <w:rsid w:val="00E8046F"/>
    <w:rsid w:val="00E82BB9"/>
    <w:rsid w:val="00E83103"/>
    <w:rsid w:val="00E846BA"/>
    <w:rsid w:val="00E869B8"/>
    <w:rsid w:val="00E876AB"/>
    <w:rsid w:val="00E945BC"/>
    <w:rsid w:val="00E95B40"/>
    <w:rsid w:val="00E967B4"/>
    <w:rsid w:val="00E97814"/>
    <w:rsid w:val="00EA222E"/>
    <w:rsid w:val="00EB0C74"/>
    <w:rsid w:val="00EB198D"/>
    <w:rsid w:val="00EB28B2"/>
    <w:rsid w:val="00EC5E98"/>
    <w:rsid w:val="00ED2CD8"/>
    <w:rsid w:val="00ED3DBD"/>
    <w:rsid w:val="00EE4F3D"/>
    <w:rsid w:val="00EE77EF"/>
    <w:rsid w:val="00EF1B5D"/>
    <w:rsid w:val="00EF1EDF"/>
    <w:rsid w:val="00EF2154"/>
    <w:rsid w:val="00EF7BA2"/>
    <w:rsid w:val="00EF7C17"/>
    <w:rsid w:val="00F003CE"/>
    <w:rsid w:val="00F05071"/>
    <w:rsid w:val="00F2146B"/>
    <w:rsid w:val="00F266A1"/>
    <w:rsid w:val="00F26CB4"/>
    <w:rsid w:val="00F312A9"/>
    <w:rsid w:val="00F32A3F"/>
    <w:rsid w:val="00F3697A"/>
    <w:rsid w:val="00F4030A"/>
    <w:rsid w:val="00F44E9F"/>
    <w:rsid w:val="00F4634D"/>
    <w:rsid w:val="00F47D13"/>
    <w:rsid w:val="00F566D2"/>
    <w:rsid w:val="00F61199"/>
    <w:rsid w:val="00F62D56"/>
    <w:rsid w:val="00F70886"/>
    <w:rsid w:val="00F713EB"/>
    <w:rsid w:val="00F84CB9"/>
    <w:rsid w:val="00F8600B"/>
    <w:rsid w:val="00F94158"/>
    <w:rsid w:val="00F94526"/>
    <w:rsid w:val="00FA468A"/>
    <w:rsid w:val="00FA497C"/>
    <w:rsid w:val="00FB3334"/>
    <w:rsid w:val="00FB35FD"/>
    <w:rsid w:val="00FB45BA"/>
    <w:rsid w:val="00FB586C"/>
    <w:rsid w:val="00FB6E1B"/>
    <w:rsid w:val="00FB7DE7"/>
    <w:rsid w:val="00FC0C11"/>
    <w:rsid w:val="00FC23C2"/>
    <w:rsid w:val="00FC4113"/>
    <w:rsid w:val="00FC6CE4"/>
    <w:rsid w:val="00FC75C4"/>
    <w:rsid w:val="00FD023F"/>
    <w:rsid w:val="00FD3852"/>
    <w:rsid w:val="00FF075C"/>
    <w:rsid w:val="00FF155F"/>
    <w:rsid w:val="00FF4CB4"/>
    <w:rsid w:val="00FF5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4C495C2"/>
  <w15:docId w15:val="{E0F1901E-5E6F-41E6-9CBC-E14D692C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uiPriority="19"/>
    <w:lsdException w:name="Hashtag" w:uiPriority="14"/>
    <w:lsdException w:name="Unresolved Mention" w:uiPriority="19"/>
    <w:lsdException w:name="Smart Link" w:uiPriority="19"/>
  </w:latentStyles>
  <w:style w:type="paragraph" w:default="1" w:styleId="Standaard">
    <w:name w:val="Normal"/>
    <w:qFormat/>
    <w:rsid w:val="008666FE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A4076"/>
    <w:pPr>
      <w:keepNext/>
      <w:numPr>
        <w:numId w:val="9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3A4076"/>
    <w:pPr>
      <w:keepNext/>
      <w:numPr>
        <w:ilvl w:val="1"/>
        <w:numId w:val="9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3A4076"/>
    <w:pPr>
      <w:keepNext/>
      <w:numPr>
        <w:ilvl w:val="2"/>
        <w:numId w:val="9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EA222E"/>
    <w:pPr>
      <w:keepNext/>
      <w:numPr>
        <w:ilvl w:val="3"/>
        <w:numId w:val="9"/>
      </w:numPr>
      <w:shd w:val="clear" w:color="auto" w:fill="D9D9D9" w:themeFill="background1" w:themeFillShade="D9"/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EA222E"/>
    <w:pPr>
      <w:numPr>
        <w:ilvl w:val="4"/>
        <w:numId w:val="9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A222E"/>
    <w:pPr>
      <w:numPr>
        <w:ilvl w:val="5"/>
        <w:numId w:val="9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A222E"/>
    <w:pPr>
      <w:numPr>
        <w:ilvl w:val="6"/>
        <w:numId w:val="9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A222E"/>
    <w:pPr>
      <w:numPr>
        <w:ilvl w:val="7"/>
        <w:numId w:val="9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A222E"/>
    <w:pPr>
      <w:numPr>
        <w:ilvl w:val="8"/>
        <w:numId w:val="9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EA222E"/>
    <w:rPr>
      <w:rFonts w:ascii="Calibri" w:hAnsi="Calibri" w:cs="Times New Roman"/>
      <w:b/>
      <w:bCs/>
      <w:i/>
      <w:iCs/>
      <w:spacing w:val="20"/>
      <w:kern w:val="30"/>
      <w:sz w:val="26"/>
      <w:szCs w:val="26"/>
      <w:lang w:val="nl-NL" w:eastAsia="nl-NL"/>
    </w:rPr>
  </w:style>
  <w:style w:type="table" w:styleId="Tabelraster">
    <w:name w:val="Table Grid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EA222E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EA222E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EA222E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AC519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EA222E"/>
    <w:rPr>
      <w:vertAlign w:val="superscript"/>
    </w:rPr>
  </w:style>
  <w:style w:type="paragraph" w:styleId="Bijschrift">
    <w:name w:val="caption"/>
    <w:basedOn w:val="Standaard"/>
    <w:next w:val="Standaard"/>
    <w:semiHidden/>
    <w:rsid w:val="00EA222E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EA222E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EA222E"/>
    <w:rPr>
      <w:color w:val="007B85"/>
      <w:u w:val="single"/>
    </w:rPr>
  </w:style>
  <w:style w:type="character" w:customStyle="1" w:styleId="Kop6Char">
    <w:name w:val="Kop 6 Char"/>
    <w:link w:val="Kop6"/>
    <w:semiHidden/>
    <w:rsid w:val="00EA222E"/>
    <w:rPr>
      <w:rFonts w:ascii="Calibri" w:hAnsi="Calibri" w:cs="Times New Roman"/>
      <w:b/>
      <w:bCs/>
      <w:spacing w:val="20"/>
      <w:kern w:val="30"/>
      <w:lang w:val="nl-NL" w:eastAsia="nl-NL"/>
    </w:rPr>
  </w:style>
  <w:style w:type="character" w:customStyle="1" w:styleId="Kop7Char">
    <w:name w:val="Kop 7 Char"/>
    <w:link w:val="Kop7"/>
    <w:semiHidden/>
    <w:rsid w:val="00EA222E"/>
    <w:rPr>
      <w:rFonts w:ascii="Calibri" w:hAnsi="Calibri" w:cs="Times New Roman"/>
      <w:spacing w:val="20"/>
      <w:kern w:val="3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EA222E"/>
    <w:rPr>
      <w:rFonts w:ascii="Calibri" w:hAnsi="Calibri" w:cs="Times New Roman"/>
      <w:i/>
      <w:iCs/>
      <w:spacing w:val="20"/>
      <w:kern w:val="3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EA222E"/>
    <w:rPr>
      <w:rFonts w:ascii="Cambria" w:hAnsi="Cambria" w:cs="Times New Roman"/>
      <w:spacing w:val="20"/>
      <w:kern w:val="3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EA222E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unhideWhenUsed/>
    <w:rsid w:val="00EA222E"/>
    <w:pPr>
      <w:ind w:left="720"/>
      <w:contextualSpacing/>
    </w:pPr>
  </w:style>
  <w:style w:type="paragraph" w:styleId="Koptekst">
    <w:name w:val="header"/>
    <w:basedOn w:val="Standaard"/>
    <w:link w:val="KoptekstChar"/>
    <w:semiHidden/>
    <w:rsid w:val="00EA22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AC5193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6B1EFC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AC5193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EA222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EA222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AC519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AC5193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Subtitel">
    <w:name w:val="(Sub)titel"/>
    <w:basedOn w:val="Titelformulier"/>
    <w:semiHidden/>
    <w:rsid w:val="00597530"/>
    <w:pPr>
      <w:spacing w:line="240" w:lineRule="auto"/>
    </w:pPr>
    <w:rPr>
      <w:szCs w:val="14"/>
    </w:rPr>
  </w:style>
  <w:style w:type="paragraph" w:customStyle="1" w:styleId="Titel1">
    <w:name w:val="Titel1"/>
    <w:basedOn w:val="Titelformulier"/>
    <w:semiHidden/>
    <w:rsid w:val="004B6EA6"/>
    <w:pPr>
      <w:spacing w:line="240" w:lineRule="auto"/>
    </w:pPr>
    <w:rPr>
      <w:b w:val="0"/>
      <w:kern w:val="30"/>
      <w:sz w:val="18"/>
      <w:szCs w:val="24"/>
    </w:rPr>
  </w:style>
  <w:style w:type="paragraph" w:customStyle="1" w:styleId="Afdelingteam">
    <w:name w:val="Afdeling/team"/>
    <w:basedOn w:val="Standaard"/>
    <w:semiHidden/>
    <w:rsid w:val="00597530"/>
    <w:rPr>
      <w:caps/>
      <w:kern w:val="100"/>
      <w:sz w:val="14"/>
      <w:szCs w:val="14"/>
    </w:rPr>
  </w:style>
  <w:style w:type="paragraph" w:customStyle="1" w:styleId="Team">
    <w:name w:val="Team"/>
    <w:basedOn w:val="Standaard"/>
    <w:semiHidden/>
    <w:rsid w:val="00EA222E"/>
    <w:rPr>
      <w:caps/>
      <w:kern w:val="100"/>
      <w:sz w:val="14"/>
      <w:szCs w:val="14"/>
    </w:rPr>
  </w:style>
  <w:style w:type="paragraph" w:customStyle="1" w:styleId="Titelagenda">
    <w:name w:val="Titel agenda"/>
    <w:basedOn w:val="Standaard"/>
    <w:semiHidden/>
    <w:rsid w:val="00A818CE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eastAsia="Times New Roman" w:hAnsi="Arial Black"/>
      <w:caps/>
      <w:kern w:val="100"/>
      <w:sz w:val="34"/>
      <w:szCs w:val="20"/>
    </w:rPr>
  </w:style>
  <w:style w:type="paragraph" w:customStyle="1" w:styleId="Subtitelrapportverslag">
    <w:name w:val="Subtitel rapport/verslag"/>
    <w:basedOn w:val="Standaard"/>
    <w:semiHidden/>
    <w:rsid w:val="00A818CE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customStyle="1" w:styleId="Titelsubtitel">
    <w:name w:val="Titel/subtitel"/>
    <w:basedOn w:val="Team"/>
    <w:semiHidden/>
    <w:rsid w:val="00F3697A"/>
  </w:style>
  <w:style w:type="paragraph" w:customStyle="1" w:styleId="Onderwerpsubonderwerp">
    <w:name w:val="Onderwerp/subonderwerp"/>
    <w:basedOn w:val="Standaard"/>
    <w:semiHidden/>
    <w:rsid w:val="00597530"/>
    <w:pPr>
      <w:spacing w:line="200" w:lineRule="exact"/>
    </w:pPr>
    <w:rPr>
      <w:caps/>
      <w:kern w:val="100"/>
      <w:sz w:val="14"/>
    </w:rPr>
  </w:style>
  <w:style w:type="paragraph" w:customStyle="1" w:styleId="Artikelstijl">
    <w:name w:val="Artikelstijl"/>
    <w:basedOn w:val="Standaard"/>
    <w:next w:val="Standaard"/>
    <w:semiHidden/>
    <w:rsid w:val="00EA222E"/>
    <w:pPr>
      <w:numPr>
        <w:numId w:val="2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Kop1rapport">
    <w:name w:val="Kop 1 rapport"/>
    <w:basedOn w:val="Kop1"/>
    <w:next w:val="Standaard"/>
    <w:semiHidden/>
    <w:rsid w:val="00EA222E"/>
    <w:pPr>
      <w:numPr>
        <w:numId w:val="10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EA222E"/>
    <w:pPr>
      <w:numPr>
        <w:numId w:val="10"/>
      </w:numPr>
      <w:shd w:val="clear" w:color="auto" w:fill="D9D9D9"/>
    </w:pPr>
  </w:style>
  <w:style w:type="paragraph" w:customStyle="1" w:styleId="Kop3rapport">
    <w:name w:val="Kop 3 rapport"/>
    <w:basedOn w:val="Kop3"/>
    <w:next w:val="Standaard"/>
    <w:semiHidden/>
    <w:rsid w:val="00EA222E"/>
    <w:pPr>
      <w:numPr>
        <w:numId w:val="10"/>
      </w:numPr>
      <w:shd w:val="clear" w:color="auto" w:fill="D9D9D9"/>
    </w:pPr>
  </w:style>
  <w:style w:type="paragraph" w:customStyle="1" w:styleId="Bijlageopbasisvankop1">
    <w:name w:val="Bijlage op basis van kop 1"/>
    <w:basedOn w:val="Kop1"/>
    <w:next w:val="Standaard"/>
    <w:uiPriority w:val="4"/>
    <w:qFormat/>
    <w:rsid w:val="0011308E"/>
    <w:pPr>
      <w:numPr>
        <w:numId w:val="0"/>
      </w:numPr>
      <w:shd w:val="clear" w:color="auto" w:fill="D9D9D9" w:themeFill="background1" w:themeFillShade="D9"/>
    </w:pPr>
    <w:rPr>
      <w:rFonts w:ascii="Arial Vet" w:hAnsi="Arial Vet"/>
      <w:kern w:val="30"/>
    </w:rPr>
  </w:style>
  <w:style w:type="paragraph" w:customStyle="1" w:styleId="Agendapunt">
    <w:name w:val="Agendapunt"/>
    <w:basedOn w:val="Lijstalinea"/>
    <w:next w:val="Standaard"/>
    <w:uiPriority w:val="4"/>
    <w:qFormat/>
    <w:rsid w:val="00EA222E"/>
    <w:pPr>
      <w:numPr>
        <w:numId w:val="7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EA222E"/>
    <w:pPr>
      <w:numPr>
        <w:ilvl w:val="1"/>
        <w:numId w:val="7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EA222E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EA222E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EA222E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EA222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EA222E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EA222E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3Char">
    <w:name w:val="Kop 3 Char"/>
    <w:link w:val="Kop3"/>
    <w:uiPriority w:val="3"/>
    <w:rsid w:val="00AC5193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character" w:customStyle="1" w:styleId="Kop4Char">
    <w:name w:val="Kop 4 Char"/>
    <w:link w:val="Kop4"/>
    <w:uiPriority w:val="3"/>
    <w:rsid w:val="00AC5193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EA222E"/>
    <w:pPr>
      <w:numPr>
        <w:ilvl w:val="3"/>
      </w:numPr>
    </w:pPr>
  </w:style>
  <w:style w:type="paragraph" w:customStyle="1" w:styleId="Subtitelformulier">
    <w:name w:val="Subtitelformulier"/>
    <w:basedOn w:val="Standaard"/>
    <w:uiPriority w:val="5"/>
    <w:rsid w:val="00EA222E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Subtitelstijl">
    <w:name w:val="Subtitelstijl"/>
    <w:basedOn w:val="Standaard"/>
    <w:next w:val="Standaard"/>
    <w:semiHidden/>
    <w:qFormat/>
    <w:rsid w:val="00EA222E"/>
    <w:pPr>
      <w:shd w:val="clear" w:color="auto" w:fill="D9D9D9"/>
      <w:spacing w:after="120"/>
    </w:pPr>
    <w:rPr>
      <w:rFonts w:eastAsia="Times New Roman"/>
      <w:b/>
    </w:rPr>
  </w:style>
  <w:style w:type="table" w:customStyle="1" w:styleId="Tabelstijlsjablonen">
    <w:name w:val="Tabelstijl sjablonen"/>
    <w:basedOn w:val="Standaardtabel"/>
    <w:uiPriority w:val="99"/>
    <w:rsid w:val="00EA222E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EA222E"/>
    <w:pPr>
      <w:shd w:val="clear" w:color="auto" w:fill="000000"/>
      <w:spacing w:after="120"/>
    </w:pPr>
    <w:rPr>
      <w:rFonts w:eastAsia="Times New Roman"/>
      <w:b/>
      <w:sz w:val="24"/>
    </w:rPr>
  </w:style>
  <w:style w:type="character" w:customStyle="1" w:styleId="Kop1Char">
    <w:name w:val="Kop 1 Char"/>
    <w:basedOn w:val="Standaardalinea-lettertype"/>
    <w:link w:val="Kop1"/>
    <w:uiPriority w:val="3"/>
    <w:rsid w:val="00AC5193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AC5193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AC5193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AC5193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8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16522E"/>
    <w:pPr>
      <w:numPr>
        <w:ilvl w:val="1"/>
      </w:numPr>
      <w:shd w:val="clear" w:color="auto" w:fill="auto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11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Projectgemeente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rsid w:val="00EF7C17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customStyle="1" w:styleId="Koptekstrapportverslag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customStyle="1" w:styleId="Lijstopsomteken0">
    <w:name w:val="Lijst opsom teken"/>
    <w:basedOn w:val="Standaard"/>
    <w:rsid w:val="00EF7C17"/>
    <w:pPr>
      <w:numPr>
        <w:numId w:val="12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paragraph" w:styleId="Geenafstand">
    <w:name w:val="No Spacing"/>
    <w:uiPriority w:val="1"/>
    <w:rsid w:val="00FD023F"/>
    <w:rPr>
      <w:rFonts w:ascii="Calibri" w:eastAsia="Calibri" w:hAnsi="Calibri"/>
    </w:rPr>
  </w:style>
  <w:style w:type="table" w:styleId="Lichtelijst-accent1">
    <w:name w:val="Light List Accent 1"/>
    <w:basedOn w:val="Standaardtabel"/>
    <w:uiPriority w:val="61"/>
    <w:rsid w:val="0035550D"/>
    <w:tblPr>
      <w:tblStyleRowBandSize w:val="1"/>
      <w:tblStyleColBandSize w:val="1"/>
      <w:tblBorders>
        <w:top w:val="single" w:sz="8" w:space="0" w:color="6F6F74" w:themeColor="accent1"/>
        <w:left w:val="single" w:sz="8" w:space="0" w:color="6F6F74" w:themeColor="accent1"/>
        <w:bottom w:val="single" w:sz="8" w:space="0" w:color="6F6F74" w:themeColor="accent1"/>
        <w:right w:val="single" w:sz="8" w:space="0" w:color="6F6F7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6F7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74" w:themeColor="accent1"/>
          <w:left w:val="single" w:sz="8" w:space="0" w:color="6F6F74" w:themeColor="accent1"/>
          <w:bottom w:val="single" w:sz="8" w:space="0" w:color="6F6F74" w:themeColor="accent1"/>
          <w:right w:val="single" w:sz="8" w:space="0" w:color="6F6F7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6F74" w:themeColor="accent1"/>
          <w:left w:val="single" w:sz="8" w:space="0" w:color="6F6F74" w:themeColor="accent1"/>
          <w:bottom w:val="single" w:sz="8" w:space="0" w:color="6F6F74" w:themeColor="accent1"/>
          <w:right w:val="single" w:sz="8" w:space="0" w:color="6F6F74" w:themeColor="accent1"/>
        </w:tcBorders>
      </w:tcPr>
    </w:tblStylePr>
    <w:tblStylePr w:type="band1Horz">
      <w:tblPr/>
      <w:tcPr>
        <w:tcBorders>
          <w:top w:val="single" w:sz="8" w:space="0" w:color="6F6F74" w:themeColor="accent1"/>
          <w:left w:val="single" w:sz="8" w:space="0" w:color="6F6F74" w:themeColor="accent1"/>
          <w:bottom w:val="single" w:sz="8" w:space="0" w:color="6F6F74" w:themeColor="accent1"/>
          <w:right w:val="single" w:sz="8" w:space="0" w:color="6F6F74" w:themeColor="accent1"/>
        </w:tcBorders>
      </w:tcPr>
    </w:tblStylePr>
  </w:style>
  <w:style w:type="paragraph" w:customStyle="1" w:styleId="Kop10">
    <w:name w:val="Kop [1]"/>
    <w:basedOn w:val="Kop1"/>
    <w:link w:val="Kop1Char0"/>
    <w:rsid w:val="00841D68"/>
    <w:pPr>
      <w:pageBreakBefore/>
      <w:numPr>
        <w:numId w:val="0"/>
      </w:numPr>
      <w:tabs>
        <w:tab w:val="left" w:pos="0"/>
        <w:tab w:val="left" w:pos="567"/>
      </w:tabs>
      <w:spacing w:before="360" w:line="240" w:lineRule="auto"/>
    </w:pPr>
    <w:rPr>
      <w:rFonts w:eastAsia="Calibri" w:cs="Times New Roman"/>
      <w:bCs w:val="0"/>
      <w:spacing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841D68"/>
    <w:rPr>
      <w:rFonts w:ascii="Arial" w:eastAsia="Calibri" w:hAnsi="Arial"/>
      <w:b/>
      <w:kern w:val="28"/>
      <w:sz w:val="32"/>
      <w:lang w:val="x-none"/>
    </w:rPr>
  </w:style>
  <w:style w:type="character" w:customStyle="1" w:styleId="Heading2Char">
    <w:name w:val="Heading 2 Char"/>
    <w:aliases w:val="052 Char,2 Char,21 Char,22 Char,H2 Char,Header 2 Char,Header 21 Char,Heading 2 Hidden Char,Kop [2] Char,Paragraph Char,Reset numbering Char,TF-Overskrit 2 Char,h2 Char,h21 Char,h22 Char,l2 Char,l21 Char,l22 Cha,niveau2 Char,niveau21 Char"/>
    <w:semiHidden/>
    <w:rsid w:val="00841D68"/>
    <w:rPr>
      <w:rFonts w:ascii="Cambria" w:hAnsi="Cambria"/>
      <w:b/>
      <w:i/>
      <w:sz w:val="28"/>
      <w:lang w:val="x-none" w:eastAsia="en-US"/>
    </w:rPr>
  </w:style>
  <w:style w:type="character" w:customStyle="1" w:styleId="Heading2Char2">
    <w:name w:val="Heading 2 Char2"/>
    <w:aliases w:val="052 Char2,2 Char2,21 Char2,H2 Char2,Header 2 Char2,Header 21 Char2,Heading 2 Hidden Char2,Kop [2] Char2,Paragraph Char2,Reset numbering Char2,TF-Overskrit 2 Char2,h2 Char2,h21 Char2,l2 Char2,l21 Char2,l22 Ch,niveau2 Char2,niveau21 Char2"/>
    <w:semiHidden/>
    <w:locked/>
    <w:rsid w:val="00841D68"/>
    <w:rPr>
      <w:rFonts w:ascii="Cambria" w:hAnsi="Cambria"/>
      <w:b/>
      <w:i/>
      <w:sz w:val="28"/>
      <w:lang w:val="x-none" w:eastAsia="en-US"/>
    </w:rPr>
  </w:style>
  <w:style w:type="paragraph" w:customStyle="1" w:styleId="alinea">
    <w:name w:val="alinea"/>
    <w:next w:val="Standaard"/>
    <w:semiHidden/>
    <w:rsid w:val="00841D68"/>
    <w:pPr>
      <w:ind w:left="567"/>
    </w:pPr>
    <w:rPr>
      <w:rFonts w:ascii="Arial" w:eastAsia="Calibri" w:hAnsi="Arial"/>
      <w:noProof/>
    </w:rPr>
  </w:style>
  <w:style w:type="paragraph" w:styleId="Inhopg5">
    <w:name w:val="toc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/>
    </w:pPr>
    <w:rPr>
      <w:rFonts w:ascii="Calibri" w:eastAsia="Calibri" w:hAnsi="Calibri"/>
      <w:spacing w:val="0"/>
      <w:sz w:val="20"/>
      <w:szCs w:val="20"/>
    </w:rPr>
  </w:style>
  <w:style w:type="paragraph" w:styleId="Inhopg6">
    <w:name w:val="toc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/>
    </w:pPr>
    <w:rPr>
      <w:rFonts w:ascii="Calibri" w:eastAsia="Calibri" w:hAnsi="Calibri"/>
      <w:spacing w:val="0"/>
      <w:sz w:val="20"/>
      <w:szCs w:val="20"/>
    </w:rPr>
  </w:style>
  <w:style w:type="paragraph" w:styleId="Inhopg7">
    <w:name w:val="toc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/>
    </w:pPr>
    <w:rPr>
      <w:rFonts w:ascii="Calibri" w:eastAsia="Calibri" w:hAnsi="Calibri"/>
      <w:spacing w:val="0"/>
      <w:sz w:val="20"/>
      <w:szCs w:val="20"/>
    </w:rPr>
  </w:style>
  <w:style w:type="paragraph" w:styleId="Inhopg8">
    <w:name w:val="toc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/>
    </w:pPr>
    <w:rPr>
      <w:rFonts w:ascii="Calibri" w:eastAsia="Calibri" w:hAnsi="Calibri"/>
      <w:spacing w:val="0"/>
      <w:sz w:val="20"/>
      <w:szCs w:val="20"/>
    </w:rPr>
  </w:style>
  <w:style w:type="paragraph" w:styleId="Inhopg9">
    <w:name w:val="toc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/>
    </w:pPr>
    <w:rPr>
      <w:rFonts w:ascii="Calibri" w:eastAsia="Calibri" w:hAnsi="Calibri"/>
      <w:spacing w:val="0"/>
      <w:sz w:val="20"/>
      <w:szCs w:val="20"/>
    </w:rPr>
  </w:style>
  <w:style w:type="paragraph" w:styleId="Lijst">
    <w:name w:val="List"/>
    <w:basedOn w:val="Standaard"/>
    <w:rsid w:val="00841D68"/>
    <w:pPr>
      <w:tabs>
        <w:tab w:val="left" w:pos="-567"/>
      </w:tabs>
      <w:spacing w:line="269" w:lineRule="auto"/>
      <w:ind w:left="283" w:hanging="283"/>
    </w:pPr>
    <w:rPr>
      <w:rFonts w:eastAsia="Calibri"/>
      <w:spacing w:val="0"/>
      <w:sz w:val="20"/>
      <w:szCs w:val="20"/>
    </w:rPr>
  </w:style>
  <w:style w:type="paragraph" w:styleId="Lijst2">
    <w:name w:val="List 2"/>
    <w:basedOn w:val="Standaard"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Lijstopsomteken2">
    <w:name w:val="List Bullet 2"/>
    <w:basedOn w:val="Standaard"/>
    <w:autoRedefine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Plattetekst">
    <w:name w:val="Body Text"/>
    <w:basedOn w:val="Standaard"/>
    <w:link w:val="Plattetekst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841D68"/>
    <w:rPr>
      <w:rFonts w:ascii="Arial" w:eastAsia="Calibri" w:hAnsi="Arial"/>
      <w:lang w:val="x-none"/>
    </w:rPr>
  </w:style>
  <w:style w:type="paragraph" w:styleId="Lijstmetafbeeldingen">
    <w:name w:val="table of figures"/>
    <w:basedOn w:val="Standaard"/>
    <w:next w:val="Standaard"/>
    <w:rsid w:val="00841D68"/>
    <w:pPr>
      <w:tabs>
        <w:tab w:val="left" w:pos="-567"/>
      </w:tabs>
      <w:spacing w:line="269" w:lineRule="auto"/>
      <w:ind w:left="400" w:hanging="400"/>
    </w:pPr>
    <w:rPr>
      <w:rFonts w:eastAsia="Calibri"/>
      <w:spacing w:val="0"/>
      <w:sz w:val="20"/>
      <w:szCs w:val="20"/>
    </w:rPr>
  </w:style>
  <w:style w:type="paragraph" w:styleId="Index1">
    <w:name w:val="index 1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200" w:hanging="200"/>
    </w:pPr>
    <w:rPr>
      <w:rFonts w:eastAsia="Calibri"/>
      <w:spacing w:val="0"/>
      <w:sz w:val="20"/>
      <w:szCs w:val="20"/>
    </w:rPr>
  </w:style>
  <w:style w:type="paragraph" w:styleId="Index2">
    <w:name w:val="index 2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400" w:hanging="200"/>
    </w:pPr>
    <w:rPr>
      <w:rFonts w:eastAsia="Calibri"/>
      <w:spacing w:val="0"/>
      <w:sz w:val="20"/>
      <w:szCs w:val="20"/>
    </w:rPr>
  </w:style>
  <w:style w:type="paragraph" w:styleId="Index3">
    <w:name w:val="index 3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600" w:hanging="200"/>
    </w:pPr>
    <w:rPr>
      <w:rFonts w:eastAsia="Calibri"/>
      <w:spacing w:val="0"/>
      <w:sz w:val="20"/>
      <w:szCs w:val="20"/>
    </w:rPr>
  </w:style>
  <w:style w:type="paragraph" w:styleId="Index4">
    <w:name w:val="index 4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 w:hanging="200"/>
    </w:pPr>
    <w:rPr>
      <w:rFonts w:eastAsia="Calibri"/>
      <w:spacing w:val="0"/>
      <w:sz w:val="20"/>
      <w:szCs w:val="20"/>
    </w:rPr>
  </w:style>
  <w:style w:type="paragraph" w:styleId="Index5">
    <w:name w:val="index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 w:hanging="200"/>
    </w:pPr>
    <w:rPr>
      <w:rFonts w:eastAsia="Calibri"/>
      <w:spacing w:val="0"/>
      <w:sz w:val="20"/>
      <w:szCs w:val="20"/>
    </w:rPr>
  </w:style>
  <w:style w:type="paragraph" w:styleId="Index6">
    <w:name w:val="index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 w:hanging="200"/>
    </w:pPr>
    <w:rPr>
      <w:rFonts w:eastAsia="Calibri"/>
      <w:spacing w:val="0"/>
      <w:sz w:val="20"/>
      <w:szCs w:val="20"/>
    </w:rPr>
  </w:style>
  <w:style w:type="paragraph" w:styleId="Index7">
    <w:name w:val="index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 w:hanging="200"/>
    </w:pPr>
    <w:rPr>
      <w:rFonts w:eastAsia="Calibri"/>
      <w:spacing w:val="0"/>
      <w:sz w:val="20"/>
      <w:szCs w:val="20"/>
    </w:rPr>
  </w:style>
  <w:style w:type="paragraph" w:styleId="Index8">
    <w:name w:val="index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 w:hanging="200"/>
    </w:pPr>
    <w:rPr>
      <w:rFonts w:eastAsia="Calibri"/>
      <w:spacing w:val="0"/>
      <w:sz w:val="20"/>
      <w:szCs w:val="20"/>
    </w:rPr>
  </w:style>
  <w:style w:type="paragraph" w:styleId="Index9">
    <w:name w:val="index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800" w:hanging="200"/>
    </w:pPr>
    <w:rPr>
      <w:rFonts w:eastAsia="Calibri"/>
      <w:spacing w:val="0"/>
      <w:sz w:val="20"/>
      <w:szCs w:val="20"/>
    </w:rPr>
  </w:style>
  <w:style w:type="paragraph" w:styleId="Indexkop">
    <w:name w:val="index heading"/>
    <w:basedOn w:val="Standaard"/>
    <w:next w:val="Index1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</w:rPr>
  </w:style>
  <w:style w:type="paragraph" w:styleId="Documentstructuur">
    <w:name w:val="Document Map"/>
    <w:basedOn w:val="Standaard"/>
    <w:link w:val="DocumentstructuurChar"/>
    <w:rsid w:val="00841D68"/>
    <w:pPr>
      <w:shd w:val="clear" w:color="auto" w:fill="000080"/>
      <w:tabs>
        <w:tab w:val="left" w:pos="-567"/>
      </w:tabs>
      <w:spacing w:line="269" w:lineRule="auto"/>
    </w:pPr>
    <w:rPr>
      <w:rFonts w:ascii="Tahoma" w:eastAsia="Calibri" w:hAnsi="Tahoma"/>
      <w:spacing w:val="0"/>
      <w:sz w:val="20"/>
      <w:szCs w:val="20"/>
      <w:lang w:val="x-none"/>
    </w:rPr>
  </w:style>
  <w:style w:type="character" w:customStyle="1" w:styleId="DocumentstructuurChar">
    <w:name w:val="Documentstructuur Char"/>
    <w:basedOn w:val="Standaardalinea-lettertype"/>
    <w:link w:val="Documentstructuur"/>
    <w:rsid w:val="00841D68"/>
    <w:rPr>
      <w:rFonts w:ascii="Tahoma" w:eastAsia="Calibri" w:hAnsi="Tahoma"/>
      <w:shd w:val="clear" w:color="auto" w:fill="000080"/>
      <w:lang w:val="x-none"/>
    </w:rPr>
  </w:style>
  <w:style w:type="paragraph" w:styleId="Plattetekstinspringen">
    <w:name w:val="Body Text Indent"/>
    <w:basedOn w:val="Standaard"/>
    <w:link w:val="Plattetekstinspringen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u w:val="single"/>
      <w:lang w:val="x-non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1D68"/>
    <w:rPr>
      <w:rFonts w:ascii="Arial" w:eastAsia="Calibri" w:hAnsi="Arial"/>
      <w:u w:val="single"/>
      <w:lang w:val="x-none"/>
    </w:rPr>
  </w:style>
  <w:style w:type="paragraph" w:customStyle="1" w:styleId="HTMLBody">
    <w:name w:val="HTML Body"/>
    <w:semiHidden/>
    <w:rsid w:val="00841D68"/>
    <w:rPr>
      <w:rFonts w:ascii="Arial" w:eastAsia="Calibri" w:hAnsi="Arial"/>
    </w:rPr>
  </w:style>
  <w:style w:type="paragraph" w:styleId="Tekstzonderopmaak">
    <w:name w:val="Plain Text"/>
    <w:basedOn w:val="Standaard"/>
    <w:link w:val="TekstzonderopmaakChar"/>
    <w:rsid w:val="00841D68"/>
    <w:pPr>
      <w:tabs>
        <w:tab w:val="left" w:pos="-567"/>
      </w:tabs>
      <w:spacing w:line="269" w:lineRule="auto"/>
    </w:pPr>
    <w:rPr>
      <w:rFonts w:ascii="Courier New" w:eastAsia="Calibri" w:hAnsi="Courier New"/>
      <w:spacing w:val="0"/>
      <w:sz w:val="20"/>
      <w:szCs w:val="20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rsid w:val="00841D68"/>
    <w:rPr>
      <w:rFonts w:ascii="Courier New" w:eastAsia="Calibri" w:hAnsi="Courier New"/>
      <w:lang w:val="x-none"/>
    </w:rPr>
  </w:style>
  <w:style w:type="paragraph" w:customStyle="1" w:styleId="Body">
    <w:name w:val="Body"/>
    <w:basedOn w:val="Standaard"/>
    <w:semiHidden/>
    <w:rsid w:val="00841D68"/>
    <w:pPr>
      <w:tabs>
        <w:tab w:val="left" w:pos="-567"/>
      </w:tabs>
      <w:spacing w:before="180" w:line="269" w:lineRule="auto"/>
      <w:ind w:left="709"/>
      <w:jc w:val="both"/>
    </w:pPr>
    <w:rPr>
      <w:rFonts w:ascii="Garmond (W1)" w:eastAsia="Calibri" w:hAnsi="Garmond (W1)"/>
      <w:spacing w:val="0"/>
      <w:sz w:val="22"/>
      <w:szCs w:val="20"/>
      <w:lang w:val="nl"/>
    </w:rPr>
  </w:style>
  <w:style w:type="paragraph" w:customStyle="1" w:styleId="opsommingnummeriek">
    <w:name w:val="opsomming nummeriek"/>
    <w:basedOn w:val="opsommingChar"/>
    <w:next w:val="alineanieuwChar"/>
    <w:rsid w:val="00841D68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841D68"/>
    <w:pPr>
      <w:numPr>
        <w:numId w:val="1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Level1">
    <w:name w:val="Level 1"/>
    <w:basedOn w:val="Standaard"/>
    <w:semiHidden/>
    <w:rsid w:val="00841D68"/>
    <w:pPr>
      <w:widowControl w:val="0"/>
      <w:tabs>
        <w:tab w:val="left" w:pos="-567"/>
      </w:tabs>
      <w:spacing w:line="269" w:lineRule="auto"/>
      <w:ind w:hanging="567"/>
    </w:pPr>
    <w:rPr>
      <w:rFonts w:ascii="GoudyOlSt BT" w:eastAsia="Calibri" w:hAnsi="GoudyOlSt BT"/>
      <w:spacing w:val="0"/>
      <w:sz w:val="24"/>
      <w:szCs w:val="20"/>
      <w:lang w:val="en-US"/>
    </w:rPr>
  </w:style>
  <w:style w:type="paragraph" w:customStyle="1" w:styleId="1AutoList1">
    <w:name w:val="1AutoList1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2AutoList1">
    <w:name w:val="2AutoList1"/>
    <w:semiHidden/>
    <w:rsid w:val="00841D68"/>
    <w:pPr>
      <w:tabs>
        <w:tab w:val="left" w:pos="720"/>
        <w:tab w:val="left" w:pos="1440"/>
      </w:tabs>
      <w:ind w:left="1440" w:hanging="720"/>
    </w:pPr>
    <w:rPr>
      <w:rFonts w:ascii="Times New Roman Standaard" w:eastAsia="Calibri" w:hAnsi="Times New Roman Standaard"/>
      <w:sz w:val="24"/>
    </w:rPr>
  </w:style>
  <w:style w:type="paragraph" w:customStyle="1" w:styleId="3AutoList1">
    <w:name w:val="3AutoList1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4AutoList1">
    <w:name w:val="4AutoList1"/>
    <w:semiHidden/>
    <w:rsid w:val="00841D68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eastAsia="Calibri" w:hAnsi="Times New Roman Standaard"/>
      <w:sz w:val="24"/>
    </w:rPr>
  </w:style>
  <w:style w:type="paragraph" w:customStyle="1" w:styleId="5AutoList1">
    <w:name w:val="5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eastAsia="Calibri" w:hAnsi="Times New Roman Standaard"/>
      <w:sz w:val="24"/>
    </w:rPr>
  </w:style>
  <w:style w:type="paragraph" w:customStyle="1" w:styleId="6AutoList1">
    <w:name w:val="6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eastAsia="Calibri" w:hAnsi="Times New Roman Standaard"/>
      <w:sz w:val="24"/>
    </w:rPr>
  </w:style>
  <w:style w:type="paragraph" w:customStyle="1" w:styleId="7AutoList1">
    <w:name w:val="7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eastAsia="Calibri" w:hAnsi="Times New Roman Standaard"/>
      <w:sz w:val="24"/>
    </w:rPr>
  </w:style>
  <w:style w:type="paragraph" w:customStyle="1" w:styleId="8AutoList1">
    <w:name w:val="8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eastAsia="Calibri" w:hAnsi="Times New Roman Standaard"/>
      <w:sz w:val="24"/>
    </w:rPr>
  </w:style>
  <w:style w:type="paragraph" w:customStyle="1" w:styleId="QuickFormat1">
    <w:name w:val="QuickFormat1"/>
    <w:semiHidden/>
    <w:rsid w:val="00841D68"/>
    <w:rPr>
      <w:rFonts w:ascii="HumstSlab712 BT" w:eastAsia="Calibri" w:hAnsi="HumstSlab712 BT"/>
      <w:sz w:val="40"/>
    </w:rPr>
  </w:style>
  <w:style w:type="paragraph" w:customStyle="1" w:styleId="QuickFormat2">
    <w:name w:val="QuickFormat2"/>
    <w:semiHidden/>
    <w:rsid w:val="00841D68"/>
    <w:rPr>
      <w:rFonts w:ascii="HumstSlab712 BT" w:eastAsia="Calibri" w:hAnsi="HumstSlab712 BT"/>
      <w:sz w:val="28"/>
    </w:rPr>
  </w:style>
  <w:style w:type="paragraph" w:customStyle="1" w:styleId="1Paragraph">
    <w:name w:val="1Paragraph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3Paragraph">
    <w:name w:val="3Paragraph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Bijlage1">
    <w:name w:val="Bijlage 1"/>
    <w:basedOn w:val="Kop1"/>
    <w:next w:val="Standaard"/>
    <w:semiHidden/>
    <w:rsid w:val="00841D68"/>
    <w:pPr>
      <w:keepLines/>
      <w:pageBreakBefore/>
      <w:numPr>
        <w:numId w:val="0"/>
      </w:numPr>
      <w:tabs>
        <w:tab w:val="left" w:pos="-567"/>
        <w:tab w:val="num" w:pos="360"/>
      </w:tabs>
      <w:spacing w:before="480" w:after="240" w:line="269" w:lineRule="auto"/>
      <w:ind w:left="360" w:hanging="360"/>
    </w:pPr>
    <w:rPr>
      <w:rFonts w:ascii="Times New Roman Bold" w:eastAsia="Calibri" w:hAnsi="Times New Roman Bold" w:cs="Times New Roman"/>
      <w:bCs w:val="0"/>
      <w:smallCaps/>
      <w:color w:val="000000"/>
      <w:spacing w:val="0"/>
      <w:kern w:val="0"/>
      <w:szCs w:val="20"/>
    </w:rPr>
  </w:style>
  <w:style w:type="paragraph" w:customStyle="1" w:styleId="Kopvaninhoudsopgave1">
    <w:name w:val="Kop van inhoudsopgave1"/>
    <w:basedOn w:val="Voorwerk1"/>
    <w:next w:val="Standaard"/>
    <w:semiHidden/>
    <w:rsid w:val="00841D68"/>
    <w:pPr>
      <w:numPr>
        <w:numId w:val="14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841D68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pacing w:val="0"/>
      <w:sz w:val="32"/>
      <w:szCs w:val="20"/>
    </w:rPr>
  </w:style>
  <w:style w:type="paragraph" w:customStyle="1" w:styleId="Voorwerk2">
    <w:name w:val="Voorwerk2"/>
    <w:next w:val="Standaard"/>
    <w:semiHidden/>
    <w:rsid w:val="00841D68"/>
    <w:pPr>
      <w:keepNext/>
      <w:keepLines/>
      <w:numPr>
        <w:numId w:val="15"/>
      </w:numPr>
      <w:tabs>
        <w:tab w:val="clear" w:pos="360"/>
      </w:tabs>
      <w:spacing w:before="300" w:after="120"/>
      <w:ind w:left="0" w:firstLine="0"/>
    </w:pPr>
    <w:rPr>
      <w:rFonts w:ascii="Times New Roman Bold" w:eastAsia="Calibri" w:hAnsi="Times New Roman Bold"/>
      <w:b/>
      <w:sz w:val="28"/>
    </w:rPr>
  </w:style>
  <w:style w:type="paragraph" w:styleId="HTML-adres">
    <w:name w:val="HTML Address"/>
    <w:basedOn w:val="Standaard"/>
    <w:link w:val="HTML-adres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i/>
      <w:spacing w:val="0"/>
      <w:sz w:val="20"/>
      <w:szCs w:val="20"/>
      <w:lang w:val="x-none"/>
    </w:rPr>
  </w:style>
  <w:style w:type="character" w:customStyle="1" w:styleId="HTML-adresChar">
    <w:name w:val="HTML-adres Char"/>
    <w:basedOn w:val="Standaardalinea-lettertype"/>
    <w:link w:val="HTML-adres"/>
    <w:rsid w:val="00841D68"/>
    <w:rPr>
      <w:rFonts w:eastAsia="Calibri"/>
      <w:i/>
      <w:lang w:val="x-none"/>
    </w:rPr>
  </w:style>
  <w:style w:type="paragraph" w:customStyle="1" w:styleId="AlineaChar">
    <w:name w:val="Alinea Char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styleId="Datum">
    <w:name w:val="Date"/>
    <w:basedOn w:val="Standaard"/>
    <w:next w:val="Standaard"/>
    <w:link w:val="Datum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spacing w:val="0"/>
      <w:sz w:val="20"/>
      <w:szCs w:val="20"/>
      <w:lang w:val="x-none"/>
    </w:rPr>
  </w:style>
  <w:style w:type="character" w:customStyle="1" w:styleId="DatumChar">
    <w:name w:val="Datum Char"/>
    <w:basedOn w:val="Standaardalinea-lettertype"/>
    <w:link w:val="Datum"/>
    <w:rsid w:val="00841D68"/>
    <w:rPr>
      <w:rFonts w:eastAsia="Calibri"/>
      <w:lang w:val="x-none"/>
    </w:rPr>
  </w:style>
  <w:style w:type="paragraph" w:styleId="Lijstopsomteken3">
    <w:name w:val="List Bullet 3"/>
    <w:basedOn w:val="Standaard"/>
    <w:autoRedefine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4">
    <w:name w:val="List Bullet 4"/>
    <w:basedOn w:val="Standaard"/>
    <w:autoRedefine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5">
    <w:name w:val="List Bullet 5"/>
    <w:basedOn w:val="Standaard"/>
    <w:autoRedefine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2">
    <w:name w:val="List Number 2"/>
    <w:basedOn w:val="Standaard"/>
    <w:rsid w:val="00841D68"/>
    <w:pPr>
      <w:tabs>
        <w:tab w:val="left" w:pos="-567"/>
        <w:tab w:val="num" w:pos="700"/>
      </w:tabs>
      <w:spacing w:line="269" w:lineRule="auto"/>
      <w:ind w:left="34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3">
    <w:name w:val="List Number 3"/>
    <w:basedOn w:val="Standaard"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4">
    <w:name w:val="List Number 4"/>
    <w:basedOn w:val="Standaard"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5">
    <w:name w:val="List Number 5"/>
    <w:basedOn w:val="Standaard"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customStyle="1" w:styleId="Lijst1">
    <w:name w:val="Lijst1"/>
    <w:basedOn w:val="Standaard"/>
    <w:semiHidden/>
    <w:rsid w:val="00841D68"/>
    <w:pPr>
      <w:widowControl w:val="0"/>
      <w:tabs>
        <w:tab w:val="left" w:pos="-567"/>
      </w:tabs>
      <w:autoSpaceDE w:val="0"/>
      <w:autoSpaceDN w:val="0"/>
      <w:spacing w:line="269" w:lineRule="auto"/>
      <w:ind w:left="360" w:hanging="360"/>
    </w:pPr>
    <w:rPr>
      <w:rFonts w:ascii="Times New Roman" w:eastAsia="Calibri" w:hAnsi="Times New Roman"/>
      <w:spacing w:val="0"/>
      <w:sz w:val="22"/>
      <w:szCs w:val="22"/>
    </w:rPr>
  </w:style>
  <w:style w:type="paragraph" w:customStyle="1" w:styleId="xl31">
    <w:name w:val="xl31"/>
    <w:basedOn w:val="Standaard"/>
    <w:semiHidden/>
    <w:rsid w:val="00841D68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Kop">
    <w:name w:val="Kop"/>
    <w:basedOn w:val="Standaard"/>
    <w:rsid w:val="00841D68"/>
    <w:pPr>
      <w:tabs>
        <w:tab w:val="left" w:pos="-567"/>
      </w:tabs>
      <w:spacing w:line="240" w:lineRule="atLeast"/>
    </w:pPr>
    <w:rPr>
      <w:rFonts w:ascii="Times New Roman" w:eastAsia="Calibri" w:hAnsi="Times New Roman"/>
      <w:b/>
      <w:spacing w:val="0"/>
      <w:sz w:val="24"/>
      <w:szCs w:val="20"/>
      <w:lang w:eastAsia="en-US"/>
    </w:rPr>
  </w:style>
  <w:style w:type="paragraph" w:customStyle="1" w:styleId="Bullet">
    <w:name w:val="Bullet"/>
    <w:basedOn w:val="Standaard"/>
    <w:rsid w:val="00841D68"/>
    <w:pPr>
      <w:tabs>
        <w:tab w:val="left" w:pos="-567"/>
      </w:tabs>
      <w:spacing w:line="240" w:lineRule="atLeast"/>
      <w:ind w:hanging="567"/>
    </w:pPr>
    <w:rPr>
      <w:rFonts w:ascii="Times New Roman" w:eastAsia="Calibri" w:hAnsi="Times New Roman"/>
      <w:spacing w:val="0"/>
      <w:sz w:val="22"/>
      <w:szCs w:val="20"/>
      <w:lang w:eastAsia="en-US"/>
    </w:rPr>
  </w:style>
  <w:style w:type="paragraph" w:customStyle="1" w:styleId="Kopbijlkage">
    <w:name w:val="Kop bijlkage"/>
    <w:basedOn w:val="Koptekst"/>
    <w:next w:val="AlineaChar"/>
    <w:rsid w:val="00841D68"/>
    <w:pPr>
      <w:tabs>
        <w:tab w:val="clear" w:pos="4536"/>
        <w:tab w:val="clear" w:pos="9072"/>
        <w:tab w:val="left" w:pos="-567"/>
        <w:tab w:val="right" w:pos="9406"/>
      </w:tabs>
      <w:spacing w:before="120" w:line="269" w:lineRule="auto"/>
    </w:pPr>
    <w:rPr>
      <w:rFonts w:eastAsia="Calibri"/>
      <w:b/>
      <w:spacing w:val="0"/>
      <w:sz w:val="20"/>
      <w:szCs w:val="20"/>
      <w:lang w:val="x-none"/>
    </w:rPr>
  </w:style>
  <w:style w:type="character" w:customStyle="1" w:styleId="AlineaCharChar">
    <w:name w:val="Alinea Char Char"/>
    <w:rsid w:val="00841D68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998" w:hanging="432"/>
    </w:pPr>
    <w:rPr>
      <w:rFonts w:eastAsia="Calibri" w:cs="Times New Roman"/>
      <w:bCs w:val="0"/>
      <w:spacing w:val="0"/>
      <w:kern w:val="28"/>
      <w:szCs w:val="20"/>
    </w:rPr>
  </w:style>
  <w:style w:type="paragraph" w:customStyle="1" w:styleId="OpmaakprofielMetopsommingstekens">
    <w:name w:val="Opmaakprofiel Met opsommingstekens"/>
    <w:basedOn w:val="Standaard"/>
    <w:rsid w:val="00841D68"/>
    <w:pPr>
      <w:numPr>
        <w:numId w:val="16"/>
      </w:numPr>
      <w:tabs>
        <w:tab w:val="left" w:pos="-567"/>
      </w:tabs>
      <w:spacing w:line="269" w:lineRule="auto"/>
    </w:pPr>
    <w:rPr>
      <w:rFonts w:eastAsia="Calibri" w:cs="Arial"/>
      <w:noProof/>
      <w:spacing w:val="0"/>
      <w:sz w:val="20"/>
      <w:szCs w:val="20"/>
    </w:rPr>
  </w:style>
  <w:style w:type="paragraph" w:customStyle="1" w:styleId="OpmaakprofielMetopsommingstekensSymbolsymbool">
    <w:name w:val="Opmaakprofiel Met opsommingstekens Symbol (symbool)"/>
    <w:basedOn w:val="Standaard"/>
    <w:rsid w:val="00841D68"/>
    <w:pPr>
      <w:numPr>
        <w:numId w:val="17"/>
      </w:numPr>
      <w:tabs>
        <w:tab w:val="left" w:pos="-567"/>
      </w:tabs>
      <w:spacing w:line="269" w:lineRule="auto"/>
      <w:ind w:left="1134" w:hanging="567"/>
    </w:pPr>
    <w:rPr>
      <w:rFonts w:eastAsia="Calibri" w:cs="Arial"/>
      <w:spacing w:val="0"/>
      <w:sz w:val="20"/>
      <w:szCs w:val="20"/>
    </w:rPr>
  </w:style>
  <w:style w:type="character" w:customStyle="1" w:styleId="alineanieuwCharChar">
    <w:name w:val="alinea nieuw Char Char"/>
    <w:rsid w:val="00841D68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841D68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841D68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841D68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841D68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841D68"/>
    <w:pPr>
      <w:spacing w:before="0"/>
      <w:jc w:val="both"/>
    </w:pPr>
  </w:style>
  <w:style w:type="paragraph" w:styleId="Plattetekst2">
    <w:name w:val="Body Text 2"/>
    <w:basedOn w:val="Standaard"/>
    <w:link w:val="Plattetekst2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4"/>
      <w:szCs w:val="20"/>
      <w:lang w:val="x-none"/>
    </w:rPr>
  </w:style>
  <w:style w:type="character" w:customStyle="1" w:styleId="Plattetekst2Char">
    <w:name w:val="Platte tekst 2 Char"/>
    <w:basedOn w:val="Standaardalinea-lettertype"/>
    <w:link w:val="Plattetekst2"/>
    <w:rsid w:val="00841D68"/>
    <w:rPr>
      <w:rFonts w:ascii="Arial" w:eastAsia="Calibri" w:hAnsi="Arial"/>
      <w:sz w:val="24"/>
      <w:lang w:val="x-none"/>
    </w:rPr>
  </w:style>
  <w:style w:type="paragraph" w:customStyle="1" w:styleId="Opsomming">
    <w:name w:val="Opsomming"/>
    <w:basedOn w:val="AlineaChar"/>
    <w:next w:val="AlineaChar"/>
    <w:rsid w:val="00841D68"/>
    <w:pPr>
      <w:numPr>
        <w:numId w:val="18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841D68"/>
    <w:pPr>
      <w:numPr>
        <w:numId w:val="19"/>
      </w:numPr>
      <w:tabs>
        <w:tab w:val="left" w:pos="-567"/>
        <w:tab w:val="left" w:pos="284"/>
        <w:tab w:val="left" w:pos="964"/>
        <w:tab w:val="left" w:pos="8789"/>
      </w:tabs>
      <w:spacing w:before="60" w:line="269" w:lineRule="auto"/>
      <w:ind w:left="851" w:hanging="284"/>
    </w:pPr>
    <w:rPr>
      <w:rFonts w:eastAsia="Calibri"/>
      <w:spacing w:val="0"/>
      <w:sz w:val="20"/>
      <w:szCs w:val="20"/>
    </w:rPr>
  </w:style>
  <w:style w:type="paragraph" w:styleId="Plattetekst3">
    <w:name w:val="Body Text 3"/>
    <w:basedOn w:val="Standaard"/>
    <w:link w:val="Plattetekst3Char"/>
    <w:rsid w:val="00841D68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9" w:lineRule="auto"/>
      <w:ind w:right="227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3Char">
    <w:name w:val="Platte tekst 3 Char"/>
    <w:basedOn w:val="Standaardalinea-lettertype"/>
    <w:link w:val="Plattetekst3"/>
    <w:rsid w:val="00841D68"/>
    <w:rPr>
      <w:rFonts w:ascii="Arial Narrow" w:eastAsia="Calibri" w:hAnsi="Arial Narrow"/>
      <w:lang w:val="x-none"/>
    </w:rPr>
  </w:style>
  <w:style w:type="paragraph" w:styleId="Plattetekstinspringen2">
    <w:name w:val="Body Text Indent 2"/>
    <w:basedOn w:val="Standaard"/>
    <w:link w:val="Plattetekstinspringen2Char"/>
    <w:rsid w:val="00841D68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69" w:lineRule="auto"/>
      <w:ind w:left="2268"/>
    </w:pPr>
    <w:rPr>
      <w:rFonts w:ascii="Univers" w:eastAsia="Calibri" w:hAnsi="Univers"/>
      <w:spacing w:val="0"/>
      <w:sz w:val="20"/>
      <w:szCs w:val="20"/>
      <w:lang w:val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1D68"/>
    <w:rPr>
      <w:rFonts w:ascii="Univers" w:eastAsia="Calibri" w:hAnsi="Univers"/>
      <w:lang w:val="x-none"/>
    </w:rPr>
  </w:style>
  <w:style w:type="paragraph" w:styleId="Plattetekstinspringen3">
    <w:name w:val="Body Text Indent 3"/>
    <w:basedOn w:val="Standaard"/>
    <w:link w:val="Plattetekstinspringen3Char"/>
    <w:rsid w:val="00841D68"/>
    <w:pPr>
      <w:tabs>
        <w:tab w:val="left" w:pos="-567"/>
      </w:tabs>
      <w:spacing w:line="269" w:lineRule="auto"/>
      <w:ind w:left="360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1D68"/>
    <w:rPr>
      <w:rFonts w:ascii="Arial Narrow" w:eastAsia="Calibri" w:hAnsi="Arial Narrow"/>
      <w:lang w:val="x-none"/>
    </w:rPr>
  </w:style>
  <w:style w:type="paragraph" w:customStyle="1" w:styleId="kop11">
    <w:name w:val="kop 1"/>
    <w:basedOn w:val="Kop1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432" w:hanging="432"/>
    </w:pPr>
    <w:rPr>
      <w:rFonts w:eastAsia="Calibri" w:cs="Times New Roman"/>
      <w:spacing w:val="0"/>
      <w:kern w:val="28"/>
      <w:szCs w:val="20"/>
    </w:rPr>
  </w:style>
  <w:style w:type="paragraph" w:customStyle="1" w:styleId="AlineaCharChar3">
    <w:name w:val="Alinea Char Char3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Bullet1">
    <w:name w:val="Bullet 1"/>
    <w:basedOn w:val="Standaard"/>
    <w:rsid w:val="00841D68"/>
    <w:pPr>
      <w:tabs>
        <w:tab w:val="clear" w:pos="357"/>
        <w:tab w:val="left" w:pos="-567"/>
        <w:tab w:val="num" w:pos="360"/>
      </w:tabs>
      <w:spacing w:line="269" w:lineRule="auto"/>
      <w:ind w:hanging="360"/>
    </w:pPr>
    <w:rPr>
      <w:rFonts w:ascii="Times New Roman" w:eastAsia="Calibri" w:hAnsi="Times New Roman"/>
      <w:spacing w:val="0"/>
      <w:sz w:val="24"/>
      <w:szCs w:val="20"/>
      <w:lang w:val="en-GB" w:eastAsia="en-US"/>
    </w:rPr>
  </w:style>
  <w:style w:type="paragraph" w:customStyle="1" w:styleId="AlineaNum">
    <w:name w:val="AlineaNum"/>
    <w:basedOn w:val="Standaard"/>
    <w:rsid w:val="00841D68"/>
    <w:pPr>
      <w:keepLines/>
      <w:tabs>
        <w:tab w:val="clear" w:pos="357"/>
        <w:tab w:val="left" w:pos="-567"/>
        <w:tab w:val="num" w:pos="360"/>
        <w:tab w:val="left" w:pos="720"/>
      </w:tabs>
      <w:spacing w:before="240" w:line="280" w:lineRule="atLeast"/>
    </w:pPr>
    <w:rPr>
      <w:rFonts w:ascii="Times New Roman" w:eastAsia="Calibri" w:hAnsi="Times New Roman"/>
      <w:spacing w:val="0"/>
      <w:sz w:val="24"/>
      <w:szCs w:val="20"/>
      <w:lang w:val="en-GB"/>
    </w:rPr>
  </w:style>
  <w:style w:type="paragraph" w:customStyle="1" w:styleId="AlineaChar1">
    <w:name w:val="Alinea Char1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opsomming0">
    <w:name w:val="opsomming"/>
    <w:basedOn w:val="Standaard"/>
    <w:next w:val="Standaard"/>
    <w:rsid w:val="00841D68"/>
    <w:pPr>
      <w:numPr>
        <w:numId w:val="20"/>
      </w:numPr>
      <w:tabs>
        <w:tab w:val="left" w:pos="-567"/>
        <w:tab w:val="left" w:pos="964"/>
        <w:tab w:val="left" w:pos="8789"/>
      </w:tabs>
      <w:spacing w:before="60" w:line="269" w:lineRule="auto"/>
    </w:pPr>
    <w:rPr>
      <w:rFonts w:eastAsia="Calibri"/>
      <w:spacing w:val="0"/>
      <w:sz w:val="20"/>
      <w:szCs w:val="20"/>
    </w:rPr>
  </w:style>
  <w:style w:type="character" w:customStyle="1" w:styleId="AlineaCharChar2">
    <w:name w:val="Alinea Char Char2"/>
    <w:rsid w:val="00841D68"/>
    <w:rPr>
      <w:rFonts w:ascii="Arial" w:hAnsi="Arial"/>
      <w:lang w:val="nl-NL" w:eastAsia="nl-NL"/>
    </w:rPr>
  </w:style>
  <w:style w:type="character" w:customStyle="1" w:styleId="OpsommingChar0">
    <w:name w:val="Opsomming Char"/>
    <w:rsid w:val="00841D68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TableBullet1">
    <w:name w:val="Table Bullet 1"/>
    <w:basedOn w:val="Bullet1"/>
    <w:rsid w:val="00841D68"/>
    <w:pPr>
      <w:ind w:left="360"/>
    </w:pPr>
  </w:style>
  <w:style w:type="paragraph" w:customStyle="1" w:styleId="Bold">
    <w:name w:val="Bold"/>
    <w:basedOn w:val="Standaard"/>
    <w:next w:val="Standaard"/>
    <w:rsid w:val="00841D68"/>
    <w:pPr>
      <w:tabs>
        <w:tab w:val="left" w:pos="-567"/>
      </w:tabs>
      <w:spacing w:line="269" w:lineRule="auto"/>
    </w:pPr>
    <w:rPr>
      <w:rFonts w:eastAsia="Calibri"/>
      <w:b/>
      <w:spacing w:val="0"/>
      <w:sz w:val="20"/>
      <w:szCs w:val="20"/>
    </w:rPr>
  </w:style>
  <w:style w:type="paragraph" w:customStyle="1" w:styleId="Plattetekst21">
    <w:name w:val="Platte tekst 21"/>
    <w:basedOn w:val="Standaard"/>
    <w:rsid w:val="00841D68"/>
    <w:pPr>
      <w:tabs>
        <w:tab w:val="left" w:pos="-567"/>
      </w:tabs>
      <w:spacing w:line="269" w:lineRule="auto"/>
      <w:ind w:left="851" w:hanging="851"/>
    </w:pPr>
    <w:rPr>
      <w:rFonts w:eastAsia="Calibri"/>
      <w:spacing w:val="0"/>
      <w:sz w:val="20"/>
      <w:szCs w:val="20"/>
    </w:rPr>
  </w:style>
  <w:style w:type="paragraph" w:customStyle="1" w:styleId="Alinea0">
    <w:name w:val="Alinea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character" w:styleId="Verwijzingopmerking">
    <w:name w:val="annotation reference"/>
    <w:rsid w:val="00841D68"/>
    <w:rPr>
      <w:sz w:val="16"/>
    </w:rPr>
  </w:style>
  <w:style w:type="character" w:styleId="Zwaar">
    <w:name w:val="Strong"/>
    <w:uiPriority w:val="22"/>
    <w:qFormat/>
    <w:rsid w:val="00841D68"/>
    <w:rPr>
      <w:b/>
    </w:rPr>
  </w:style>
  <w:style w:type="paragraph" w:styleId="Lijstvoortzetting2">
    <w:name w:val="List Continue 2"/>
    <w:basedOn w:val="Standaard"/>
    <w:rsid w:val="00841D68"/>
    <w:pPr>
      <w:tabs>
        <w:tab w:val="left" w:pos="-567"/>
      </w:tabs>
      <w:spacing w:after="120" w:line="269" w:lineRule="auto"/>
      <w:ind w:left="566"/>
    </w:pPr>
    <w:rPr>
      <w:rFonts w:eastAsia="Calibri"/>
      <w:spacing w:val="0"/>
      <w:sz w:val="20"/>
      <w:szCs w:val="20"/>
    </w:rPr>
  </w:style>
  <w:style w:type="paragraph" w:styleId="Lijstvoortzetting3">
    <w:name w:val="List Continue 3"/>
    <w:basedOn w:val="Standaard"/>
    <w:rsid w:val="00841D68"/>
    <w:pPr>
      <w:tabs>
        <w:tab w:val="left" w:pos="-567"/>
      </w:tabs>
      <w:spacing w:after="120" w:line="269" w:lineRule="auto"/>
      <w:ind w:left="849"/>
    </w:pPr>
    <w:rPr>
      <w:rFonts w:eastAsia="Calibri"/>
      <w:spacing w:val="0"/>
      <w:sz w:val="20"/>
      <w:szCs w:val="20"/>
    </w:rPr>
  </w:style>
  <w:style w:type="paragraph" w:customStyle="1" w:styleId="Ballontekst1">
    <w:name w:val="Ballontekst1"/>
    <w:basedOn w:val="Standaard"/>
    <w:rsid w:val="00841D68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line="269" w:lineRule="auto"/>
      <w:textAlignment w:val="baseline"/>
    </w:pPr>
    <w:rPr>
      <w:rFonts w:ascii="Tahoma" w:eastAsia="Calibri" w:hAnsi="Tahoma"/>
      <w:spacing w:val="0"/>
      <w:sz w:val="16"/>
      <w:szCs w:val="20"/>
    </w:rPr>
  </w:style>
  <w:style w:type="paragraph" w:styleId="Tekstopmerking">
    <w:name w:val="annotation text"/>
    <w:basedOn w:val="Standaard"/>
    <w:link w:val="Tekstopmerking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841D68"/>
    <w:rPr>
      <w:rFonts w:ascii="Arial" w:eastAsia="Calibri" w:hAnsi="Arial"/>
      <w:lang w:val="x-none"/>
    </w:rPr>
  </w:style>
  <w:style w:type="character" w:customStyle="1" w:styleId="page60-tekst-kolommen">
    <w:name w:val="page60-tekst-kolommen"/>
    <w:rsid w:val="00841D68"/>
  </w:style>
  <w:style w:type="paragraph" w:customStyle="1" w:styleId="Handtekeningbedrijf">
    <w:name w:val="Handtekening bedrijf"/>
    <w:basedOn w:val="Handtekening"/>
    <w:rsid w:val="00841D68"/>
    <w:rPr>
      <w:rFonts w:cs="Arial"/>
      <w:szCs w:val="24"/>
    </w:rPr>
  </w:style>
  <w:style w:type="paragraph" w:styleId="Handtekening">
    <w:name w:val="Signature"/>
    <w:basedOn w:val="Standaard"/>
    <w:link w:val="HandtekeningChar"/>
    <w:rsid w:val="00841D68"/>
    <w:pPr>
      <w:tabs>
        <w:tab w:val="left" w:pos="-567"/>
      </w:tabs>
      <w:spacing w:line="269" w:lineRule="auto"/>
      <w:ind w:left="4252"/>
    </w:pPr>
    <w:rPr>
      <w:rFonts w:eastAsia="Calibri"/>
      <w:spacing w:val="0"/>
      <w:sz w:val="20"/>
      <w:szCs w:val="20"/>
      <w:lang w:val="x-none"/>
    </w:rPr>
  </w:style>
  <w:style w:type="character" w:customStyle="1" w:styleId="HandtekeningChar">
    <w:name w:val="Handtekening Char"/>
    <w:basedOn w:val="Standaardalinea-lettertype"/>
    <w:link w:val="Handtekening"/>
    <w:rsid w:val="00841D68"/>
    <w:rPr>
      <w:rFonts w:ascii="Arial" w:eastAsia="Calibri" w:hAnsi="Arial"/>
      <w:lang w:val="x-none"/>
    </w:rPr>
  </w:style>
  <w:style w:type="paragraph" w:customStyle="1" w:styleId="StandardText">
    <w:name w:val="StandardText"/>
    <w:basedOn w:val="Standaard"/>
    <w:rsid w:val="00841D68"/>
    <w:pPr>
      <w:numPr>
        <w:ilvl w:val="12"/>
      </w:numPr>
      <w:tabs>
        <w:tab w:val="left" w:pos="-567"/>
      </w:tabs>
      <w:spacing w:line="269" w:lineRule="auto"/>
      <w:ind w:left="567"/>
      <w:jc w:val="both"/>
    </w:pPr>
    <w:rPr>
      <w:rFonts w:eastAsia="Calibri" w:cs="Arial"/>
      <w:spacing w:val="0"/>
      <w:sz w:val="20"/>
      <w:szCs w:val="20"/>
    </w:rPr>
  </w:style>
  <w:style w:type="paragraph" w:customStyle="1" w:styleId="DWAopsommingAanhef">
    <w:name w:val="DWAopsommingAanhef"/>
    <w:basedOn w:val="Plattetekst"/>
    <w:next w:val="Plattetekst"/>
    <w:rsid w:val="00841D68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841D68"/>
    <w:pPr>
      <w:widowControl w:val="0"/>
      <w:numPr>
        <w:ilvl w:val="0"/>
        <w:numId w:val="0"/>
      </w:numPr>
      <w:tabs>
        <w:tab w:val="left" w:pos="-567"/>
        <w:tab w:val="left" w:pos="0"/>
        <w:tab w:val="left" w:pos="567"/>
      </w:tabs>
      <w:spacing w:after="0" w:line="269" w:lineRule="auto"/>
    </w:pPr>
    <w:rPr>
      <w:rFonts w:eastAsia="Calibri" w:cs="Times New Roman"/>
      <w:iCs w:val="0"/>
      <w:spacing w:val="-2"/>
      <w:sz w:val="20"/>
      <w:szCs w:val="20"/>
      <w:lang w:val="x-none"/>
    </w:rPr>
  </w:style>
  <w:style w:type="paragraph" w:customStyle="1" w:styleId="Emokop1">
    <w:name w:val="Emo kop1"/>
    <w:basedOn w:val="AlineaChar"/>
    <w:autoRedefine/>
    <w:rsid w:val="00841D68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841D68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841D68"/>
    <w:pPr>
      <w:keepLines/>
      <w:numPr>
        <w:numId w:val="0"/>
      </w:numPr>
      <w:tabs>
        <w:tab w:val="left" w:pos="-567"/>
      </w:tabs>
      <w:spacing w:before="480" w:line="276" w:lineRule="auto"/>
      <w:outlineLvl w:val="9"/>
    </w:pPr>
    <w:rPr>
      <w:rFonts w:ascii="Cambria" w:eastAsia="Calibri" w:hAnsi="Cambria" w:cs="Times New Roman"/>
      <w:color w:val="365F91"/>
      <w:spacing w:val="0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841D6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eastAsia="Calibri"/>
      <w:noProof/>
      <w:spacing w:val="-2"/>
      <w:sz w:val="20"/>
      <w:szCs w:val="20"/>
      <w:lang w:val="x-none"/>
    </w:rPr>
  </w:style>
  <w:style w:type="character" w:customStyle="1" w:styleId="StandaardtekstparagraaflCharChar">
    <w:name w:val="Standaard tekst paragraafl Char Char"/>
    <w:link w:val="Standaardtekstparagraafl"/>
    <w:locked/>
    <w:rsid w:val="00841D68"/>
    <w:rPr>
      <w:rFonts w:ascii="Arial" w:eastAsia="Calibri" w:hAnsi="Arial"/>
      <w:noProof/>
      <w:spacing w:val="-2"/>
      <w:lang w:val="x-none"/>
    </w:rPr>
  </w:style>
  <w:style w:type="paragraph" w:customStyle="1" w:styleId="Kop1Beschrijvenddoc">
    <w:name w:val="Kop 1 Beschrijvend doc"/>
    <w:basedOn w:val="Standaard"/>
    <w:autoRedefine/>
    <w:rsid w:val="00841D68"/>
    <w:pPr>
      <w:keepNext/>
      <w:widowControl w:val="0"/>
      <w:tabs>
        <w:tab w:val="left" w:pos="-567"/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eastAsia="Calibri" w:cs="Arial"/>
      <w:b/>
      <w:bCs/>
      <w:spacing w:val="0"/>
      <w:sz w:val="24"/>
      <w:szCs w:val="20"/>
    </w:rPr>
  </w:style>
  <w:style w:type="paragraph" w:customStyle="1" w:styleId="kop2beschrijvenddocument">
    <w:name w:val="kop2 beschrijvend document"/>
    <w:basedOn w:val="Standaard"/>
    <w:autoRedefine/>
    <w:rsid w:val="00841D68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eastAsia="Calibri" w:cs="Arial"/>
      <w:b/>
      <w:spacing w:val="0"/>
      <w:sz w:val="19"/>
      <w:szCs w:val="19"/>
    </w:rPr>
  </w:style>
  <w:style w:type="paragraph" w:customStyle="1" w:styleId="standaardAD">
    <w:name w:val="standaard AD"/>
    <w:basedOn w:val="Standaard"/>
    <w:autoRedefine/>
    <w:rsid w:val="00841D68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eastAsia="Calibri" w:cs="Arial"/>
      <w:spacing w:val="0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1D6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rsid w:val="00841D68"/>
    <w:rPr>
      <w:rFonts w:ascii="Arial" w:eastAsia="Calibri" w:hAnsi="Arial"/>
      <w:b/>
      <w:lang w:val="x-none"/>
    </w:rPr>
  </w:style>
  <w:style w:type="paragraph" w:customStyle="1" w:styleId="standaardad0">
    <w:name w:val="standaardad"/>
    <w:basedOn w:val="Standaard"/>
    <w:rsid w:val="00841D68"/>
    <w:pPr>
      <w:tabs>
        <w:tab w:val="left" w:pos="-567"/>
      </w:tabs>
      <w:spacing w:line="269" w:lineRule="auto"/>
      <w:ind w:right="-108"/>
    </w:pPr>
    <w:rPr>
      <w:rFonts w:eastAsia="Times New Roman" w:cs="Arial Unicode MS"/>
      <w:spacing w:val="0"/>
      <w:sz w:val="19"/>
      <w:szCs w:val="19"/>
    </w:rPr>
  </w:style>
  <w:style w:type="paragraph" w:customStyle="1" w:styleId="tekstkop3">
    <w:name w:val="tekst kop 3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noProof/>
      <w:spacing w:val="0"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ardparagraaf">
    <w:name w:val="standaard paragraaf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spacing w:val="0"/>
      <w:sz w:val="19"/>
      <w:szCs w:val="19"/>
    </w:rPr>
  </w:style>
  <w:style w:type="paragraph" w:customStyle="1" w:styleId="Opmaakprofiel18">
    <w:name w:val="Opmaakprofiel18"/>
    <w:basedOn w:val="Standaard"/>
    <w:rsid w:val="00841D68"/>
    <w:pPr>
      <w:widowControl w:val="0"/>
      <w:numPr>
        <w:numId w:val="21"/>
      </w:numPr>
      <w:tabs>
        <w:tab w:val="left" w:pos="-567"/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eastAsia="Calibri" w:hAnsi="Utopia" w:cs="Arial"/>
      <w:i/>
      <w:iCs/>
      <w:smallCaps/>
      <w:noProof/>
      <w:spacing w:val="0"/>
      <w:sz w:val="20"/>
      <w:szCs w:val="20"/>
    </w:rPr>
  </w:style>
  <w:style w:type="paragraph" w:customStyle="1" w:styleId="bijlageformulier">
    <w:name w:val="bijlage formulier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b/>
      <w:spacing w:val="0"/>
      <w:sz w:val="24"/>
    </w:rPr>
  </w:style>
  <w:style w:type="paragraph" w:customStyle="1" w:styleId="OpmaakprofielLinksRegelafstandenkel">
    <w:name w:val="Opmaakprofiel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ind w:right="-54"/>
      <w:textAlignment w:val="baseline"/>
    </w:pPr>
    <w:rPr>
      <w:rFonts w:eastAsia="Calibri" w:cs="Arial"/>
      <w:bCs/>
      <w:spacing w:val="0"/>
      <w:sz w:val="19"/>
      <w:szCs w:val="19"/>
    </w:rPr>
  </w:style>
  <w:style w:type="paragraph" w:customStyle="1" w:styleId="Artikel1">
    <w:name w:val="Artikel 1"/>
    <w:basedOn w:val="Standaard"/>
    <w:next w:val="Standaard"/>
    <w:rsid w:val="00841D68"/>
    <w:pPr>
      <w:keepNext/>
      <w:widowControl w:val="0"/>
      <w:numPr>
        <w:numId w:val="22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pacing w:val="0"/>
      <w:sz w:val="36"/>
      <w:szCs w:val="20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41D68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Calibri"/>
      <w:spacing w:val="0"/>
      <w:sz w:val="20"/>
      <w:szCs w:val="20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rd12Char">
    <w:name w:val="Standard 12 Char"/>
    <w:basedOn w:val="Standaard"/>
    <w:semiHidden/>
    <w:rsid w:val="00841D68"/>
    <w:pPr>
      <w:tabs>
        <w:tab w:val="left" w:pos="-567"/>
      </w:tabs>
      <w:spacing w:line="269" w:lineRule="auto"/>
    </w:pPr>
    <w:rPr>
      <w:rFonts w:eastAsia="Calibri" w:cs="Arial"/>
      <w:spacing w:val="0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841D68"/>
    <w:pPr>
      <w:numPr>
        <w:numId w:val="23"/>
      </w:numPr>
      <w:tabs>
        <w:tab w:val="left" w:pos="-567"/>
        <w:tab w:val="num" w:pos="1701"/>
      </w:tabs>
      <w:adjustRightInd w:val="0"/>
      <w:spacing w:line="240" w:lineRule="exact"/>
      <w:ind w:hanging="1701"/>
      <w:textAlignment w:val="baseline"/>
    </w:pPr>
    <w:rPr>
      <w:rFonts w:eastAsia="Calibri"/>
      <w:bCs w:val="0"/>
      <w:spacing w:val="0"/>
      <w:kern w:val="0"/>
      <w:sz w:val="19"/>
      <w:szCs w:val="20"/>
    </w:rPr>
  </w:style>
  <w:style w:type="paragraph" w:customStyle="1" w:styleId="label">
    <w:name w:val="lab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b/>
      <w:caps/>
      <w:noProof/>
      <w:spacing w:val="0"/>
      <w:sz w:val="36"/>
      <w:szCs w:val="36"/>
    </w:rPr>
  </w:style>
  <w:style w:type="paragraph" w:customStyle="1" w:styleId="BijlageKop">
    <w:name w:val="BijlageKop"/>
    <w:basedOn w:val="Standaard"/>
    <w:next w:val="Standaard"/>
    <w:rsid w:val="00841D68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pacing w:val="0"/>
      <w:sz w:val="30"/>
      <w:szCs w:val="20"/>
      <w:lang w:eastAsia="en-US"/>
    </w:rPr>
  </w:style>
  <w:style w:type="paragraph" w:customStyle="1" w:styleId="Revisie1">
    <w:name w:val="Revisie1"/>
    <w:hidden/>
    <w:semiHidden/>
    <w:rsid w:val="00841D68"/>
    <w:rPr>
      <w:rFonts w:ascii="Arial" w:eastAsia="Calibri" w:hAnsi="Arial"/>
    </w:rPr>
  </w:style>
  <w:style w:type="table" w:customStyle="1" w:styleId="Lichtearcering-accent11">
    <w:name w:val="Lichte arcering - accent 11"/>
    <w:rsid w:val="00841D68"/>
    <w:rPr>
      <w:rFonts w:eastAsia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841D68"/>
    <w:rPr>
      <w:rFonts w:eastAsia="Calibri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841D68"/>
    <w:pPr>
      <w:pBdr>
        <w:top w:val="single" w:sz="4" w:space="0" w:color="auto"/>
      </w:pBdr>
      <w:tabs>
        <w:tab w:val="clear" w:pos="4536"/>
        <w:tab w:val="clear" w:pos="9072"/>
        <w:tab w:val="left" w:pos="-567"/>
        <w:tab w:val="left" w:pos="1260"/>
        <w:tab w:val="center" w:pos="1620"/>
        <w:tab w:val="center" w:pos="4703"/>
        <w:tab w:val="right" w:pos="8222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voettekstChar0">
    <w:name w:val="voettekst Char"/>
    <w:link w:val="voettekst0"/>
    <w:locked/>
    <w:rsid w:val="00841D68"/>
    <w:rPr>
      <w:rFonts w:ascii="Arial" w:eastAsia="Calibri" w:hAnsi="Arial"/>
      <w:lang w:val="x-none"/>
    </w:rPr>
  </w:style>
  <w:style w:type="paragraph" w:customStyle="1" w:styleId="NormalJustified">
    <w:name w:val="Normal + Justified"/>
    <w:basedOn w:val="Standaard"/>
    <w:rsid w:val="00841D68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/>
      <w:spacing w:val="0"/>
      <w:sz w:val="20"/>
      <w:szCs w:val="20"/>
      <w:lang w:val="nl" w:eastAsia="en-US"/>
    </w:rPr>
  </w:style>
  <w:style w:type="paragraph" w:customStyle="1" w:styleId="Geenafstand1">
    <w:name w:val="Geen afstand1"/>
    <w:rsid w:val="00841D68"/>
    <w:rPr>
      <w:rFonts w:ascii="Calibri" w:hAnsi="Calibri"/>
    </w:rPr>
  </w:style>
  <w:style w:type="paragraph" w:customStyle="1" w:styleId="tabelinhoud">
    <w:name w:val="tabelinhoud"/>
    <w:basedOn w:val="Standaard"/>
    <w:next w:val="Standaard"/>
    <w:rsid w:val="00841D68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line="240" w:lineRule="auto"/>
    </w:pPr>
    <w:rPr>
      <w:rFonts w:ascii="Plantin" w:eastAsia="Calibri" w:hAnsi="Plantin"/>
      <w:spacing w:val="0"/>
      <w:sz w:val="20"/>
      <w:szCs w:val="20"/>
    </w:rPr>
  </w:style>
  <w:style w:type="paragraph" w:styleId="Normaalweb">
    <w:name w:val="Normal (Web)"/>
    <w:basedOn w:val="Standaard"/>
    <w:rsid w:val="00841D68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Lijstalinea10">
    <w:name w:val="Lijstalinea1_0"/>
    <w:basedOn w:val="Standaard"/>
    <w:uiPriority w:val="99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Times New Roman"/>
      <w:spacing w:val="0"/>
      <w:sz w:val="20"/>
      <w:szCs w:val="20"/>
    </w:rPr>
  </w:style>
  <w:style w:type="character" w:customStyle="1" w:styleId="CharChar2">
    <w:name w:val="Char Char2"/>
    <w:rsid w:val="00841D68"/>
    <w:rPr>
      <w:rFonts w:ascii="Arial" w:hAnsi="Arial"/>
    </w:rPr>
  </w:style>
  <w:style w:type="character" w:customStyle="1" w:styleId="Subtielebenadrukking1">
    <w:name w:val="Subtiele benadrukking1"/>
    <w:rsid w:val="00841D68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841D68"/>
    <w:pPr>
      <w:overflowPunct w:val="0"/>
      <w:autoSpaceDE w:val="0"/>
      <w:autoSpaceDN w:val="0"/>
      <w:adjustRightInd w:val="0"/>
      <w:ind w:left="357"/>
      <w:textAlignment w:val="baseline"/>
    </w:pPr>
    <w:rPr>
      <w:rFonts w:eastAsia="Calibri"/>
      <w:szCs w:val="20"/>
    </w:rPr>
  </w:style>
  <w:style w:type="paragraph" w:customStyle="1" w:styleId="Default">
    <w:name w:val="Default"/>
    <w:rsid w:val="00841D6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pple-converted-space">
    <w:name w:val="apple-converted-space"/>
    <w:rsid w:val="00841D68"/>
  </w:style>
  <w:style w:type="character" w:customStyle="1" w:styleId="lijn1kop">
    <w:name w:val="lijn1kop"/>
    <w:rsid w:val="00841D68"/>
  </w:style>
  <w:style w:type="table" w:customStyle="1" w:styleId="Tabelraster10">
    <w:name w:val="Tabelraster1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3">
    <w:name w:val="Tabelraster3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4">
    <w:name w:val="Tabelraster4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11">
    <w:name w:val="Tabelraster11"/>
    <w:basedOn w:val="Standaardtabel"/>
    <w:next w:val="Tabelraster"/>
    <w:rsid w:val="00841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23259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232590"/>
    <w:rPr>
      <w:rFonts w:ascii="Arial" w:eastAsiaTheme="minorHAnsi" w:hAnsi="Arial"/>
      <w:spacing w:val="20"/>
    </w:rPr>
  </w:style>
  <w:style w:type="character" w:styleId="Eindnootmarkering">
    <w:name w:val="endnote reference"/>
    <w:basedOn w:val="Standaardalinea-lettertype"/>
    <w:rsid w:val="002325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8A0068"/>
    <w:rPr>
      <w:color w:val="80808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5001B"/>
    <w:rPr>
      <w:rFonts w:ascii="Arial" w:eastAsiaTheme="minorHAnsi" w:hAnsi="Arial"/>
      <w:spacing w:val="20"/>
      <w:sz w:val="18"/>
      <w:szCs w:val="24"/>
    </w:rPr>
  </w:style>
  <w:style w:type="table" w:styleId="Eigentijdsetabel">
    <w:name w:val="Table Contemporary"/>
    <w:basedOn w:val="Standaardtabel"/>
    <w:rsid w:val="005C68EA"/>
    <w:pPr>
      <w:spacing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paragraph" w:customStyle="1" w:styleId="Artikeltekstdef">
    <w:name w:val="Artikeltekst def"/>
    <w:link w:val="ArtikeltekstdefChar"/>
    <w:rsid w:val="009E4386"/>
    <w:pPr>
      <w:widowControl w:val="0"/>
      <w:spacing w:line="270" w:lineRule="atLeast"/>
    </w:pPr>
    <w:rPr>
      <w:rFonts w:ascii="Arial" w:hAnsi="Arial" w:cs="Arial"/>
      <w:bCs/>
      <w:iCs/>
      <w:spacing w:val="20"/>
      <w:sz w:val="18"/>
      <w:szCs w:val="28"/>
    </w:rPr>
  </w:style>
  <w:style w:type="character" w:customStyle="1" w:styleId="ArtikeltekstdefChar">
    <w:name w:val="Artikeltekst def Char"/>
    <w:basedOn w:val="Standaardalinea-lettertype"/>
    <w:link w:val="Artikeltekstdef"/>
    <w:rsid w:val="009E4386"/>
    <w:rPr>
      <w:rFonts w:ascii="Arial" w:eastAsiaTheme="minorHAnsi" w:hAnsi="Arial" w:cs="Arial"/>
      <w:bCs/>
      <w:iCs/>
      <w:spacing w:val="20"/>
      <w:sz w:val="18"/>
      <w:szCs w:val="28"/>
    </w:rPr>
  </w:style>
  <w:style w:type="table" w:customStyle="1" w:styleId="Tabelstijlsjablonen1">
    <w:name w:val="Tabelstijl sjablonen1"/>
    <w:basedOn w:val="Standaardtabel"/>
    <w:uiPriority w:val="99"/>
    <w:rsid w:val="00374CAB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</w:style>
  <w:style w:type="paragraph" w:customStyle="1" w:styleId="Formuliernummer">
    <w:name w:val="Formuliernummer"/>
    <w:basedOn w:val="Standaard"/>
    <w:uiPriority w:val="99"/>
    <w:rsid w:val="002F2E1D"/>
    <w:pPr>
      <w:tabs>
        <w:tab w:val="left" w:pos="3600"/>
      </w:tabs>
      <w:spacing w:line="240" w:lineRule="auto"/>
    </w:pPr>
    <w:rPr>
      <w:rFonts w:ascii="FrnkGothITC Bk BT" w:eastAsia="Times New Roman" w:hAnsi="FrnkGothITC Bk BT"/>
      <w:spacing w:val="0"/>
      <w:sz w:val="12"/>
      <w:szCs w:val="18"/>
    </w:rPr>
  </w:style>
  <w:style w:type="paragraph" w:customStyle="1" w:styleId="Tussentitel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table" w:styleId="Rastertabel4">
    <w:name w:val="Grid Table 4"/>
    <w:basedOn w:val="Standaardtabel"/>
    <w:uiPriority w:val="49"/>
    <w:rsid w:val="002D3777"/>
    <w:pPr>
      <w:spacing w:after="0" w:line="240" w:lineRule="auto"/>
    </w:pPr>
    <w:rPr>
      <w:rFonts w:ascii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1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Weergave">
  <a:themeElements>
    <a:clrScheme name="Weergave">
      <a:dk1>
        <a:srgbClr val="000000"/>
      </a:dk1>
      <a:lt1>
        <a:srgbClr val="FFFFFF"/>
      </a:lt1>
      <a:dk2>
        <a:srgbClr val="46464A"/>
      </a:dk2>
      <a:lt2>
        <a:srgbClr val="D6D3CC"/>
      </a:lt2>
      <a:accent1>
        <a:srgbClr val="6F6F74"/>
      </a:accent1>
      <a:accent2>
        <a:srgbClr val="92A9B9"/>
      </a:accent2>
      <a:accent3>
        <a:srgbClr val="A7B789"/>
      </a:accent3>
      <a:accent4>
        <a:srgbClr val="B9A489"/>
      </a:accent4>
      <a:accent5>
        <a:srgbClr val="8D6374"/>
      </a:accent5>
      <a:accent6>
        <a:srgbClr val="9B7362"/>
      </a:accent6>
      <a:hlink>
        <a:srgbClr val="67AABF"/>
      </a:hlink>
      <a:folHlink>
        <a:srgbClr val="ABAFA5"/>
      </a:folHlink>
    </a:clrScheme>
    <a:fontScheme name="Weergave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eergave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9E24917-45F6-411E-91E6-79EF106CA82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Litjens-Burgersdijk</dc:creator>
  <cp:lastModifiedBy>Litjens, JW (Jose)</cp:lastModifiedBy>
  <cp:revision>4</cp:revision>
  <dcterms:created xsi:type="dcterms:W3CDTF">2023-07-05T11:55:00Z</dcterms:created>
  <dcterms:modified xsi:type="dcterms:W3CDTF">2023-07-14T07:59:00Z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jwlitjens</vt:lpwstr>
  </property>
  <property fmtid="{D5CDD505-2E9C-101B-9397-08002B2CF9AE}" pid="3" name="Header">
    <vt:lpwstr>KOP 024D koptekst rapport extern - titel vast subtitel vraag (+ vraag (sub)dossier in Corsa)</vt:lpwstr>
  </property>
  <property fmtid="{D5CDD505-2E9C-101B-9397-08002B2CF9AE}" pid="4" name="HeaderId">
    <vt:lpwstr>A8E4EF375CC44CFA9416C018CB41DB01</vt:lpwstr>
  </property>
  <property fmtid="{D5CDD505-2E9C-101B-9397-08002B2CF9AE}" pid="5" name="Template">
    <vt:lpwstr>INK 002 beschrijvend document voor Nationale en Europese aanbestedingen</vt:lpwstr>
  </property>
  <property fmtid="{D5CDD505-2E9C-101B-9397-08002B2CF9AE}" pid="6" name="TemplateId">
    <vt:lpwstr>07C419A72A154E30AE2025C9AA4B2AA5</vt:lpwstr>
  </property>
  <property fmtid="{D5CDD505-2E9C-101B-9397-08002B2CF9AE}" pid="7" name="Typist">
    <vt:lpwstr>jwlitjens</vt:lpwstr>
  </property>
  <property fmtid="{D5CDD505-2E9C-101B-9397-08002B2CF9AE}" pid="8" name="CORSA_GUID">
    <vt:lpwstr>896cb3f1-4210-40b4-af14-014dc4de3ee9</vt:lpwstr>
  </property>
  <property fmtid="{D5CDD505-2E9C-101B-9397-08002B2CF9AE}" pid="9" name="CORSA_OBJECTTYPE">
    <vt:lpwstr>S</vt:lpwstr>
  </property>
  <property fmtid="{D5CDD505-2E9C-101B-9397-08002B2CF9AE}" pid="10" name="CORSA_OBJECTID">
    <vt:lpwstr>23-0154069</vt:lpwstr>
  </property>
  <property fmtid="{D5CDD505-2E9C-101B-9397-08002B2CF9AE}" pid="11" name="CORSA_VERSION">
    <vt:lpwstr>3</vt:lpwstr>
  </property>
</Properties>
</file>