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E331F4">
        <w:rPr>
          <w:rFonts w:ascii="Verdana" w:eastAsia="DejaVu Sans" w:hAnsi="Verdana" w:cs="Times New Roman"/>
          <w:sz w:val="24"/>
          <w:lang w:eastAsia="nl-NL"/>
        </w:rPr>
        <w:t>F</w:t>
      </w:r>
      <w:bookmarkStart w:id="1" w:name="_GoBack"/>
      <w:bookmarkEnd w:id="1"/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E331F4" w:rsidRPr="00E331F4">
        <w:rPr>
          <w:rFonts w:ascii="Verdana" w:eastAsia="DejaVu Sans" w:hAnsi="Verdana" w:cs="Times New Roman"/>
          <w:lang w:eastAsia="nl-NL"/>
        </w:rPr>
        <w:t>31196083 voor de opdracht Ontwikkelpaden DPZW fase 3</w:t>
      </w:r>
      <w:r w:rsidR="00A26B82" w:rsidRPr="00E331F4">
        <w:rPr>
          <w:rFonts w:ascii="Verdana" w:eastAsia="DejaVu Sans" w:hAnsi="Verdana" w:cs="Times New Roman"/>
          <w:lang w:eastAsia="nl-NL"/>
        </w:rPr>
        <w:t xml:space="preserve">, </w:t>
      </w:r>
      <w:r w:rsidRPr="00E331F4">
        <w:rPr>
          <w:rFonts w:ascii="Verdana" w:eastAsia="DejaVu Sans" w:hAnsi="Verdana" w:cs="Times New Roman"/>
          <w:lang w:eastAsia="nl-NL"/>
        </w:rPr>
        <w:t>niet tot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</w:t>
      </w:r>
      <w:r w:rsidR="00CD29A1">
        <w:rPr>
          <w:rFonts w:ascii="Verdana" w:eastAsia="DejaVu Sans" w:hAnsi="Verdana" w:cs="Times New Roman"/>
          <w:szCs w:val="24"/>
          <w:lang w:eastAsia="nl-NL"/>
        </w:rPr>
        <w:t>3</w:t>
      </w:r>
      <w:r w:rsidRPr="007B4C4F">
        <w:rPr>
          <w:rFonts w:ascii="Verdana" w:eastAsia="DejaVu Sans" w:hAnsi="Verdana" w:cs="Times New Roman"/>
          <w:szCs w:val="24"/>
          <w:lang w:eastAsia="nl-NL"/>
        </w:rPr>
        <w:t>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73156"/>
    <w:rsid w:val="001912AF"/>
    <w:rsid w:val="001D6F03"/>
    <w:rsid w:val="002A6578"/>
    <w:rsid w:val="002B1092"/>
    <w:rsid w:val="002E0FD2"/>
    <w:rsid w:val="00300B22"/>
    <w:rsid w:val="0032584C"/>
    <w:rsid w:val="00352FA4"/>
    <w:rsid w:val="0038549E"/>
    <w:rsid w:val="003B364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4DC0"/>
    <w:rsid w:val="00541242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26B82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29A1"/>
    <w:rsid w:val="00DA3555"/>
    <w:rsid w:val="00DE70F9"/>
    <w:rsid w:val="00E331F4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E4CF39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Habben Jansen, Anne (WVL)</cp:lastModifiedBy>
  <cp:revision>9</cp:revision>
  <dcterms:created xsi:type="dcterms:W3CDTF">2022-11-10T12:59:00Z</dcterms:created>
  <dcterms:modified xsi:type="dcterms:W3CDTF">2024-01-03T13:35:00Z</dcterms:modified>
</cp:coreProperties>
</file>