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54F2" w14:textId="7D3C6276" w:rsidR="00D822D3" w:rsidRDefault="00016399" w:rsidP="00EE6BAF">
      <w:pPr>
        <w:pStyle w:val="BijlageInhKop"/>
      </w:pPr>
      <w:r>
        <w:t xml:space="preserve">Bijlage 6 </w:t>
      </w:r>
      <w:r w:rsidR="00A06BF4" w:rsidRPr="005964BA">
        <w:t>Verkla</w:t>
      </w:r>
      <w:r w:rsidR="00A06BF4">
        <w:t xml:space="preserve">ring </w:t>
      </w:r>
      <w:r w:rsidR="005964BA">
        <w:t>O</w:t>
      </w:r>
      <w:r w:rsidR="00FD4B22">
        <w:t>nderaanneming</w:t>
      </w:r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0D683D9F" w:rsidR="008D49F0" w:rsidRDefault="008D49F0" w:rsidP="00EE6BAF">
      <w:r w:rsidRPr="00D409D5">
        <w:t>Ondergetekende</w:t>
      </w:r>
      <w:r>
        <w:t>n verklaren</w:t>
      </w:r>
      <w:r w:rsidRPr="00D409D5">
        <w:t xml:space="preserve"> </w:t>
      </w:r>
      <w:r w:rsidR="00DB6898">
        <w:t>inzake de o</w:t>
      </w:r>
      <w:r>
        <w:t xml:space="preserve">pdracht behorende bij de </w:t>
      </w:r>
      <w:r w:rsidR="00DB6898">
        <w:t xml:space="preserve">Europese openbare </w:t>
      </w:r>
      <w:r>
        <w:t xml:space="preserve">aanbesteding </w:t>
      </w:r>
      <w:r w:rsidR="00FA0087">
        <w:rPr>
          <w:i/>
        </w:rPr>
        <w:t>‘Levering en implementatie Contractbeheersysteem ten behoeve van Regio Rivierenland’</w:t>
      </w:r>
      <w:r w:rsidRPr="00D409D5">
        <w:t>dat</w:t>
      </w:r>
      <w:r>
        <w:t>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p w14:paraId="5F3CFAAE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9"/>
        <w:gridCol w:w="6668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492B99" w:rsidRDefault="008D49F0" w:rsidP="008D49F0"/>
        </w:tc>
      </w:tr>
    </w:tbl>
    <w:p w14:paraId="51EF03EB" w14:textId="4FC232A5" w:rsidR="005B2218" w:rsidRDefault="005B2218"/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492B99" w:rsidRDefault="008D49F0" w:rsidP="008D49F0"/>
        </w:tc>
      </w:tr>
    </w:tbl>
    <w:p w14:paraId="53F6D65A" w14:textId="77777777" w:rsidR="008D49F0" w:rsidRDefault="008D49F0" w:rsidP="00D822D3"/>
    <w:p w14:paraId="3F8A1F79" w14:textId="77777777" w:rsidR="00EF6D9A" w:rsidRDefault="00EF6D9A" w:rsidP="00F72EF0"/>
    <w:sectPr w:rsidR="00EF6D9A" w:rsidSect="00EE6BAF">
      <w:footerReference w:type="default" r:id="rId10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EB946" w14:textId="77777777" w:rsidR="006B5EAF" w:rsidRDefault="006B5EAF">
      <w:r>
        <w:separator/>
      </w:r>
    </w:p>
  </w:endnote>
  <w:endnote w:type="continuationSeparator" w:id="0">
    <w:p w14:paraId="021522BF" w14:textId="77777777" w:rsidR="006B5EAF" w:rsidRDefault="006B5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048DD21C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6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81B2F" w14:textId="77777777" w:rsidR="006B5EAF" w:rsidRDefault="006B5EAF">
      <w:r>
        <w:separator/>
      </w:r>
    </w:p>
  </w:footnote>
  <w:footnote w:type="continuationSeparator" w:id="0">
    <w:p w14:paraId="29E777A6" w14:textId="77777777" w:rsidR="006B5EAF" w:rsidRDefault="006B5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3719449">
    <w:abstractNumId w:val="22"/>
  </w:num>
  <w:num w:numId="2" w16cid:durableId="1269894368">
    <w:abstractNumId w:val="16"/>
  </w:num>
  <w:num w:numId="3" w16cid:durableId="664015256">
    <w:abstractNumId w:val="15"/>
  </w:num>
  <w:num w:numId="4" w16cid:durableId="1695382257">
    <w:abstractNumId w:val="4"/>
  </w:num>
  <w:num w:numId="5" w16cid:durableId="696078432">
    <w:abstractNumId w:val="19"/>
  </w:num>
  <w:num w:numId="6" w16cid:durableId="664669241">
    <w:abstractNumId w:val="14"/>
  </w:num>
  <w:num w:numId="7" w16cid:durableId="239295905">
    <w:abstractNumId w:val="7"/>
  </w:num>
  <w:num w:numId="8" w16cid:durableId="2034182157">
    <w:abstractNumId w:val="17"/>
  </w:num>
  <w:num w:numId="9" w16cid:durableId="1958414453">
    <w:abstractNumId w:val="5"/>
  </w:num>
  <w:num w:numId="10" w16cid:durableId="187255365">
    <w:abstractNumId w:val="23"/>
  </w:num>
  <w:num w:numId="11" w16cid:durableId="1253972451">
    <w:abstractNumId w:val="6"/>
  </w:num>
  <w:num w:numId="12" w16cid:durableId="1062025173">
    <w:abstractNumId w:val="13"/>
  </w:num>
  <w:num w:numId="13" w16cid:durableId="855466688">
    <w:abstractNumId w:val="11"/>
  </w:num>
  <w:num w:numId="14" w16cid:durableId="139273619">
    <w:abstractNumId w:val="21"/>
  </w:num>
  <w:num w:numId="15" w16cid:durableId="1794713977">
    <w:abstractNumId w:val="10"/>
  </w:num>
  <w:num w:numId="16" w16cid:durableId="2147115201">
    <w:abstractNumId w:val="3"/>
  </w:num>
  <w:num w:numId="17" w16cid:durableId="245847863">
    <w:abstractNumId w:val="20"/>
  </w:num>
  <w:num w:numId="18" w16cid:durableId="1153523987">
    <w:abstractNumId w:val="9"/>
  </w:num>
  <w:num w:numId="19" w16cid:durableId="2036878566">
    <w:abstractNumId w:val="0"/>
  </w:num>
  <w:num w:numId="20" w16cid:durableId="847712254">
    <w:abstractNumId w:val="18"/>
  </w:num>
  <w:num w:numId="21" w16cid:durableId="43717478">
    <w:abstractNumId w:val="1"/>
  </w:num>
  <w:num w:numId="22" w16cid:durableId="1222062845">
    <w:abstractNumId w:val="12"/>
  </w:num>
  <w:num w:numId="23" w16cid:durableId="1177960425">
    <w:abstractNumId w:val="8"/>
  </w:num>
  <w:num w:numId="24" w16cid:durableId="1019892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61AEC"/>
    <w:rsid w:val="0036743A"/>
    <w:rsid w:val="003D1AB7"/>
    <w:rsid w:val="003E6FA9"/>
    <w:rsid w:val="00401155"/>
    <w:rsid w:val="004234AA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6B5EAF"/>
    <w:rsid w:val="00760ED4"/>
    <w:rsid w:val="007F6422"/>
    <w:rsid w:val="008049FF"/>
    <w:rsid w:val="00815203"/>
    <w:rsid w:val="008241AE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43D0"/>
    <w:rsid w:val="00A86668"/>
    <w:rsid w:val="00B31E2A"/>
    <w:rsid w:val="00B5171F"/>
    <w:rsid w:val="00B56E81"/>
    <w:rsid w:val="00BA3E33"/>
    <w:rsid w:val="00BB019B"/>
    <w:rsid w:val="00BB2787"/>
    <w:rsid w:val="00BC7585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B6898"/>
    <w:rsid w:val="00DE6749"/>
    <w:rsid w:val="00DF3554"/>
    <w:rsid w:val="00E0097A"/>
    <w:rsid w:val="00E64694"/>
    <w:rsid w:val="00EA7D26"/>
    <w:rsid w:val="00ED132D"/>
    <w:rsid w:val="00EE6BAF"/>
    <w:rsid w:val="00EF6D9A"/>
    <w:rsid w:val="00EF7C97"/>
    <w:rsid w:val="00F0347C"/>
    <w:rsid w:val="00F318D6"/>
    <w:rsid w:val="00F46432"/>
    <w:rsid w:val="00F52A2C"/>
    <w:rsid w:val="00F543FF"/>
    <w:rsid w:val="00F72EF0"/>
    <w:rsid w:val="00FA0087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FA008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basedOn w:val="Standaard"/>
    <w:next w:val="Standaard"/>
    <w:link w:val="Kop1Char"/>
    <w:uiPriority w:val="9"/>
    <w:qFormat/>
    <w:rsid w:val="00FA00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aliases w:val="PG 1.1 Kop + nummer"/>
    <w:basedOn w:val="Standaard"/>
    <w:next w:val="Standaard"/>
    <w:link w:val="Kop2Char"/>
    <w:uiPriority w:val="9"/>
    <w:unhideWhenUsed/>
    <w:qFormat/>
    <w:rsid w:val="00FA00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Kop3">
    <w:name w:val="heading 3"/>
    <w:aliases w:val="PG 1.1.1 Subkop = nummer"/>
    <w:basedOn w:val="Standaard"/>
    <w:next w:val="Standaard"/>
    <w:link w:val="Kop3Char"/>
    <w:uiPriority w:val="9"/>
    <w:unhideWhenUsed/>
    <w:qFormat/>
    <w:rsid w:val="00FA00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A0087"/>
    <w:pPr>
      <w:keepNext/>
      <w:keepLines/>
      <w:spacing w:before="40" w:after="0"/>
      <w:outlineLvl w:val="3"/>
    </w:pPr>
    <w:rPr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A0087"/>
    <w:pPr>
      <w:keepNext/>
      <w:keepLines/>
      <w:spacing w:before="40" w:after="0"/>
      <w:outlineLvl w:val="4"/>
    </w:pPr>
    <w:rPr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A0087"/>
    <w:pPr>
      <w:keepNext/>
      <w:keepLines/>
      <w:spacing w:before="40" w:after="0"/>
      <w:outlineLvl w:val="5"/>
    </w:pPr>
    <w:rPr>
      <w:color w:val="244061" w:themeColor="accent1" w:themeShade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A008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A0087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A008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FA0087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FA0087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FA008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FA0087"/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FA0087"/>
    <w:rPr>
      <w:rFonts w:asciiTheme="majorHAnsi" w:eastAsiaTheme="majorEastAsia" w:hAnsiTheme="majorHAnsi" w:cstheme="majorBidi"/>
      <w:color w:val="244061" w:themeColor="accent1" w:themeShade="80"/>
      <w:sz w:val="24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A0087"/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A0087"/>
    <w:rPr>
      <w:rFonts w:asciiTheme="minorHAnsi" w:eastAsiaTheme="minorHAnsi" w:hAnsiTheme="minorHAnsi" w:cstheme="minorBidi"/>
      <w:color w:val="365F91" w:themeColor="accent1" w:themeShade="BF"/>
      <w:sz w:val="22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A0087"/>
    <w:rPr>
      <w:rFonts w:asciiTheme="minorHAnsi" w:eastAsiaTheme="minorHAnsi" w:hAnsiTheme="minorHAnsi" w:cstheme="minorBidi"/>
      <w:color w:val="244061" w:themeColor="accent1" w:themeShade="80"/>
      <w:sz w:val="22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A0087"/>
    <w:rPr>
      <w:rFonts w:asciiTheme="majorHAnsi" w:eastAsiaTheme="majorEastAsia" w:hAnsiTheme="majorHAnsi" w:cstheme="majorBidi"/>
      <w:i/>
      <w:iCs/>
      <w:color w:val="244061" w:themeColor="accent1" w:themeShade="80"/>
      <w:sz w:val="22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A0087"/>
    <w:rPr>
      <w:rFonts w:asciiTheme="minorHAnsi" w:eastAsiaTheme="minorHAnsi" w:hAnsiTheme="minorHAnsi" w:cstheme="minorBidi"/>
      <w:color w:val="262626" w:themeColor="text1" w:themeTint="D9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A0087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eastAsia="en-US"/>
    </w:rPr>
  </w:style>
  <w:style w:type="paragraph" w:styleId="Geenafstand">
    <w:name w:val="No Spacing"/>
    <w:uiPriority w:val="1"/>
    <w:qFormat/>
    <w:rsid w:val="00FA008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A0087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FA00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A0087"/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A0087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087"/>
    <w:rPr>
      <w:rFonts w:asciiTheme="minorHAnsi" w:eastAsiaTheme="minorHAnsi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Zwaar">
    <w:name w:val="Strong"/>
    <w:basedOn w:val="Standaardalinea-lettertype"/>
    <w:uiPriority w:val="22"/>
    <w:qFormat/>
    <w:rsid w:val="00FA0087"/>
    <w:rPr>
      <w:b/>
      <w:bCs/>
      <w:color w:val="auto"/>
    </w:rPr>
  </w:style>
  <w:style w:type="character" w:styleId="Nadruk">
    <w:name w:val="Emphasis"/>
    <w:basedOn w:val="Standaardalinea-lettertype"/>
    <w:uiPriority w:val="20"/>
    <w:qFormat/>
    <w:rsid w:val="00FA0087"/>
    <w:rPr>
      <w:i/>
      <w:iCs/>
      <w:color w:val="auto"/>
    </w:rPr>
  </w:style>
  <w:style w:type="paragraph" w:styleId="Citaat">
    <w:name w:val="Quote"/>
    <w:basedOn w:val="Standaard"/>
    <w:next w:val="Standaard"/>
    <w:link w:val="CitaatChar"/>
    <w:uiPriority w:val="29"/>
    <w:qFormat/>
    <w:rsid w:val="00FA0087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A0087"/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08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087"/>
    <w:rPr>
      <w:rFonts w:asciiTheme="minorHAnsi" w:eastAsiaTheme="minorHAnsi" w:hAnsiTheme="minorHAnsi" w:cstheme="minorBidi"/>
      <w:i/>
      <w:iCs/>
      <w:color w:val="4F81BD" w:themeColor="accent1"/>
      <w:sz w:val="22"/>
      <w:szCs w:val="22"/>
      <w:lang w:eastAsia="en-US"/>
    </w:rPr>
  </w:style>
  <w:style w:type="character" w:styleId="Subtielebenadrukking">
    <w:name w:val="Subtle Emphasis"/>
    <w:basedOn w:val="Standaardalinea-lettertype"/>
    <w:uiPriority w:val="19"/>
    <w:qFormat/>
    <w:rsid w:val="00FA0087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FA0087"/>
    <w:rPr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A0087"/>
    <w:rPr>
      <w:smallCaps/>
      <w:color w:val="404040" w:themeColor="text1" w:themeTint="BF"/>
    </w:rPr>
  </w:style>
  <w:style w:type="character" w:styleId="Intensieveverwijzing">
    <w:name w:val="Intense Reference"/>
    <w:basedOn w:val="Standaardalinea-lettertype"/>
    <w:uiPriority w:val="32"/>
    <w:qFormat/>
    <w:rsid w:val="00FA0087"/>
    <w:rPr>
      <w:b/>
      <w:bCs/>
      <w:smallCaps/>
      <w:color w:val="4F81BD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FA0087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A008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6" ma:contentTypeDescription="Een nieuw document maken." ma:contentTypeScope="" ma:versionID="017c6abaa7ec2ef920816dcf78a6cf3a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0696e1251eec87e5aea3a1e5627620c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2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16C849-C7A7-409F-BF35-2CCA95362B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2023-03-14T16:47:00Z</dcterms:created>
  <dcterms:modified xsi:type="dcterms:W3CDTF">2023-03-14T16:47:00Z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