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1F1E5A6C" w:rsidR="00EA32D3" w:rsidRPr="008F1664" w:rsidRDefault="006E2C69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5 </w:t>
      </w:r>
      <w:r w:rsidR="00EA32D3" w:rsidRPr="008F1664">
        <w:rPr>
          <w:rFonts w:ascii="Arial" w:hAnsi="Arial" w:cs="Arial"/>
        </w:rPr>
        <w:t xml:space="preserve">Verklaring aanvaarding </w:t>
      </w:r>
      <w:r w:rsidR="00514BAE">
        <w:rPr>
          <w:rFonts w:ascii="Arial" w:hAnsi="Arial" w:cs="Arial"/>
        </w:rPr>
        <w:t>(</w:t>
      </w:r>
      <w:r w:rsidR="00EA32D3" w:rsidRPr="008F1664">
        <w:rPr>
          <w:rFonts w:ascii="Arial" w:hAnsi="Arial" w:cs="Arial"/>
        </w:rPr>
        <w:t>hoofdelijke</w:t>
      </w:r>
      <w:r w:rsidR="00514BAE">
        <w:rPr>
          <w:rFonts w:ascii="Arial" w:hAnsi="Arial" w:cs="Arial"/>
        </w:rPr>
        <w:t>)</w:t>
      </w:r>
      <w:r w:rsidR="00EA32D3" w:rsidRPr="008F1664">
        <w:rPr>
          <w:rFonts w:ascii="Arial" w:hAnsi="Arial" w:cs="Arial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3F028A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In alle andere gevallen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dient de verklaring ondertekend te worden door de tekenbevoegde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  <w:r w:rsidR="009A2493">
              <w:rPr>
                <w:rFonts w:ascii="Arial" w:hAnsi="Arial" w:cs="Arial"/>
                <w:b/>
                <w:u w:val="single"/>
              </w:rPr>
              <w:t xml:space="preserve">vertegenwoordiger 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van inschrijver</w:t>
            </w:r>
            <w:r w:rsidRPr="003F028A">
              <w:rPr>
                <w:rFonts w:ascii="Arial" w:hAnsi="Arial" w:cs="Arial"/>
                <w:b/>
                <w:u w:val="single"/>
              </w:rPr>
              <w:t>!</w:t>
            </w:r>
            <w:r w:rsidR="00700EBF" w:rsidRPr="003F028A">
              <w:rPr>
                <w:rFonts w:ascii="Arial" w:hAnsi="Arial" w:cs="Arial"/>
                <w:b/>
                <w:u w:val="single"/>
              </w:rPr>
              <w:t xml:space="preserve"> </w:t>
            </w:r>
          </w:p>
          <w:p w14:paraId="6D82580F" w14:textId="77777777" w:rsidR="00862B9E" w:rsidRPr="003F028A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</w:p>
          <w:p w14:paraId="58D2D51B" w14:textId="3C792A77" w:rsidR="00E85CC6" w:rsidRPr="003F028A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u w:val="single"/>
              </w:rPr>
            </w:pPr>
            <w:r w:rsidRPr="003F028A">
              <w:rPr>
                <w:rFonts w:ascii="Arial" w:hAnsi="Arial" w:cs="Arial"/>
                <w:b/>
                <w:u w:val="single"/>
              </w:rPr>
              <w:t>Deze verklaring dient te allen tijde toegevoegd te worden aan de b</w:t>
            </w:r>
            <w:r w:rsidR="004C5D70" w:rsidRPr="003F028A">
              <w:rPr>
                <w:rFonts w:ascii="Arial" w:hAnsi="Arial" w:cs="Arial"/>
                <w:b/>
                <w:u w:val="single"/>
              </w:rPr>
              <w:t>ijbehorende vraag uit de aanbesteding!</w:t>
            </w:r>
            <w:r w:rsidR="00862B9E" w:rsidRPr="003F028A">
              <w:rPr>
                <w:rFonts w:ascii="Arial" w:hAnsi="Arial"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39F9F7B0" w14:textId="41B5B24E" w:rsidR="00B13ECD" w:rsidRDefault="00620EEA" w:rsidP="003556BE">
      <w:pPr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Ondergetekende verklaart</w:t>
      </w:r>
      <w:r w:rsidR="004C5D70">
        <w:rPr>
          <w:rFonts w:ascii="Arial" w:hAnsi="Arial" w:cs="Arial"/>
          <w:sz w:val="20"/>
          <w:szCs w:val="20"/>
        </w:rPr>
        <w:t xml:space="preserve"> inzake de o</w:t>
      </w:r>
      <w:r w:rsidR="00B13ECD" w:rsidRPr="008F1664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3556BE">
        <w:rPr>
          <w:rFonts w:ascii="Arial" w:hAnsi="Arial" w:cs="Arial"/>
          <w:i/>
          <w:sz w:val="20"/>
          <w:szCs w:val="20"/>
        </w:rPr>
        <w:t>“</w:t>
      </w:r>
      <w:r w:rsidR="004D6D05">
        <w:rPr>
          <w:rFonts w:ascii="Arial" w:hAnsi="Arial" w:cs="Arial"/>
          <w:i/>
          <w:sz w:val="20"/>
          <w:szCs w:val="20"/>
        </w:rPr>
        <w:t xml:space="preserve"> Europese aanbesteding van de levering en implementatie van een Contractbeheersysteem</w:t>
      </w:r>
      <w:r w:rsidR="003556BE" w:rsidRPr="003556BE">
        <w:rPr>
          <w:rFonts w:ascii="Arial" w:hAnsi="Arial" w:cs="Arial"/>
          <w:i/>
          <w:sz w:val="20"/>
          <w:szCs w:val="20"/>
        </w:rPr>
        <w:t>”</w:t>
      </w:r>
      <w:r w:rsidR="00B13ECD" w:rsidRPr="00CF7E0F">
        <w:rPr>
          <w:rFonts w:ascii="Arial" w:hAnsi="Arial" w:cs="Arial"/>
          <w:sz w:val="20"/>
          <w:szCs w:val="20"/>
        </w:rPr>
        <w:t xml:space="preserve"> </w:t>
      </w:r>
      <w:r w:rsidR="00B13ECD" w:rsidRPr="008F1664">
        <w:rPr>
          <w:rFonts w:ascii="Arial" w:hAnsi="Arial" w:cs="Arial"/>
          <w:sz w:val="20"/>
          <w:szCs w:val="20"/>
        </w:rPr>
        <w:t>dat:</w:t>
      </w:r>
    </w:p>
    <w:p w14:paraId="2C803905" w14:textId="77777777" w:rsidR="00A40F81" w:rsidRPr="008F1664" w:rsidRDefault="00A40F81" w:rsidP="003556BE">
      <w:pPr>
        <w:rPr>
          <w:rFonts w:ascii="Arial" w:hAnsi="Arial" w:cs="Arial"/>
          <w:sz w:val="20"/>
          <w:szCs w:val="20"/>
        </w:rPr>
      </w:pPr>
    </w:p>
    <w:p w14:paraId="459FFE84" w14:textId="3463B0F0" w:rsidR="00620EEA" w:rsidRPr="004D6D05" w:rsidRDefault="00873ACB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</w:rPr>
      </w:pPr>
      <w:r w:rsidRPr="004D6D05">
        <w:rPr>
          <w:rFonts w:ascii="Arial" w:hAnsi="Arial" w:cs="Arial"/>
          <w:sz w:val="20"/>
          <w:szCs w:val="20"/>
        </w:rPr>
        <w:t xml:space="preserve">Deze </w:t>
      </w:r>
      <w:r w:rsidR="004C5D70" w:rsidRPr="004D6D05">
        <w:rPr>
          <w:rFonts w:ascii="Arial" w:hAnsi="Arial" w:cs="Arial"/>
          <w:sz w:val="20"/>
          <w:szCs w:val="20"/>
        </w:rPr>
        <w:t>zich namens de i</w:t>
      </w:r>
      <w:r w:rsidRPr="004D6D05">
        <w:rPr>
          <w:rFonts w:ascii="Arial" w:hAnsi="Arial" w:cs="Arial"/>
          <w:sz w:val="20"/>
          <w:szCs w:val="20"/>
        </w:rPr>
        <w:t>nschrijver</w:t>
      </w:r>
      <w:r w:rsidR="00620EEA" w:rsidRPr="004D6D05">
        <w:rPr>
          <w:rFonts w:ascii="Arial" w:hAnsi="Arial" w:cs="Arial"/>
          <w:sz w:val="20"/>
          <w:szCs w:val="20"/>
        </w:rPr>
        <w:t xml:space="preserve"> bij gunning van de </w:t>
      </w:r>
      <w:r w:rsidR="004C5D70" w:rsidRPr="004D6D05">
        <w:rPr>
          <w:rFonts w:ascii="Arial" w:hAnsi="Arial" w:cs="Arial"/>
          <w:sz w:val="20"/>
          <w:szCs w:val="20"/>
        </w:rPr>
        <w:t>o</w:t>
      </w:r>
      <w:r w:rsidR="003556BE" w:rsidRPr="004D6D05">
        <w:rPr>
          <w:rFonts w:ascii="Arial" w:hAnsi="Arial" w:cs="Arial"/>
          <w:sz w:val="20"/>
          <w:szCs w:val="20"/>
        </w:rPr>
        <w:t xml:space="preserve">pdracht </w:t>
      </w:r>
      <w:r w:rsidR="00620EEA" w:rsidRPr="004D6D05">
        <w:rPr>
          <w:rFonts w:ascii="Arial" w:hAnsi="Arial" w:cs="Arial"/>
          <w:sz w:val="20"/>
          <w:szCs w:val="20"/>
        </w:rPr>
        <w:t xml:space="preserve">tegenover </w:t>
      </w:r>
      <w:r w:rsidR="00CF7E0F" w:rsidRPr="004D6D05">
        <w:rPr>
          <w:rFonts w:ascii="Arial" w:hAnsi="Arial" w:cs="Arial"/>
          <w:sz w:val="20"/>
          <w:szCs w:val="20"/>
        </w:rPr>
        <w:t xml:space="preserve">de </w:t>
      </w:r>
      <w:r w:rsidR="004C5D70" w:rsidRPr="004D6D05">
        <w:rPr>
          <w:rFonts w:ascii="Arial" w:hAnsi="Arial" w:cs="Arial"/>
          <w:sz w:val="20"/>
          <w:szCs w:val="20"/>
        </w:rPr>
        <w:t>opdrachtgever</w:t>
      </w:r>
      <w:r w:rsidR="00620EEA" w:rsidRPr="004D6D0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20EEA" w:rsidRPr="004D6D05">
        <w:rPr>
          <w:rFonts w:ascii="Arial" w:hAnsi="Arial" w:cs="Arial"/>
          <w:sz w:val="20"/>
          <w:szCs w:val="20"/>
        </w:rPr>
        <w:t>volledig en onvoorwaardelijk garant stelt (hoofdelijk aansprakelijk) voor de nakoming van de verplichtinge</w:t>
      </w:r>
      <w:r w:rsidR="004C5D70" w:rsidRPr="004D6D05">
        <w:rPr>
          <w:rFonts w:ascii="Arial" w:hAnsi="Arial" w:cs="Arial"/>
          <w:sz w:val="20"/>
          <w:szCs w:val="20"/>
        </w:rPr>
        <w:t>n die uit of in verband met de o</w:t>
      </w:r>
      <w:r w:rsidR="00620EEA" w:rsidRPr="004D6D05">
        <w:rPr>
          <w:rFonts w:ascii="Arial" w:hAnsi="Arial" w:cs="Arial"/>
          <w:sz w:val="20"/>
          <w:szCs w:val="20"/>
        </w:rPr>
        <w:t>pdracht</w:t>
      </w:r>
      <w:r w:rsidR="000C2313" w:rsidRPr="004D6D05">
        <w:rPr>
          <w:rFonts w:ascii="Arial" w:hAnsi="Arial" w:cs="Arial"/>
          <w:sz w:val="20"/>
          <w:szCs w:val="20"/>
        </w:rPr>
        <w:t xml:space="preserve"> </w:t>
      </w:r>
      <w:r w:rsidR="00620EEA" w:rsidRPr="004D6D05">
        <w:rPr>
          <w:rFonts w:ascii="Arial" w:hAnsi="Arial" w:cs="Arial"/>
          <w:sz w:val="20"/>
          <w:szCs w:val="20"/>
        </w:rPr>
        <w:t>die uit de aanbesteding kan/kunnen voortkomen.</w:t>
      </w:r>
      <w:r w:rsidR="00E20051" w:rsidRPr="004D6D05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="00E20051" w:rsidRPr="004D6D05">
        <w:rPr>
          <w:rFonts w:ascii="Arial" w:hAnsi="Arial" w:cs="Arial"/>
          <w:b/>
          <w:sz w:val="20"/>
          <w:szCs w:val="20"/>
        </w:rPr>
        <w:t>*</w:t>
      </w:r>
    </w:p>
    <w:p w14:paraId="7B3F9A40" w14:textId="77777777" w:rsidR="00E20051" w:rsidRPr="004D6D05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</w:rPr>
      </w:pPr>
    </w:p>
    <w:p w14:paraId="31737033" w14:textId="520D7AC4" w:rsidR="00E20051" w:rsidRPr="004D6D05" w:rsidRDefault="00E20051" w:rsidP="00A40F81">
      <w:pPr>
        <w:pStyle w:val="Lijstalinea"/>
        <w:spacing w:line="240" w:lineRule="atLeast"/>
        <w:rPr>
          <w:rFonts w:ascii="Arial" w:hAnsi="Arial" w:cs="Arial"/>
          <w:sz w:val="20"/>
          <w:szCs w:val="20"/>
        </w:rPr>
      </w:pPr>
      <w:r w:rsidRPr="004D6D05">
        <w:rPr>
          <w:rFonts w:ascii="Arial" w:hAnsi="Arial" w:cs="Arial"/>
          <w:sz w:val="20"/>
          <w:szCs w:val="20"/>
        </w:rPr>
        <w:t>OF</w:t>
      </w:r>
    </w:p>
    <w:p w14:paraId="6A2B923C" w14:textId="77777777" w:rsidR="00E20051" w:rsidRPr="00862B9E" w:rsidRDefault="00E20051" w:rsidP="00E20051">
      <w:pPr>
        <w:spacing w:line="240" w:lineRule="atLeast"/>
        <w:ind w:left="360"/>
        <w:rPr>
          <w:rFonts w:ascii="Arial" w:hAnsi="Arial" w:cs="Arial"/>
          <w:sz w:val="20"/>
          <w:szCs w:val="20"/>
          <w:highlight w:val="yellow"/>
        </w:rPr>
      </w:pPr>
    </w:p>
    <w:p w14:paraId="5F059822" w14:textId="429E0267" w:rsidR="00E20051" w:rsidRPr="004D6D05" w:rsidRDefault="00E20051" w:rsidP="00A40F81">
      <w:pPr>
        <w:numPr>
          <w:ilvl w:val="0"/>
          <w:numId w:val="28"/>
        </w:numPr>
        <w:spacing w:line="240" w:lineRule="atLeast"/>
        <w:rPr>
          <w:rFonts w:ascii="Arial" w:hAnsi="Arial" w:cs="Arial"/>
          <w:sz w:val="20"/>
          <w:szCs w:val="20"/>
        </w:rPr>
      </w:pPr>
      <w:r w:rsidRPr="004D6D05">
        <w:rPr>
          <w:rFonts w:ascii="Arial" w:hAnsi="Arial" w:cs="Arial"/>
          <w:sz w:val="20"/>
          <w:szCs w:val="20"/>
        </w:rPr>
        <w:lastRenderedPageBreak/>
        <w:t>Inschrijver bij gunning van de opdracht tegenover de opdrachtgever</w:t>
      </w:r>
      <w:r w:rsidRPr="004D6D0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D6D05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4D6D05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  <w:r w:rsidRPr="004D6D05">
        <w:rPr>
          <w:rFonts w:ascii="Arial" w:hAnsi="Arial" w:cs="Arial"/>
          <w:b/>
          <w:sz w:val="20"/>
          <w:szCs w:val="20"/>
        </w:rPr>
        <w:t>*</w:t>
      </w:r>
    </w:p>
    <w:p w14:paraId="42CEF193" w14:textId="18166B2C" w:rsidR="00E20051" w:rsidRDefault="00E20051" w:rsidP="00E20051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6906491" w14:textId="77777777" w:rsidR="00A40F81" w:rsidRPr="00862B9E" w:rsidRDefault="00A40F81" w:rsidP="00A40F81">
      <w:pPr>
        <w:widowControl w:val="0"/>
        <w:adjustRightInd w:val="0"/>
        <w:ind w:left="426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E20051">
        <w:rPr>
          <w:rFonts w:ascii="Arial" w:hAnsi="Arial" w:cs="Arial"/>
          <w:sz w:val="20"/>
          <w:szCs w:val="20"/>
        </w:rPr>
        <w:t>*</w:t>
      </w:r>
      <w:r w:rsidRPr="00862B9E">
        <w:rPr>
          <w:rFonts w:ascii="Arial" w:hAnsi="Arial" w:cs="Arial"/>
          <w:b/>
          <w:bCs/>
          <w:sz w:val="20"/>
          <w:szCs w:val="20"/>
        </w:rPr>
        <w:t>verwijder hetgeen niet van toepassing is, dus:</w:t>
      </w:r>
    </w:p>
    <w:p w14:paraId="2C6EDA6E" w14:textId="4E05228F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eerste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GEEN onderdeel van een moedermaatschappij/holding </w:t>
      </w:r>
      <w:r>
        <w:rPr>
          <w:rFonts w:ascii="Arial" w:hAnsi="Arial" w:cs="Arial"/>
          <w:b/>
          <w:bCs/>
          <w:sz w:val="20"/>
          <w:szCs w:val="20"/>
        </w:rPr>
        <w:t>of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 </w:t>
      </w:r>
      <w:r w:rsidR="008F131F">
        <w:rPr>
          <w:rFonts w:ascii="Arial" w:hAnsi="Arial" w:cs="Arial"/>
          <w:b/>
          <w:bCs/>
          <w:sz w:val="20"/>
          <w:szCs w:val="20"/>
        </w:rPr>
        <w:t xml:space="preserve">WEL </w:t>
      </w:r>
      <w:r>
        <w:rPr>
          <w:rFonts w:ascii="Arial" w:hAnsi="Arial" w:cs="Arial"/>
          <w:b/>
          <w:bCs/>
          <w:sz w:val="20"/>
          <w:szCs w:val="20"/>
        </w:rPr>
        <w:t xml:space="preserve">onderdeel van een moedermaatschappij/holding, maar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GEEN beroep </w:t>
      </w:r>
      <w:r>
        <w:rPr>
          <w:rFonts w:ascii="Arial" w:hAnsi="Arial" w:cs="Arial"/>
          <w:b/>
          <w:bCs/>
          <w:sz w:val="20"/>
          <w:szCs w:val="20"/>
        </w:rPr>
        <w:t xml:space="preserve">op </w:t>
      </w:r>
      <w:r w:rsidRPr="00862B9E">
        <w:rPr>
          <w:rFonts w:ascii="Arial" w:hAnsi="Arial" w:cs="Arial"/>
          <w:b/>
          <w:bCs/>
          <w:sz w:val="20"/>
          <w:szCs w:val="20"/>
        </w:rPr>
        <w:t>de moedermaatschappij/holding;</w:t>
      </w:r>
    </w:p>
    <w:p w14:paraId="33BE79F0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2D58CD12" w14:textId="77777777" w:rsidR="00A40F81" w:rsidRPr="00862B9E" w:rsidRDefault="00A40F81" w:rsidP="00A40F81">
      <w:pPr>
        <w:widowControl w:val="0"/>
        <w:adjustRightInd w:val="0"/>
        <w:ind w:left="709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862B9E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b/>
          <w:bCs/>
          <w:sz w:val="20"/>
          <w:szCs w:val="20"/>
        </w:rPr>
        <w:t xml:space="preserve">verwijder </w:t>
      </w:r>
      <w:r w:rsidRPr="00862B9E">
        <w:rPr>
          <w:rFonts w:ascii="Arial" w:hAnsi="Arial" w:cs="Arial"/>
          <w:b/>
          <w:bCs/>
          <w:sz w:val="20"/>
          <w:szCs w:val="20"/>
        </w:rPr>
        <w:t xml:space="preserve">tweede </w:t>
      </w:r>
      <w:proofErr w:type="spellStart"/>
      <w:r w:rsidRPr="00862B9E">
        <w:rPr>
          <w:rFonts w:ascii="Arial" w:hAnsi="Arial" w:cs="Arial"/>
          <w:b/>
          <w:bCs/>
          <w:sz w:val="20"/>
          <w:szCs w:val="20"/>
        </w:rPr>
        <w:t>bullet</w:t>
      </w:r>
      <w:proofErr w:type="spellEnd"/>
      <w:r w:rsidRPr="00862B9E">
        <w:rPr>
          <w:rFonts w:ascii="Arial" w:hAnsi="Arial" w:cs="Arial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Default="00E20051" w:rsidP="00E20051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2061C6BB" w14:textId="1DDFC78F" w:rsidR="00862B9E" w:rsidRPr="00B9544A" w:rsidRDefault="004D2104" w:rsidP="00862B9E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  <w:highlight w:val="yellow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rganisatie:</w:t>
            </w:r>
          </w:p>
        </w:tc>
        <w:tc>
          <w:tcPr>
            <w:tcW w:w="5075" w:type="dxa"/>
          </w:tcPr>
          <w:p w14:paraId="3E43BC65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Positie t.o.v. </w:t>
            </w: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8F1664" w14:paraId="3D7FB02E" w14:textId="77777777" w:rsidTr="0056503C">
              <w:tc>
                <w:tcPr>
                  <w:tcW w:w="5075" w:type="dxa"/>
                </w:tcPr>
                <w:p w14:paraId="59EF179A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622786" w:rsidRDefault="00B9544A" w:rsidP="0056503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Combinant</w:t>
                  </w:r>
                  <w:proofErr w:type="spellEnd"/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N.v.t. (Inschrijver doet geen beroep op              </w:t>
                  </w:r>
                </w:p>
                <w:p w14:paraId="53775F53" w14:textId="77777777" w:rsidR="00B9544A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8F1664" w:rsidRDefault="00B9544A" w:rsidP="0056503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5AE39DD1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Functie: </w:t>
            </w:r>
          </w:p>
          <w:p w14:paraId="38518E5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8F1664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9887C" w14:textId="77777777" w:rsidR="00B9544A" w:rsidRPr="004F368B" w:rsidRDefault="00B9544A" w:rsidP="0056503C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1BD9" w14:textId="77777777" w:rsidR="004150C1" w:rsidRDefault="004150C1">
      <w:r>
        <w:separator/>
      </w:r>
    </w:p>
  </w:endnote>
  <w:endnote w:type="continuationSeparator" w:id="0">
    <w:p w14:paraId="2210590D" w14:textId="77777777" w:rsidR="004150C1" w:rsidRDefault="0041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C612894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aanbesteding</w:t>
          </w:r>
          <w:r w:rsidR="004D6D05">
            <w:rPr>
              <w:rFonts w:ascii="Arial" w:hAnsi="Arial" w:cs="Arial"/>
              <w:sz w:val="16"/>
              <w:szCs w:val="16"/>
            </w:rPr>
            <w:t xml:space="preserve"> levering en implementatie Contractbeheersysteem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9DF16" w14:textId="77777777" w:rsidR="004150C1" w:rsidRDefault="004150C1">
      <w:r>
        <w:separator/>
      </w:r>
    </w:p>
  </w:footnote>
  <w:footnote w:type="continuationSeparator" w:id="0">
    <w:p w14:paraId="4226379A" w14:textId="77777777" w:rsidR="004150C1" w:rsidRDefault="004150C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8F1664" w:rsidRDefault="00B9544A" w:rsidP="00B9544A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91F5D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47729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3F028A"/>
    <w:rsid w:val="00405EE2"/>
    <w:rsid w:val="004150C1"/>
    <w:rsid w:val="00416E5D"/>
    <w:rsid w:val="0045016A"/>
    <w:rsid w:val="00485245"/>
    <w:rsid w:val="004C1C55"/>
    <w:rsid w:val="004C5D70"/>
    <w:rsid w:val="004D2104"/>
    <w:rsid w:val="004D6D05"/>
    <w:rsid w:val="004F68AA"/>
    <w:rsid w:val="00514BAE"/>
    <w:rsid w:val="00534AB0"/>
    <w:rsid w:val="00596A22"/>
    <w:rsid w:val="005A2C64"/>
    <w:rsid w:val="005A5579"/>
    <w:rsid w:val="005A75C6"/>
    <w:rsid w:val="005B085D"/>
    <w:rsid w:val="005B0CDC"/>
    <w:rsid w:val="005B4772"/>
    <w:rsid w:val="005D5C1C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31F"/>
    <w:rsid w:val="008F1664"/>
    <w:rsid w:val="008F33C1"/>
    <w:rsid w:val="008F3A55"/>
    <w:rsid w:val="008F3C30"/>
    <w:rsid w:val="008F624E"/>
    <w:rsid w:val="00901F24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A2EED"/>
    <w:rsid w:val="00BD764D"/>
    <w:rsid w:val="00BE161F"/>
    <w:rsid w:val="00BF655A"/>
    <w:rsid w:val="00C133D1"/>
    <w:rsid w:val="00C1526A"/>
    <w:rsid w:val="00C378B9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17A9F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D6D0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next w:val="Standaard"/>
    <w:link w:val="Kop1Char"/>
    <w:uiPriority w:val="9"/>
    <w:qFormat/>
    <w:rsid w:val="004D6D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PG 1.1 Kop + nummer"/>
    <w:basedOn w:val="Standaard"/>
    <w:next w:val="Standaard"/>
    <w:link w:val="Kop2Char"/>
    <w:uiPriority w:val="9"/>
    <w:unhideWhenUsed/>
    <w:qFormat/>
    <w:rsid w:val="004D6D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Kop3">
    <w:name w:val="heading 3"/>
    <w:aliases w:val="Sub-paragraaf,PG 1.1.1 Subkop = nummer"/>
    <w:basedOn w:val="Standaard"/>
    <w:next w:val="Standaard"/>
    <w:link w:val="Kop3Char"/>
    <w:uiPriority w:val="9"/>
    <w:unhideWhenUsed/>
    <w:qFormat/>
    <w:rsid w:val="004D6D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D05"/>
    <w:pPr>
      <w:keepNext/>
      <w:keepLines/>
      <w:spacing w:before="40" w:after="0"/>
      <w:outlineLvl w:val="3"/>
    </w:pPr>
    <w:rPr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D05"/>
    <w:pPr>
      <w:keepNext/>
      <w:keepLines/>
      <w:spacing w:before="40" w:after="0"/>
      <w:outlineLvl w:val="4"/>
    </w:pPr>
    <w:rPr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D05"/>
    <w:pPr>
      <w:keepNext/>
      <w:keepLines/>
      <w:spacing w:before="40" w:after="0"/>
      <w:outlineLvl w:val="5"/>
    </w:pPr>
    <w:rPr>
      <w:color w:val="244061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D0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D0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D0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D6D05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D6D05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D6D0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4D6D0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D05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D05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D05"/>
    <w:rPr>
      <w:rFonts w:asciiTheme="minorHAnsi" w:eastAsiaTheme="minorHAnsi" w:hAnsiTheme="minorHAnsi" w:cstheme="minorBidi"/>
      <w:color w:val="244061" w:themeColor="accent1" w:themeShade="80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D05"/>
    <w:rPr>
      <w:rFonts w:asciiTheme="majorHAnsi" w:eastAsiaTheme="majorEastAsia" w:hAnsiTheme="majorHAnsi" w:cstheme="majorBidi"/>
      <w:i/>
      <w:iCs/>
      <w:color w:val="244061" w:themeColor="accent1" w:themeShade="8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D05"/>
    <w:rPr>
      <w:rFonts w:asciiTheme="minorHAnsi" w:eastAsiaTheme="minorHAnsi" w:hAnsiTheme="minorHAnsi" w:cstheme="minorBidi"/>
      <w:color w:val="262626" w:themeColor="text1" w:themeTint="D9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D0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paragraph" w:styleId="Geenafstand">
    <w:name w:val="No Spacing"/>
    <w:uiPriority w:val="1"/>
    <w:qFormat/>
    <w:rsid w:val="004D6D0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4D6D05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D6D0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D6D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D05"/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D0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D05"/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Zwaar">
    <w:name w:val="Strong"/>
    <w:basedOn w:val="Standaardalinea-lettertype"/>
    <w:uiPriority w:val="22"/>
    <w:qFormat/>
    <w:rsid w:val="004D6D05"/>
    <w:rPr>
      <w:b/>
      <w:bCs/>
      <w:color w:val="auto"/>
    </w:rPr>
  </w:style>
  <w:style w:type="character" w:styleId="Nadruk">
    <w:name w:val="Emphasis"/>
    <w:basedOn w:val="Standaardalinea-lettertype"/>
    <w:uiPriority w:val="20"/>
    <w:qFormat/>
    <w:rsid w:val="004D6D05"/>
    <w:rPr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D0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D05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D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D05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4D6D05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4D6D05"/>
    <w:rPr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4D6D05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4D6D05"/>
    <w:rPr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4D6D05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D6D0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8C8A7DAC-1420-47C5-9523-F359EC2C7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Elise Dunnink</cp:lastModifiedBy>
  <cp:revision>2</cp:revision>
  <cp:lastPrinted>2008-01-16T14:46:00Z</cp:lastPrinted>
  <dcterms:created xsi:type="dcterms:W3CDTF">2023-03-14T16:44:00Z</dcterms:created>
  <dcterms:modified xsi:type="dcterms:W3CDTF">2023-03-14T16:44:00Z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