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5D98807F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AB41B8">
        <w:rPr>
          <w:rFonts w:ascii="Arial" w:hAnsi="Arial" w:cs="Arial"/>
          <w:sz w:val="20"/>
          <w:szCs w:val="20"/>
        </w:rPr>
        <w:t>‘Levering en Implementatie Contractbeheerstysteem ten behoeve van Regio Rivierenland’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7F9E0B30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 w:rsidRPr="00AB41B8">
        <w:rPr>
          <w:rFonts w:ascii="Arial" w:hAnsi="Arial" w:cs="Arial"/>
          <w:sz w:val="20"/>
          <w:szCs w:val="20"/>
        </w:rPr>
        <w:t>concept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7916DC76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AB41B8">
        <w:rPr>
          <w:rFonts w:ascii="Arial" w:hAnsi="Arial" w:cs="Arial"/>
          <w:sz w:val="20"/>
          <w:szCs w:val="20"/>
        </w:rPr>
        <w:t>GIBIT 2020</w:t>
      </w:r>
      <w:r w:rsidR="00010C08" w:rsidRPr="00010C08">
        <w:rPr>
          <w:rFonts w:ascii="Arial" w:hAnsi="Arial" w:cs="Arial"/>
          <w:sz w:val="20"/>
          <w:szCs w:val="20"/>
        </w:rPr>
        <w:t xml:space="preserve"> </w:t>
      </w:r>
      <w:r w:rsidR="00487EBE">
        <w:rPr>
          <w:rFonts w:ascii="Arial" w:hAnsi="Arial" w:cs="Arial"/>
          <w:sz w:val="20"/>
          <w:szCs w:val="20"/>
        </w:rPr>
        <w:t xml:space="preserve">van </w:t>
      </w:r>
      <w:r w:rsidR="00AB41B8">
        <w:rPr>
          <w:rFonts w:ascii="Arial" w:hAnsi="Arial" w:cs="Arial"/>
          <w:sz w:val="20"/>
          <w:szCs w:val="20"/>
        </w:rPr>
        <w:t>Regio Rivierenland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AB41B8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6B50E" w14:textId="77777777" w:rsidR="00E01C60" w:rsidRDefault="00E01C60">
      <w:r>
        <w:separator/>
      </w:r>
    </w:p>
  </w:endnote>
  <w:endnote w:type="continuationSeparator" w:id="0">
    <w:p w14:paraId="4BC646EE" w14:textId="77777777" w:rsidR="00E01C60" w:rsidRDefault="00E0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1F88F" w14:textId="77777777" w:rsidR="00E01C60" w:rsidRDefault="00E01C60">
      <w:r>
        <w:separator/>
      </w:r>
    </w:p>
  </w:footnote>
  <w:footnote w:type="continuationSeparator" w:id="0">
    <w:p w14:paraId="1EEBE7C4" w14:textId="77777777" w:rsidR="00E01C60" w:rsidRDefault="00E01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410F4"/>
    <w:rsid w:val="003541E7"/>
    <w:rsid w:val="00363835"/>
    <w:rsid w:val="003E5101"/>
    <w:rsid w:val="003F12AE"/>
    <w:rsid w:val="00487EBE"/>
    <w:rsid w:val="00494C6E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70960"/>
    <w:rsid w:val="006D5FB7"/>
    <w:rsid w:val="0070045C"/>
    <w:rsid w:val="00724BB5"/>
    <w:rsid w:val="00761E11"/>
    <w:rsid w:val="00794736"/>
    <w:rsid w:val="007A4859"/>
    <w:rsid w:val="007A5E32"/>
    <w:rsid w:val="007B1701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41B8"/>
    <w:rsid w:val="00AD1100"/>
    <w:rsid w:val="00B35541"/>
    <w:rsid w:val="00B4430C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137DD"/>
    <w:rsid w:val="00D72538"/>
    <w:rsid w:val="00D81321"/>
    <w:rsid w:val="00D817EB"/>
    <w:rsid w:val="00D822D3"/>
    <w:rsid w:val="00D86AAA"/>
    <w:rsid w:val="00E01C60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7096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next w:val="Standaard"/>
    <w:link w:val="Kop1Char"/>
    <w:uiPriority w:val="9"/>
    <w:qFormat/>
    <w:rsid w:val="006709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aliases w:val="PG 1.1 Kop + nummer"/>
    <w:basedOn w:val="Standaard"/>
    <w:next w:val="Standaard"/>
    <w:link w:val="Kop2Char"/>
    <w:uiPriority w:val="9"/>
    <w:unhideWhenUsed/>
    <w:qFormat/>
    <w:rsid w:val="006709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Kop3">
    <w:name w:val="heading 3"/>
    <w:aliases w:val="PG 1.1.1 Subkop = nummer"/>
    <w:basedOn w:val="Standaard"/>
    <w:next w:val="Standaard"/>
    <w:link w:val="Kop3Char"/>
    <w:uiPriority w:val="9"/>
    <w:unhideWhenUsed/>
    <w:qFormat/>
    <w:rsid w:val="006709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0960"/>
    <w:pPr>
      <w:keepNext/>
      <w:keepLines/>
      <w:spacing w:before="40" w:after="0"/>
      <w:outlineLvl w:val="3"/>
    </w:pPr>
    <w:rPr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0960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0960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0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096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09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7096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70960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67096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670960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670960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0960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0960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0960"/>
    <w:rPr>
      <w:rFonts w:asciiTheme="minorHAnsi" w:eastAsiaTheme="minorHAnsi" w:hAnsiTheme="minorHAnsi" w:cstheme="minorBidi"/>
      <w:color w:val="244061" w:themeColor="accent1" w:themeShade="80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0960"/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0960"/>
    <w:rPr>
      <w:rFonts w:asciiTheme="minorHAnsi" w:eastAsiaTheme="minorHAnsi" w:hAnsiTheme="minorHAnsi" w:cstheme="minorBidi"/>
      <w:color w:val="262626" w:themeColor="text1" w:themeTint="D9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096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paragraph" w:styleId="Geenafstand">
    <w:name w:val="No Spacing"/>
    <w:uiPriority w:val="1"/>
    <w:qFormat/>
    <w:rsid w:val="0067096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096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709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0960"/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096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0960"/>
    <w:rPr>
      <w:rFonts w:asciiTheme="minorHAnsi" w:eastAsiaTheme="minorHAnsi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670960"/>
    <w:rPr>
      <w:b/>
      <w:bCs/>
      <w:color w:val="auto"/>
    </w:rPr>
  </w:style>
  <w:style w:type="character" w:styleId="Nadruk">
    <w:name w:val="Emphasis"/>
    <w:basedOn w:val="Standaardalinea-lettertype"/>
    <w:uiPriority w:val="20"/>
    <w:qFormat/>
    <w:rsid w:val="00670960"/>
    <w:rPr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67096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0960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096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0960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670960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670960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670960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670960"/>
    <w:rPr>
      <w:b/>
      <w:bCs/>
      <w:smallCaps/>
      <w:color w:val="4F81BD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670960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7096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B2E029-E751-4ABF-B3A6-479049957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Elise Dunnink</cp:lastModifiedBy>
  <cp:revision>4</cp:revision>
  <cp:lastPrinted>2008-01-23T11:55:00Z</cp:lastPrinted>
  <dcterms:created xsi:type="dcterms:W3CDTF">2023-03-14T16:15:00Z</dcterms:created>
  <dcterms:modified xsi:type="dcterms:W3CDTF">2023-03-23T18:31:00Z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