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E6E54" w14:textId="77777777" w:rsidR="00B553EB" w:rsidRPr="00C71307" w:rsidRDefault="00B553EB" w:rsidP="00D7409E">
      <w:pPr>
        <w:spacing w:line="240" w:lineRule="auto"/>
        <w:jc w:val="both"/>
      </w:pPr>
    </w:p>
    <w:p w14:paraId="1FFB878D" w14:textId="77777777" w:rsidR="00B553EB" w:rsidRPr="00C71307" w:rsidRDefault="00B553EB" w:rsidP="00D7409E">
      <w:pPr>
        <w:spacing w:line="240" w:lineRule="auto"/>
        <w:jc w:val="both"/>
      </w:pPr>
    </w:p>
    <w:p w14:paraId="0F8BE998" w14:textId="77777777" w:rsidR="00B553EB" w:rsidRPr="00C71307" w:rsidRDefault="00B553EB" w:rsidP="00D7409E">
      <w:pPr>
        <w:spacing w:line="240" w:lineRule="auto"/>
        <w:jc w:val="both"/>
      </w:pPr>
    </w:p>
    <w:p w14:paraId="058D16A2" w14:textId="77777777" w:rsidR="007D193E" w:rsidRPr="00C71307" w:rsidRDefault="00063F6E" w:rsidP="00D7409E">
      <w:pPr>
        <w:spacing w:line="240" w:lineRule="auto"/>
        <w:jc w:val="both"/>
      </w:pPr>
      <w:r w:rsidRPr="00C71307">
        <w:rPr>
          <w:noProof/>
        </w:rPr>
        <mc:AlternateContent>
          <mc:Choice Requires="wps">
            <w:drawing>
              <wp:anchor distT="0" distB="0" distL="114300" distR="114300" simplePos="0" relativeHeight="251658241" behindDoc="0" locked="1" layoutInCell="1" allowOverlap="1" wp14:anchorId="73E23EB9" wp14:editId="498D31EC">
                <wp:simplePos x="0" y="0"/>
                <wp:positionH relativeFrom="margin">
                  <wp:posOffset>4445</wp:posOffset>
                </wp:positionH>
                <wp:positionV relativeFrom="page">
                  <wp:posOffset>783590</wp:posOffset>
                </wp:positionV>
                <wp:extent cx="4618355" cy="233045"/>
                <wp:effectExtent l="0" t="0" r="10795" b="14605"/>
                <wp:wrapNone/>
                <wp:docPr id="9" name="Text Box 9"/>
                <wp:cNvGraphicFramePr/>
                <a:graphic xmlns:a="http://schemas.openxmlformats.org/drawingml/2006/main">
                  <a:graphicData uri="http://schemas.microsoft.com/office/word/2010/wordprocessingShape">
                    <wps:wsp>
                      <wps:cNvSpPr txBox="1"/>
                      <wps:spPr>
                        <a:xfrm>
                          <a:off x="0" y="0"/>
                          <a:ext cx="4618355" cy="233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71"/>
                            </w:tblGrid>
                            <w:tr w:rsidR="007E651B" w:rsidRPr="00ED68E6" w14:paraId="22BF3B8E" w14:textId="77777777" w:rsidTr="00ED68E6">
                              <w:tc>
                                <w:tcPr>
                                  <w:tcW w:w="6271" w:type="dxa"/>
                                </w:tcPr>
                                <w:p w14:paraId="04E6BBCC" w14:textId="77777777" w:rsidR="007E651B" w:rsidRPr="00ED68E6" w:rsidRDefault="007E651B">
                                  <w:pPr>
                                    <w:rPr>
                                      <w:sz w:val="16"/>
                                      <w:szCs w:val="16"/>
                                    </w:rPr>
                                  </w:pPr>
                                  <w:bookmarkStart w:id="0" w:name="bmReportInfo"/>
                                </w:p>
                              </w:tc>
                            </w:tr>
                            <w:bookmarkEnd w:id="0"/>
                          </w:tbl>
                          <w:p w14:paraId="1D5C8424" w14:textId="77777777" w:rsidR="007E651B" w:rsidRPr="00ED68E6" w:rsidRDefault="007E651B">
                            <w:pPr>
                              <w:rPr>
                                <w:sz w:val="16"/>
                                <w:szCs w:val="16"/>
                              </w:rPr>
                            </w:pPr>
                          </w:p>
                          <w:p w14:paraId="01460C7C" w14:textId="77777777" w:rsidR="007E651B" w:rsidRPr="00ED68E6" w:rsidRDefault="007E651B">
                            <w:pPr>
                              <w:rPr>
                                <w:sz w:val="16"/>
                                <w:szCs w:val="16"/>
                              </w:rPr>
                            </w:pPr>
                            <w:r w:rsidRPr="00ED68E6">
                              <w:rPr>
                                <w:sz w:val="16"/>
                                <w:szCs w:val="16"/>
                              </w:rPr>
                              <w:t>fsdfsdfsdf</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E23EB9" id="_x0000_t202" coordsize="21600,21600" o:spt="202" path="m,l,21600r21600,l21600,xe">
                <v:stroke joinstyle="miter"/>
                <v:path gradientshapeok="t" o:connecttype="rect"/>
              </v:shapetype>
              <v:shape id="Text Box 9" o:spid="_x0000_s1026" type="#_x0000_t202" style="position:absolute;left:0;text-align:left;margin-left:.35pt;margin-top:61.7pt;width:363.65pt;height:18.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" filled="f" stroked="f" strokeweight=".5pt">
                <v:textbox inset="0,0,0,0">
                  <w:txbxContent>
                    <w:tbl>
                      <w:tblPr>
                        <w:tblStyle w:val="Tabel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271"/>
                      </w:tblGrid>
                      <w:tr w:rsidR="007E651B" w:rsidRPr="00ED68E6" w14:paraId="22BF3B8E" w14:textId="77777777" w:rsidTr="00ED68E6">
                        <w:tc>
                          <w:tcPr>
                            <w:tcW w:w="6271" w:type="dxa"/>
                          </w:tcPr>
                          <w:p w14:paraId="04E6BBCC" w14:textId="77777777" w:rsidR="007E651B" w:rsidRPr="00ED68E6" w:rsidRDefault="007E651B">
                            <w:pPr>
                              <w:rPr>
                                <w:sz w:val="16"/>
                                <w:szCs w:val="16"/>
                              </w:rPr>
                            </w:pPr>
                            <w:bookmarkStart w:id="1" w:name="bmReportInfo"/>
                          </w:p>
                        </w:tc>
                      </w:tr>
                      <w:bookmarkEnd w:id="1"/>
                    </w:tbl>
                    <w:p w14:paraId="1D5C8424" w14:textId="77777777" w:rsidR="007E651B" w:rsidRPr="00ED68E6" w:rsidRDefault="007E651B">
                      <w:pPr>
                        <w:rPr>
                          <w:sz w:val="16"/>
                          <w:szCs w:val="16"/>
                        </w:rPr>
                      </w:pPr>
                    </w:p>
                    <w:p w14:paraId="01460C7C" w14:textId="77777777" w:rsidR="007E651B" w:rsidRPr="00ED68E6" w:rsidRDefault="007E651B">
                      <w:pPr>
                        <w:rPr>
                          <w:sz w:val="16"/>
                          <w:szCs w:val="16"/>
                        </w:rPr>
                      </w:pPr>
                      <w:r w:rsidRPr="00ED68E6">
                        <w:rPr>
                          <w:sz w:val="16"/>
                          <w:szCs w:val="16"/>
                        </w:rPr>
                        <w:t>fsdfsdfsdf</w:t>
                      </w:r>
                    </w:p>
                  </w:txbxContent>
                </v:textbox>
                <w10:wrap anchorx="margin" anchory="page"/>
                <w10:anchorlock/>
              </v:shape>
            </w:pict>
          </mc:Fallback>
        </mc:AlternateContent>
      </w:r>
      <w:r w:rsidR="001C6257" w:rsidRPr="00C71307">
        <w:rPr>
          <w:noProof/>
        </w:rPr>
        <mc:AlternateContent>
          <mc:Choice Requires="wps">
            <w:drawing>
              <wp:anchor distT="0" distB="0" distL="114300" distR="114300" simplePos="0" relativeHeight="251658240" behindDoc="0" locked="1" layoutInCell="1" allowOverlap="1" wp14:anchorId="48C1082B" wp14:editId="2FA2E15A">
                <wp:simplePos x="0" y="0"/>
                <wp:positionH relativeFrom="margin">
                  <wp:align>left</wp:align>
                </wp:positionH>
                <wp:positionV relativeFrom="page">
                  <wp:posOffset>4396740</wp:posOffset>
                </wp:positionV>
                <wp:extent cx="6097905" cy="5537835"/>
                <wp:effectExtent l="0" t="0" r="0" b="5715"/>
                <wp:wrapNone/>
                <wp:docPr id="1" name="Text Box 1"/>
                <wp:cNvGraphicFramePr/>
                <a:graphic xmlns:a="http://schemas.openxmlformats.org/drawingml/2006/main">
                  <a:graphicData uri="http://schemas.microsoft.com/office/word/2010/wordprocessingShape">
                    <wps:wsp>
                      <wps:cNvSpPr txBox="1"/>
                      <wps:spPr>
                        <a:xfrm>
                          <a:off x="0" y="0"/>
                          <a:ext cx="6097905" cy="55378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raster"/>
                              <w:tblW w:w="97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69"/>
                            </w:tblGrid>
                            <w:tr w:rsidR="007E651B" w14:paraId="20E74CB9" w14:textId="77777777" w:rsidTr="00207810">
                              <w:trPr>
                                <w:trHeight w:hRule="exact" w:val="3767"/>
                              </w:trPr>
                              <w:tc>
                                <w:tcPr>
                                  <w:tcW w:w="9769" w:type="dxa"/>
                                  <w:vAlign w:val="bottom"/>
                                </w:tcPr>
                                <w:p w14:paraId="23E8E07D" w14:textId="77777777" w:rsidR="00C14386" w:rsidRDefault="008E79DB" w:rsidP="00207810">
                                  <w:pPr>
                                    <w:rPr>
                                      <w:b/>
                                      <w:color w:val="003656"/>
                                      <w:sz w:val="60"/>
                                      <w:szCs w:val="60"/>
                                    </w:rPr>
                                  </w:pPr>
                                  <w:bookmarkStart w:id="2" w:name="bmTitle" w:colFirst="0" w:colLast="0"/>
                                  <w:r>
                                    <w:rPr>
                                      <w:b/>
                                      <w:color w:val="003656"/>
                                      <w:sz w:val="60"/>
                                      <w:szCs w:val="60"/>
                                    </w:rPr>
                                    <w:t xml:space="preserve">Beschrijvend Document </w:t>
                                  </w:r>
                                </w:p>
                                <w:p w14:paraId="5FA14693" w14:textId="77777777" w:rsidR="00C14386" w:rsidRDefault="00F32B8C" w:rsidP="00207810">
                                  <w:pPr>
                                    <w:rPr>
                                      <w:b/>
                                      <w:color w:val="003656"/>
                                      <w:sz w:val="60"/>
                                      <w:szCs w:val="60"/>
                                    </w:rPr>
                                  </w:pPr>
                                  <w:r>
                                    <w:rPr>
                                      <w:b/>
                                      <w:color w:val="003656"/>
                                      <w:sz w:val="60"/>
                                      <w:szCs w:val="60"/>
                                    </w:rPr>
                                    <w:t xml:space="preserve">Europese </w:t>
                                  </w:r>
                                  <w:r w:rsidR="00B91494">
                                    <w:rPr>
                                      <w:b/>
                                      <w:color w:val="003656"/>
                                      <w:sz w:val="60"/>
                                      <w:szCs w:val="60"/>
                                    </w:rPr>
                                    <w:t xml:space="preserve">openbare </w:t>
                                  </w:r>
                                </w:p>
                                <w:p w14:paraId="069516C2" w14:textId="77777777" w:rsidR="00C14386" w:rsidRDefault="00F32B8C" w:rsidP="00207810">
                                  <w:pPr>
                                    <w:rPr>
                                      <w:b/>
                                      <w:color w:val="003656"/>
                                      <w:sz w:val="60"/>
                                      <w:szCs w:val="60"/>
                                    </w:rPr>
                                  </w:pPr>
                                  <w:r>
                                    <w:rPr>
                                      <w:b/>
                                      <w:color w:val="003656"/>
                                      <w:sz w:val="60"/>
                                      <w:szCs w:val="60"/>
                                    </w:rPr>
                                    <w:t xml:space="preserve">aanbesteding </w:t>
                                  </w:r>
                                  <w:r w:rsidR="00207810">
                                    <w:rPr>
                                      <w:b/>
                                      <w:color w:val="003656"/>
                                      <w:sz w:val="60"/>
                                      <w:szCs w:val="60"/>
                                    </w:rPr>
                                    <w:t xml:space="preserve">Realistisch Team Trainen 2025 en </w:t>
                                  </w:r>
                                </w:p>
                                <w:p w14:paraId="7D6B8557" w14:textId="491D5D67" w:rsidR="00F32B8C" w:rsidRPr="00F32B8C" w:rsidRDefault="00207810" w:rsidP="00207810">
                                  <w:pPr>
                                    <w:rPr>
                                      <w:b/>
                                      <w:color w:val="003656"/>
                                      <w:szCs w:val="18"/>
                                    </w:rPr>
                                  </w:pPr>
                                  <w:r>
                                    <w:rPr>
                                      <w:b/>
                                      <w:color w:val="003656"/>
                                      <w:sz w:val="60"/>
                                      <w:szCs w:val="60"/>
                                    </w:rPr>
                                    <w:t>verder</w:t>
                                  </w:r>
                                </w:p>
                              </w:tc>
                            </w:tr>
                            <w:bookmarkEnd w:id="2"/>
                            <w:tr w:rsidR="007E651B" w14:paraId="4943C8D4" w14:textId="77777777" w:rsidTr="00207810">
                              <w:trPr>
                                <w:trHeight w:hRule="exact" w:val="182"/>
                              </w:trPr>
                              <w:tc>
                                <w:tcPr>
                                  <w:tcW w:w="9769" w:type="dxa"/>
                                  <w:tcMar>
                                    <w:top w:w="113" w:type="dxa"/>
                                  </w:tcMar>
                                </w:tcPr>
                                <w:p w14:paraId="64772142" w14:textId="77777777" w:rsidR="007E651B" w:rsidRPr="008310AD" w:rsidRDefault="007E651B" w:rsidP="008310AD">
                                  <w:pPr>
                                    <w:spacing w:line="200" w:lineRule="exact"/>
                                  </w:pPr>
                                </w:p>
                              </w:tc>
                            </w:tr>
                          </w:tbl>
                          <w:p w14:paraId="677331B1" w14:textId="77777777" w:rsidR="006344C7" w:rsidRDefault="006344C7"/>
                          <w:p w14:paraId="487C3D6A" w14:textId="1BB3EBB6" w:rsidR="007E651B" w:rsidRDefault="00F32B8C">
                            <w:r w:rsidRPr="006C01AC">
                              <w:t>Versie:</w:t>
                            </w:r>
                            <w:r>
                              <w:t xml:space="preserve"> </w:t>
                            </w:r>
                            <w:r w:rsidR="00714E46">
                              <w:t>1.0</w:t>
                            </w:r>
                          </w:p>
                          <w:p w14:paraId="20127E4F" w14:textId="6D895555" w:rsidR="00F903AA" w:rsidRDefault="00F32B8C">
                            <w:r>
                              <w:t>Datum:</w:t>
                            </w:r>
                            <w:r w:rsidR="00207810">
                              <w:t xml:space="preserve"> </w:t>
                            </w:r>
                            <w:r w:rsidR="00714E46">
                              <w:t xml:space="preserve">31 </w:t>
                            </w:r>
                            <w:r w:rsidR="00207810">
                              <w:t>januari 2024</w:t>
                            </w:r>
                          </w:p>
                          <w:p w14:paraId="6F1E7EDA" w14:textId="67BDE8DF" w:rsidR="00F903AA" w:rsidRPr="00DF7261" w:rsidRDefault="00D61F35">
                            <w:pPr>
                              <w:rPr>
                                <w:sz w:val="16"/>
                                <w:szCs w:val="18"/>
                              </w:rPr>
                            </w:pPr>
                            <w:r w:rsidRPr="00DF7261">
                              <w:rPr>
                                <w:szCs w:val="18"/>
                              </w:rPr>
                              <w:t>Contactpersoon:</w:t>
                            </w:r>
                            <w:r w:rsidR="00207810">
                              <w:rPr>
                                <w:szCs w:val="18"/>
                              </w:rPr>
                              <w:t xml:space="preserve"> Sharanda Vollebregt</w:t>
                            </w:r>
                          </w:p>
                          <w:p w14:paraId="062BD1D9" w14:textId="77777777" w:rsidR="00F903AA" w:rsidRPr="00DF7261" w:rsidRDefault="00F903AA">
                            <w:pPr>
                              <w:rPr>
                                <w:sz w:val="16"/>
                                <w:szCs w:val="18"/>
                              </w:rPr>
                            </w:pPr>
                          </w:p>
                          <w:p w14:paraId="504827DB" w14:textId="77777777" w:rsidR="00F903AA" w:rsidRPr="00DF7261" w:rsidRDefault="00F903AA">
                            <w:pPr>
                              <w:rPr>
                                <w:sz w:val="16"/>
                                <w:szCs w:val="18"/>
                              </w:rPr>
                            </w:pPr>
                          </w:p>
                          <w:p w14:paraId="28A3976F" w14:textId="4F84026B" w:rsidR="00F903AA" w:rsidRDefault="00F903AA">
                            <w:pPr>
                              <w:rPr>
                                <w:sz w:val="16"/>
                                <w:szCs w:val="18"/>
                              </w:rPr>
                            </w:pPr>
                          </w:p>
                          <w:p w14:paraId="165DAA33" w14:textId="6C19DFA7" w:rsidR="006344C7" w:rsidRDefault="006344C7">
                            <w:pPr>
                              <w:rPr>
                                <w:sz w:val="16"/>
                                <w:szCs w:val="18"/>
                              </w:rPr>
                            </w:pPr>
                          </w:p>
                          <w:p w14:paraId="37A5E7B4" w14:textId="77777777" w:rsidR="006344C7" w:rsidRPr="00DF7261" w:rsidRDefault="006344C7">
                            <w:pPr>
                              <w:rPr>
                                <w:sz w:val="16"/>
                                <w:szCs w:val="18"/>
                              </w:rPr>
                            </w:pPr>
                          </w:p>
                          <w:p w14:paraId="3FF68C47" w14:textId="625B6565" w:rsidR="00D61F35" w:rsidRPr="00DF7261" w:rsidRDefault="00D61F35">
                            <w:pPr>
                              <w:rPr>
                                <w:szCs w:val="18"/>
                              </w:rPr>
                            </w:pPr>
                            <w:r w:rsidRPr="00DF7261">
                              <w:rPr>
                                <w:szCs w:val="18"/>
                              </w:rPr>
                              <w:t>Veiligheidsregio Zuid-Holland Zuid</w:t>
                            </w:r>
                          </w:p>
                          <w:p w14:paraId="651F42B9" w14:textId="208624CE" w:rsidR="00CE6230" w:rsidRDefault="00CE6230">
                            <w:pPr>
                              <w:rPr>
                                <w:szCs w:val="18"/>
                              </w:rPr>
                            </w:pPr>
                            <w:r w:rsidRPr="00CE6230">
                              <w:rPr>
                                <w:szCs w:val="18"/>
                              </w:rPr>
                              <w:t>Prof. Kohnstammlaan 10</w:t>
                            </w:r>
                          </w:p>
                          <w:p w14:paraId="50D34934" w14:textId="646BAC25" w:rsidR="008F2302" w:rsidRPr="00DF7261" w:rsidRDefault="00CE6230">
                            <w:pPr>
                              <w:rPr>
                                <w:szCs w:val="18"/>
                              </w:rPr>
                            </w:pPr>
                            <w:r w:rsidRPr="00CE6230">
                              <w:rPr>
                                <w:szCs w:val="18"/>
                              </w:rPr>
                              <w:t>3312 KL Dordrecht</w:t>
                            </w:r>
                          </w:p>
                          <w:p w14:paraId="600F5275" w14:textId="77777777" w:rsidR="00921646" w:rsidRPr="00DF7261" w:rsidRDefault="008F2302">
                            <w:pPr>
                              <w:rPr>
                                <w:szCs w:val="18"/>
                              </w:rPr>
                            </w:pPr>
                            <w:r w:rsidRPr="00DF7261">
                              <w:rPr>
                                <w:szCs w:val="18"/>
                              </w:rPr>
                              <w:t>088 636 50 00</w:t>
                            </w:r>
                            <w:r w:rsidR="00F903AA" w:rsidRPr="00DF7261">
                              <w:rPr>
                                <w:szCs w:val="18"/>
                              </w:rPr>
                              <w:tab/>
                            </w:r>
                          </w:p>
                          <w:p w14:paraId="1142EAF1" w14:textId="5B68D3DD" w:rsidR="00F32B8C" w:rsidRDefault="003D3A42">
                            <w:hyperlink r:id="rId11" w:history="1">
                              <w:r w:rsidR="00921646" w:rsidRPr="00DF7261">
                                <w:rPr>
                                  <w:rStyle w:val="Hyperlink"/>
                                  <w:szCs w:val="18"/>
                                </w:rPr>
                                <w:t>www.zhzveilig.nl</w:t>
                              </w:r>
                            </w:hyperlink>
                            <w:r w:rsidR="00921646" w:rsidRPr="00DF7261">
                              <w:rPr>
                                <w:szCs w:val="18"/>
                              </w:rPr>
                              <w:t xml:space="preserve"> </w:t>
                            </w:r>
                            <w:r w:rsidR="00F903AA" w:rsidRPr="00DF7261">
                              <w:rPr>
                                <w:szCs w:val="18"/>
                              </w:rPr>
                              <w:br/>
                            </w:r>
                            <w:r w:rsidR="00F32B8C">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1082B" id="Text Box 1" o:spid="_x0000_s1027" type="#_x0000_t202" style="position:absolute;left:0;text-align:left;margin-left:0;margin-top:346.2pt;width:480.15pt;height:436.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" filled="f" stroked="f" strokeweight=".5pt">
                <v:textbox inset="0,0,0,0">
                  <w:txbxContent>
                    <w:tbl>
                      <w:tblPr>
                        <w:tblStyle w:val="Tabelraster"/>
                        <w:tblW w:w="97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69"/>
                      </w:tblGrid>
                      <w:tr w:rsidR="007E651B" w14:paraId="20E74CB9" w14:textId="77777777" w:rsidTr="00207810">
                        <w:trPr>
                          <w:trHeight w:hRule="exact" w:val="3767"/>
                        </w:trPr>
                        <w:tc>
                          <w:tcPr>
                            <w:tcW w:w="9769" w:type="dxa"/>
                            <w:vAlign w:val="bottom"/>
                          </w:tcPr>
                          <w:p w14:paraId="23E8E07D" w14:textId="77777777" w:rsidR="00C14386" w:rsidRDefault="008E79DB" w:rsidP="00207810">
                            <w:pPr>
                              <w:rPr>
                                <w:b/>
                                <w:color w:val="003656"/>
                                <w:sz w:val="60"/>
                                <w:szCs w:val="60"/>
                              </w:rPr>
                            </w:pPr>
                            <w:bookmarkStart w:id="3" w:name="bmTitle" w:colFirst="0" w:colLast="0"/>
                            <w:r>
                              <w:rPr>
                                <w:b/>
                                <w:color w:val="003656"/>
                                <w:sz w:val="60"/>
                                <w:szCs w:val="60"/>
                              </w:rPr>
                              <w:t xml:space="preserve">Beschrijvend Document </w:t>
                            </w:r>
                          </w:p>
                          <w:p w14:paraId="5FA14693" w14:textId="77777777" w:rsidR="00C14386" w:rsidRDefault="00F32B8C" w:rsidP="00207810">
                            <w:pPr>
                              <w:rPr>
                                <w:b/>
                                <w:color w:val="003656"/>
                                <w:sz w:val="60"/>
                                <w:szCs w:val="60"/>
                              </w:rPr>
                            </w:pPr>
                            <w:r>
                              <w:rPr>
                                <w:b/>
                                <w:color w:val="003656"/>
                                <w:sz w:val="60"/>
                                <w:szCs w:val="60"/>
                              </w:rPr>
                              <w:t xml:space="preserve">Europese </w:t>
                            </w:r>
                            <w:r w:rsidR="00B91494">
                              <w:rPr>
                                <w:b/>
                                <w:color w:val="003656"/>
                                <w:sz w:val="60"/>
                                <w:szCs w:val="60"/>
                              </w:rPr>
                              <w:t xml:space="preserve">openbare </w:t>
                            </w:r>
                          </w:p>
                          <w:p w14:paraId="069516C2" w14:textId="77777777" w:rsidR="00C14386" w:rsidRDefault="00F32B8C" w:rsidP="00207810">
                            <w:pPr>
                              <w:rPr>
                                <w:b/>
                                <w:color w:val="003656"/>
                                <w:sz w:val="60"/>
                                <w:szCs w:val="60"/>
                              </w:rPr>
                            </w:pPr>
                            <w:r>
                              <w:rPr>
                                <w:b/>
                                <w:color w:val="003656"/>
                                <w:sz w:val="60"/>
                                <w:szCs w:val="60"/>
                              </w:rPr>
                              <w:t xml:space="preserve">aanbesteding </w:t>
                            </w:r>
                            <w:r w:rsidR="00207810">
                              <w:rPr>
                                <w:b/>
                                <w:color w:val="003656"/>
                                <w:sz w:val="60"/>
                                <w:szCs w:val="60"/>
                              </w:rPr>
                              <w:t xml:space="preserve">Realistisch Team Trainen 2025 en </w:t>
                            </w:r>
                          </w:p>
                          <w:p w14:paraId="7D6B8557" w14:textId="491D5D67" w:rsidR="00F32B8C" w:rsidRPr="00F32B8C" w:rsidRDefault="00207810" w:rsidP="00207810">
                            <w:pPr>
                              <w:rPr>
                                <w:b/>
                                <w:color w:val="003656"/>
                                <w:szCs w:val="18"/>
                              </w:rPr>
                            </w:pPr>
                            <w:r>
                              <w:rPr>
                                <w:b/>
                                <w:color w:val="003656"/>
                                <w:sz w:val="60"/>
                                <w:szCs w:val="60"/>
                              </w:rPr>
                              <w:t>verder</w:t>
                            </w:r>
                          </w:p>
                        </w:tc>
                      </w:tr>
                      <w:bookmarkEnd w:id="3"/>
                      <w:tr w:rsidR="007E651B" w14:paraId="4943C8D4" w14:textId="77777777" w:rsidTr="00207810">
                        <w:trPr>
                          <w:trHeight w:hRule="exact" w:val="182"/>
                        </w:trPr>
                        <w:tc>
                          <w:tcPr>
                            <w:tcW w:w="9769" w:type="dxa"/>
                            <w:tcMar>
                              <w:top w:w="113" w:type="dxa"/>
                            </w:tcMar>
                          </w:tcPr>
                          <w:p w14:paraId="64772142" w14:textId="77777777" w:rsidR="007E651B" w:rsidRPr="008310AD" w:rsidRDefault="007E651B" w:rsidP="008310AD">
                            <w:pPr>
                              <w:spacing w:line="200" w:lineRule="exact"/>
                            </w:pPr>
                          </w:p>
                        </w:tc>
                      </w:tr>
                    </w:tbl>
                    <w:p w14:paraId="677331B1" w14:textId="77777777" w:rsidR="006344C7" w:rsidRDefault="006344C7"/>
                    <w:p w14:paraId="487C3D6A" w14:textId="1BB3EBB6" w:rsidR="007E651B" w:rsidRDefault="00F32B8C">
                      <w:r w:rsidRPr="006C01AC">
                        <w:t>Versie:</w:t>
                      </w:r>
                      <w:r>
                        <w:t xml:space="preserve"> </w:t>
                      </w:r>
                      <w:r w:rsidR="00714E46">
                        <w:t>1.0</w:t>
                      </w:r>
                    </w:p>
                    <w:p w14:paraId="20127E4F" w14:textId="6D895555" w:rsidR="00F903AA" w:rsidRDefault="00F32B8C">
                      <w:r>
                        <w:t>Datum:</w:t>
                      </w:r>
                      <w:r w:rsidR="00207810">
                        <w:t xml:space="preserve"> </w:t>
                      </w:r>
                      <w:r w:rsidR="00714E46">
                        <w:t xml:space="preserve">31 </w:t>
                      </w:r>
                      <w:r w:rsidR="00207810">
                        <w:t>januari 2024</w:t>
                      </w:r>
                    </w:p>
                    <w:p w14:paraId="6F1E7EDA" w14:textId="67BDE8DF" w:rsidR="00F903AA" w:rsidRPr="00DF7261" w:rsidRDefault="00D61F35">
                      <w:pPr>
                        <w:rPr>
                          <w:sz w:val="16"/>
                          <w:szCs w:val="18"/>
                        </w:rPr>
                      </w:pPr>
                      <w:r w:rsidRPr="00DF7261">
                        <w:rPr>
                          <w:szCs w:val="18"/>
                        </w:rPr>
                        <w:t>Contactpersoon:</w:t>
                      </w:r>
                      <w:r w:rsidR="00207810">
                        <w:rPr>
                          <w:szCs w:val="18"/>
                        </w:rPr>
                        <w:t xml:space="preserve"> Sharanda Vollebregt</w:t>
                      </w:r>
                    </w:p>
                    <w:p w14:paraId="062BD1D9" w14:textId="77777777" w:rsidR="00F903AA" w:rsidRPr="00DF7261" w:rsidRDefault="00F903AA">
                      <w:pPr>
                        <w:rPr>
                          <w:sz w:val="16"/>
                          <w:szCs w:val="18"/>
                        </w:rPr>
                      </w:pPr>
                    </w:p>
                    <w:p w14:paraId="504827DB" w14:textId="77777777" w:rsidR="00F903AA" w:rsidRPr="00DF7261" w:rsidRDefault="00F903AA">
                      <w:pPr>
                        <w:rPr>
                          <w:sz w:val="16"/>
                          <w:szCs w:val="18"/>
                        </w:rPr>
                      </w:pPr>
                    </w:p>
                    <w:p w14:paraId="28A3976F" w14:textId="4F84026B" w:rsidR="00F903AA" w:rsidRDefault="00F903AA">
                      <w:pPr>
                        <w:rPr>
                          <w:sz w:val="16"/>
                          <w:szCs w:val="18"/>
                        </w:rPr>
                      </w:pPr>
                    </w:p>
                    <w:p w14:paraId="165DAA33" w14:textId="6C19DFA7" w:rsidR="006344C7" w:rsidRDefault="006344C7">
                      <w:pPr>
                        <w:rPr>
                          <w:sz w:val="16"/>
                          <w:szCs w:val="18"/>
                        </w:rPr>
                      </w:pPr>
                    </w:p>
                    <w:p w14:paraId="37A5E7B4" w14:textId="77777777" w:rsidR="006344C7" w:rsidRPr="00DF7261" w:rsidRDefault="006344C7">
                      <w:pPr>
                        <w:rPr>
                          <w:sz w:val="16"/>
                          <w:szCs w:val="18"/>
                        </w:rPr>
                      </w:pPr>
                    </w:p>
                    <w:p w14:paraId="3FF68C47" w14:textId="625B6565" w:rsidR="00D61F35" w:rsidRPr="00DF7261" w:rsidRDefault="00D61F35">
                      <w:pPr>
                        <w:rPr>
                          <w:szCs w:val="18"/>
                        </w:rPr>
                      </w:pPr>
                      <w:r w:rsidRPr="00DF7261">
                        <w:rPr>
                          <w:szCs w:val="18"/>
                        </w:rPr>
                        <w:t>Veiligheidsregio Zuid-Holland Zuid</w:t>
                      </w:r>
                    </w:p>
                    <w:p w14:paraId="651F42B9" w14:textId="208624CE" w:rsidR="00CE6230" w:rsidRDefault="00CE6230">
                      <w:pPr>
                        <w:rPr>
                          <w:szCs w:val="18"/>
                        </w:rPr>
                      </w:pPr>
                      <w:r w:rsidRPr="00CE6230">
                        <w:rPr>
                          <w:szCs w:val="18"/>
                        </w:rPr>
                        <w:t>Prof. Kohnstammlaan 10</w:t>
                      </w:r>
                    </w:p>
                    <w:p w14:paraId="50D34934" w14:textId="646BAC25" w:rsidR="008F2302" w:rsidRPr="00DF7261" w:rsidRDefault="00CE6230">
                      <w:pPr>
                        <w:rPr>
                          <w:szCs w:val="18"/>
                        </w:rPr>
                      </w:pPr>
                      <w:r w:rsidRPr="00CE6230">
                        <w:rPr>
                          <w:szCs w:val="18"/>
                        </w:rPr>
                        <w:t>3312 KL Dordrecht</w:t>
                      </w:r>
                    </w:p>
                    <w:p w14:paraId="600F5275" w14:textId="77777777" w:rsidR="00921646" w:rsidRPr="00DF7261" w:rsidRDefault="008F2302">
                      <w:pPr>
                        <w:rPr>
                          <w:szCs w:val="18"/>
                        </w:rPr>
                      </w:pPr>
                      <w:r w:rsidRPr="00DF7261">
                        <w:rPr>
                          <w:szCs w:val="18"/>
                        </w:rPr>
                        <w:t>088 636 50 00</w:t>
                      </w:r>
                      <w:r w:rsidR="00F903AA" w:rsidRPr="00DF7261">
                        <w:rPr>
                          <w:szCs w:val="18"/>
                        </w:rPr>
                        <w:tab/>
                      </w:r>
                    </w:p>
                    <w:p w14:paraId="1142EAF1" w14:textId="5B68D3DD" w:rsidR="00F32B8C" w:rsidRDefault="003D3A42">
                      <w:hyperlink r:id="rId12" w:history="1">
                        <w:r w:rsidR="00921646" w:rsidRPr="00DF7261">
                          <w:rPr>
                            <w:rStyle w:val="Hyperlink"/>
                            <w:szCs w:val="18"/>
                          </w:rPr>
                          <w:t>www.zhzveilig.nl</w:t>
                        </w:r>
                      </w:hyperlink>
                      <w:r w:rsidR="00921646" w:rsidRPr="00DF7261">
                        <w:rPr>
                          <w:szCs w:val="18"/>
                        </w:rPr>
                        <w:t xml:space="preserve"> </w:t>
                      </w:r>
                      <w:r w:rsidR="00F903AA" w:rsidRPr="00DF7261">
                        <w:rPr>
                          <w:szCs w:val="18"/>
                        </w:rPr>
                        <w:br/>
                      </w:r>
                      <w:r w:rsidR="00F32B8C">
                        <w:t xml:space="preserve"> </w:t>
                      </w:r>
                    </w:p>
                  </w:txbxContent>
                </v:textbox>
                <w10:wrap anchorx="margin" anchory="page"/>
                <w10:anchorlock/>
              </v:shape>
            </w:pict>
          </mc:Fallback>
        </mc:AlternateContent>
      </w:r>
      <w:r w:rsidR="007D193E" w:rsidRPr="00C71307">
        <w:br w:type="page"/>
      </w:r>
    </w:p>
    <w:p w14:paraId="628ECCDC" w14:textId="3A835820" w:rsidR="008529FC" w:rsidRPr="00C71307" w:rsidRDefault="008529FC" w:rsidP="00D7409E">
      <w:pPr>
        <w:spacing w:line="240" w:lineRule="auto"/>
        <w:jc w:val="both"/>
        <w:sectPr w:rsidR="008529FC" w:rsidRPr="00C71307" w:rsidSect="007E7A9A">
          <w:headerReference w:type="default" r:id="rId13"/>
          <w:headerReference w:type="first" r:id="rId14"/>
          <w:pgSz w:w="11906" w:h="16838" w:code="9"/>
          <w:pgMar w:top="2472" w:right="851" w:bottom="1418" w:left="1418" w:header="709" w:footer="709" w:gutter="0"/>
          <w:paperSrc w:first="1002" w:other="1002"/>
          <w:cols w:space="708"/>
          <w:titlePg/>
          <w:docGrid w:linePitch="360"/>
        </w:sectPr>
      </w:pPr>
    </w:p>
    <w:p w14:paraId="4EC70385" w14:textId="593F0C20" w:rsidR="00682B1B" w:rsidRPr="00682B1B" w:rsidRDefault="00682B1B" w:rsidP="00D7409E">
      <w:pPr>
        <w:pageBreakBefore/>
        <w:spacing w:after="480"/>
        <w:jc w:val="both"/>
        <w:rPr>
          <w:b/>
          <w:sz w:val="32"/>
          <w:szCs w:val="32"/>
        </w:rPr>
      </w:pPr>
      <w:r w:rsidRPr="00682B1B">
        <w:rPr>
          <w:b/>
          <w:sz w:val="32"/>
          <w:szCs w:val="32"/>
        </w:rPr>
        <w:lastRenderedPageBreak/>
        <w:t>Inhoudsopgave</w:t>
      </w:r>
    </w:p>
    <w:p w14:paraId="5C55DBD2" w14:textId="6BDC4165" w:rsidR="00072FC9" w:rsidRDefault="00682B1B">
      <w:pPr>
        <w:pStyle w:val="Inhopg1"/>
        <w:rPr>
          <w:rFonts w:asciiTheme="minorHAnsi" w:eastAsiaTheme="minorEastAsia" w:hAnsiTheme="minorHAnsi" w:cstheme="minorBidi"/>
          <w:b w:val="0"/>
          <w:spacing w:val="0"/>
          <w:kern w:val="2"/>
          <w:sz w:val="22"/>
          <w:lang w:eastAsia="nl-NL"/>
          <w14:ligatures w14:val="standardContextual"/>
        </w:rPr>
      </w:pPr>
      <w:r w:rsidRPr="00682B1B">
        <w:rPr>
          <w:szCs w:val="20"/>
        </w:rPr>
        <w:fldChar w:fldCharType="begin"/>
      </w:r>
      <w:r w:rsidRPr="00682B1B">
        <w:rPr>
          <w:szCs w:val="20"/>
        </w:rPr>
        <w:instrText xml:space="preserve"> TOC \o "1-3" \h \z \u </w:instrText>
      </w:r>
      <w:r w:rsidRPr="00682B1B">
        <w:rPr>
          <w:szCs w:val="20"/>
        </w:rPr>
        <w:fldChar w:fldCharType="separate"/>
      </w:r>
      <w:hyperlink w:anchor="_Toc157593930" w:history="1">
        <w:r w:rsidR="00072FC9" w:rsidRPr="00B10E99">
          <w:rPr>
            <w:rStyle w:val="Hyperlink"/>
          </w:rPr>
          <w:t>1. Begrippenlijst</w:t>
        </w:r>
        <w:r w:rsidR="00072FC9">
          <w:rPr>
            <w:webHidden/>
          </w:rPr>
          <w:tab/>
        </w:r>
        <w:r w:rsidR="00072FC9">
          <w:rPr>
            <w:webHidden/>
          </w:rPr>
          <w:fldChar w:fldCharType="begin"/>
        </w:r>
        <w:r w:rsidR="00072FC9">
          <w:rPr>
            <w:webHidden/>
          </w:rPr>
          <w:instrText xml:space="preserve"> PAGEREF _Toc157593930 \h </w:instrText>
        </w:r>
        <w:r w:rsidR="00072FC9">
          <w:rPr>
            <w:webHidden/>
          </w:rPr>
        </w:r>
        <w:r w:rsidR="00072FC9">
          <w:rPr>
            <w:webHidden/>
          </w:rPr>
          <w:fldChar w:fldCharType="separate"/>
        </w:r>
        <w:r w:rsidR="003D3A42">
          <w:rPr>
            <w:webHidden/>
          </w:rPr>
          <w:t>4</w:t>
        </w:r>
        <w:r w:rsidR="00072FC9">
          <w:rPr>
            <w:webHidden/>
          </w:rPr>
          <w:fldChar w:fldCharType="end"/>
        </w:r>
      </w:hyperlink>
    </w:p>
    <w:p w14:paraId="64DF010C" w14:textId="22825E99"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31" w:history="1">
        <w:r w:rsidR="00072FC9" w:rsidRPr="00B10E99">
          <w:rPr>
            <w:rStyle w:val="Hyperlink"/>
          </w:rPr>
          <w:t>2. Aanbestedende Dienst</w:t>
        </w:r>
        <w:r w:rsidR="00072FC9">
          <w:rPr>
            <w:webHidden/>
          </w:rPr>
          <w:tab/>
        </w:r>
        <w:r w:rsidR="00072FC9">
          <w:rPr>
            <w:webHidden/>
          </w:rPr>
          <w:fldChar w:fldCharType="begin"/>
        </w:r>
        <w:r w:rsidR="00072FC9">
          <w:rPr>
            <w:webHidden/>
          </w:rPr>
          <w:instrText xml:space="preserve"> PAGEREF _Toc157593931 \h </w:instrText>
        </w:r>
        <w:r w:rsidR="00072FC9">
          <w:rPr>
            <w:webHidden/>
          </w:rPr>
        </w:r>
        <w:r w:rsidR="00072FC9">
          <w:rPr>
            <w:webHidden/>
          </w:rPr>
          <w:fldChar w:fldCharType="separate"/>
        </w:r>
        <w:r>
          <w:rPr>
            <w:webHidden/>
          </w:rPr>
          <w:t>6</w:t>
        </w:r>
        <w:r w:rsidR="00072FC9">
          <w:rPr>
            <w:webHidden/>
          </w:rPr>
          <w:fldChar w:fldCharType="end"/>
        </w:r>
      </w:hyperlink>
    </w:p>
    <w:p w14:paraId="5A380991" w14:textId="4C6B125C"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32" w:history="1">
        <w:r w:rsidR="00072FC9" w:rsidRPr="00B10E99">
          <w:rPr>
            <w:rStyle w:val="Hyperlink"/>
          </w:rPr>
          <w:t>2.1 Missie en doelstelling</w:t>
        </w:r>
        <w:r w:rsidR="00072FC9">
          <w:rPr>
            <w:webHidden/>
          </w:rPr>
          <w:tab/>
        </w:r>
        <w:r w:rsidR="00072FC9">
          <w:rPr>
            <w:webHidden/>
          </w:rPr>
          <w:fldChar w:fldCharType="begin"/>
        </w:r>
        <w:r w:rsidR="00072FC9">
          <w:rPr>
            <w:webHidden/>
          </w:rPr>
          <w:instrText xml:space="preserve"> PAGEREF _Toc157593932 \h </w:instrText>
        </w:r>
        <w:r w:rsidR="00072FC9">
          <w:rPr>
            <w:webHidden/>
          </w:rPr>
        </w:r>
        <w:r w:rsidR="00072FC9">
          <w:rPr>
            <w:webHidden/>
          </w:rPr>
          <w:fldChar w:fldCharType="separate"/>
        </w:r>
        <w:r>
          <w:rPr>
            <w:webHidden/>
          </w:rPr>
          <w:t>6</w:t>
        </w:r>
        <w:r w:rsidR="00072FC9">
          <w:rPr>
            <w:webHidden/>
          </w:rPr>
          <w:fldChar w:fldCharType="end"/>
        </w:r>
      </w:hyperlink>
    </w:p>
    <w:p w14:paraId="32D3E235" w14:textId="34EDA003"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33" w:history="1">
        <w:r w:rsidR="00072FC9" w:rsidRPr="00B10E99">
          <w:rPr>
            <w:rStyle w:val="Hyperlink"/>
          </w:rPr>
          <w:t>2.2 Gemeenschappelijke regeling en partners</w:t>
        </w:r>
        <w:r w:rsidR="00072FC9">
          <w:rPr>
            <w:webHidden/>
          </w:rPr>
          <w:tab/>
        </w:r>
        <w:r w:rsidR="00072FC9">
          <w:rPr>
            <w:webHidden/>
          </w:rPr>
          <w:fldChar w:fldCharType="begin"/>
        </w:r>
        <w:r w:rsidR="00072FC9">
          <w:rPr>
            <w:webHidden/>
          </w:rPr>
          <w:instrText xml:space="preserve"> PAGEREF _Toc157593933 \h </w:instrText>
        </w:r>
        <w:r w:rsidR="00072FC9">
          <w:rPr>
            <w:webHidden/>
          </w:rPr>
        </w:r>
        <w:r w:rsidR="00072FC9">
          <w:rPr>
            <w:webHidden/>
          </w:rPr>
          <w:fldChar w:fldCharType="separate"/>
        </w:r>
        <w:r>
          <w:rPr>
            <w:webHidden/>
          </w:rPr>
          <w:t>6</w:t>
        </w:r>
        <w:r w:rsidR="00072FC9">
          <w:rPr>
            <w:webHidden/>
          </w:rPr>
          <w:fldChar w:fldCharType="end"/>
        </w:r>
      </w:hyperlink>
    </w:p>
    <w:p w14:paraId="0599DFA1" w14:textId="25EA9D35"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34" w:history="1">
        <w:r w:rsidR="00072FC9" w:rsidRPr="00B10E99">
          <w:rPr>
            <w:rStyle w:val="Hyperlink"/>
          </w:rPr>
          <w:t>2.3 Maatschappelijk verantwoord inkopen</w:t>
        </w:r>
        <w:r w:rsidR="00072FC9">
          <w:rPr>
            <w:webHidden/>
          </w:rPr>
          <w:tab/>
        </w:r>
        <w:r w:rsidR="00072FC9">
          <w:rPr>
            <w:webHidden/>
          </w:rPr>
          <w:fldChar w:fldCharType="begin"/>
        </w:r>
        <w:r w:rsidR="00072FC9">
          <w:rPr>
            <w:webHidden/>
          </w:rPr>
          <w:instrText xml:space="preserve"> PAGEREF _Toc157593934 \h </w:instrText>
        </w:r>
        <w:r w:rsidR="00072FC9">
          <w:rPr>
            <w:webHidden/>
          </w:rPr>
        </w:r>
        <w:r w:rsidR="00072FC9">
          <w:rPr>
            <w:webHidden/>
          </w:rPr>
          <w:fldChar w:fldCharType="separate"/>
        </w:r>
        <w:r>
          <w:rPr>
            <w:webHidden/>
          </w:rPr>
          <w:t>7</w:t>
        </w:r>
        <w:r w:rsidR="00072FC9">
          <w:rPr>
            <w:webHidden/>
          </w:rPr>
          <w:fldChar w:fldCharType="end"/>
        </w:r>
      </w:hyperlink>
    </w:p>
    <w:p w14:paraId="7B24C4D4" w14:textId="2401D8C5"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35" w:history="1">
        <w:r w:rsidR="00072FC9" w:rsidRPr="00B10E99">
          <w:rPr>
            <w:rStyle w:val="Hyperlink"/>
          </w:rPr>
          <w:t>3. Omschrijving van de Opdracht</w:t>
        </w:r>
        <w:r w:rsidR="00072FC9">
          <w:rPr>
            <w:webHidden/>
          </w:rPr>
          <w:tab/>
        </w:r>
        <w:r w:rsidR="00072FC9">
          <w:rPr>
            <w:webHidden/>
          </w:rPr>
          <w:fldChar w:fldCharType="begin"/>
        </w:r>
        <w:r w:rsidR="00072FC9">
          <w:rPr>
            <w:webHidden/>
          </w:rPr>
          <w:instrText xml:space="preserve"> PAGEREF _Toc157593935 \h </w:instrText>
        </w:r>
        <w:r w:rsidR="00072FC9">
          <w:rPr>
            <w:webHidden/>
          </w:rPr>
        </w:r>
        <w:r w:rsidR="00072FC9">
          <w:rPr>
            <w:webHidden/>
          </w:rPr>
          <w:fldChar w:fldCharType="separate"/>
        </w:r>
        <w:r>
          <w:rPr>
            <w:webHidden/>
          </w:rPr>
          <w:t>8</w:t>
        </w:r>
        <w:r w:rsidR="00072FC9">
          <w:rPr>
            <w:webHidden/>
          </w:rPr>
          <w:fldChar w:fldCharType="end"/>
        </w:r>
      </w:hyperlink>
    </w:p>
    <w:p w14:paraId="4C9FF2B3" w14:textId="352769E3"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36" w:history="1">
        <w:r w:rsidR="00072FC9" w:rsidRPr="00B10E99">
          <w:rPr>
            <w:rStyle w:val="Hyperlink"/>
          </w:rPr>
          <w:t>3.1 Voorwerp van de Opdracht (scope)</w:t>
        </w:r>
        <w:r w:rsidR="00072FC9">
          <w:rPr>
            <w:webHidden/>
          </w:rPr>
          <w:tab/>
        </w:r>
        <w:r w:rsidR="00072FC9">
          <w:rPr>
            <w:webHidden/>
          </w:rPr>
          <w:fldChar w:fldCharType="begin"/>
        </w:r>
        <w:r w:rsidR="00072FC9">
          <w:rPr>
            <w:webHidden/>
          </w:rPr>
          <w:instrText xml:space="preserve"> PAGEREF _Toc157593936 \h </w:instrText>
        </w:r>
        <w:r w:rsidR="00072FC9">
          <w:rPr>
            <w:webHidden/>
          </w:rPr>
        </w:r>
        <w:r w:rsidR="00072FC9">
          <w:rPr>
            <w:webHidden/>
          </w:rPr>
          <w:fldChar w:fldCharType="separate"/>
        </w:r>
        <w:r>
          <w:rPr>
            <w:webHidden/>
          </w:rPr>
          <w:t>8</w:t>
        </w:r>
        <w:r w:rsidR="00072FC9">
          <w:rPr>
            <w:webHidden/>
          </w:rPr>
          <w:fldChar w:fldCharType="end"/>
        </w:r>
      </w:hyperlink>
    </w:p>
    <w:p w14:paraId="2F2E9645" w14:textId="7E1AD935"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37" w:history="1">
        <w:r w:rsidR="00072FC9" w:rsidRPr="00B10E99">
          <w:rPr>
            <w:rStyle w:val="Hyperlink"/>
          </w:rPr>
          <w:t>3.2 Doel aanbestedingsprocedure, gewenste situatie</w:t>
        </w:r>
        <w:r w:rsidR="00072FC9">
          <w:rPr>
            <w:webHidden/>
          </w:rPr>
          <w:tab/>
        </w:r>
        <w:r w:rsidR="00072FC9">
          <w:rPr>
            <w:webHidden/>
          </w:rPr>
          <w:fldChar w:fldCharType="begin"/>
        </w:r>
        <w:r w:rsidR="00072FC9">
          <w:rPr>
            <w:webHidden/>
          </w:rPr>
          <w:instrText xml:space="preserve"> PAGEREF _Toc157593937 \h </w:instrText>
        </w:r>
        <w:r w:rsidR="00072FC9">
          <w:rPr>
            <w:webHidden/>
          </w:rPr>
        </w:r>
        <w:r w:rsidR="00072FC9">
          <w:rPr>
            <w:webHidden/>
          </w:rPr>
          <w:fldChar w:fldCharType="separate"/>
        </w:r>
        <w:r>
          <w:rPr>
            <w:webHidden/>
          </w:rPr>
          <w:t>8</w:t>
        </w:r>
        <w:r w:rsidR="00072FC9">
          <w:rPr>
            <w:webHidden/>
          </w:rPr>
          <w:fldChar w:fldCharType="end"/>
        </w:r>
      </w:hyperlink>
    </w:p>
    <w:p w14:paraId="2947955B" w14:textId="0BD50613"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38" w:history="1">
        <w:r w:rsidR="00072FC9" w:rsidRPr="00B10E99">
          <w:rPr>
            <w:rStyle w:val="Hyperlink"/>
          </w:rPr>
          <w:t>3.3 Looptijd, omvang en verlenging van de Overeenkomst</w:t>
        </w:r>
        <w:r w:rsidR="00072FC9">
          <w:rPr>
            <w:webHidden/>
          </w:rPr>
          <w:tab/>
        </w:r>
        <w:r w:rsidR="00072FC9">
          <w:rPr>
            <w:webHidden/>
          </w:rPr>
          <w:fldChar w:fldCharType="begin"/>
        </w:r>
        <w:r w:rsidR="00072FC9">
          <w:rPr>
            <w:webHidden/>
          </w:rPr>
          <w:instrText xml:space="preserve"> PAGEREF _Toc157593938 \h </w:instrText>
        </w:r>
        <w:r w:rsidR="00072FC9">
          <w:rPr>
            <w:webHidden/>
          </w:rPr>
        </w:r>
        <w:r w:rsidR="00072FC9">
          <w:rPr>
            <w:webHidden/>
          </w:rPr>
          <w:fldChar w:fldCharType="separate"/>
        </w:r>
        <w:r>
          <w:rPr>
            <w:webHidden/>
          </w:rPr>
          <w:t>9</w:t>
        </w:r>
        <w:r w:rsidR="00072FC9">
          <w:rPr>
            <w:webHidden/>
          </w:rPr>
          <w:fldChar w:fldCharType="end"/>
        </w:r>
      </w:hyperlink>
    </w:p>
    <w:p w14:paraId="3A39980E" w14:textId="41B2F548"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39" w:history="1">
        <w:r w:rsidR="00072FC9" w:rsidRPr="00B10E99">
          <w:rPr>
            <w:rStyle w:val="Hyperlink"/>
          </w:rPr>
          <w:t>3.4 Samenvoegen onderdelen Opdracht</w:t>
        </w:r>
        <w:r w:rsidR="00072FC9">
          <w:rPr>
            <w:webHidden/>
          </w:rPr>
          <w:tab/>
        </w:r>
        <w:r w:rsidR="00072FC9">
          <w:rPr>
            <w:webHidden/>
          </w:rPr>
          <w:fldChar w:fldCharType="begin"/>
        </w:r>
        <w:r w:rsidR="00072FC9">
          <w:rPr>
            <w:webHidden/>
          </w:rPr>
          <w:instrText xml:space="preserve"> PAGEREF _Toc157593939 \h </w:instrText>
        </w:r>
        <w:r w:rsidR="00072FC9">
          <w:rPr>
            <w:webHidden/>
          </w:rPr>
        </w:r>
        <w:r w:rsidR="00072FC9">
          <w:rPr>
            <w:webHidden/>
          </w:rPr>
          <w:fldChar w:fldCharType="separate"/>
        </w:r>
        <w:r>
          <w:rPr>
            <w:webHidden/>
          </w:rPr>
          <w:t>9</w:t>
        </w:r>
        <w:r w:rsidR="00072FC9">
          <w:rPr>
            <w:webHidden/>
          </w:rPr>
          <w:fldChar w:fldCharType="end"/>
        </w:r>
      </w:hyperlink>
    </w:p>
    <w:p w14:paraId="4E8B1C50" w14:textId="4C3B5535"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40" w:history="1">
        <w:r w:rsidR="00072FC9" w:rsidRPr="00B10E99">
          <w:rPr>
            <w:rStyle w:val="Hyperlink"/>
          </w:rPr>
          <w:t>3.5 Percelen</w:t>
        </w:r>
        <w:r w:rsidR="00072FC9">
          <w:rPr>
            <w:webHidden/>
          </w:rPr>
          <w:tab/>
        </w:r>
        <w:r w:rsidR="00072FC9">
          <w:rPr>
            <w:webHidden/>
          </w:rPr>
          <w:fldChar w:fldCharType="begin"/>
        </w:r>
        <w:r w:rsidR="00072FC9">
          <w:rPr>
            <w:webHidden/>
          </w:rPr>
          <w:instrText xml:space="preserve"> PAGEREF _Toc157593940 \h </w:instrText>
        </w:r>
        <w:r w:rsidR="00072FC9">
          <w:rPr>
            <w:webHidden/>
          </w:rPr>
        </w:r>
        <w:r w:rsidR="00072FC9">
          <w:rPr>
            <w:webHidden/>
          </w:rPr>
          <w:fldChar w:fldCharType="separate"/>
        </w:r>
        <w:r>
          <w:rPr>
            <w:webHidden/>
          </w:rPr>
          <w:t>9</w:t>
        </w:r>
        <w:r w:rsidR="00072FC9">
          <w:rPr>
            <w:webHidden/>
          </w:rPr>
          <w:fldChar w:fldCharType="end"/>
        </w:r>
      </w:hyperlink>
    </w:p>
    <w:p w14:paraId="49CA10FD" w14:textId="5D205750"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41" w:history="1">
        <w:r w:rsidR="00072FC9" w:rsidRPr="00B10E99">
          <w:rPr>
            <w:rStyle w:val="Hyperlink"/>
          </w:rPr>
          <w:t>3.6 Informatieveiligheid en Privacy (BIO en AVG)</w:t>
        </w:r>
        <w:r w:rsidR="00072FC9">
          <w:rPr>
            <w:webHidden/>
          </w:rPr>
          <w:tab/>
        </w:r>
        <w:r w:rsidR="00072FC9">
          <w:rPr>
            <w:webHidden/>
          </w:rPr>
          <w:fldChar w:fldCharType="begin"/>
        </w:r>
        <w:r w:rsidR="00072FC9">
          <w:rPr>
            <w:webHidden/>
          </w:rPr>
          <w:instrText xml:space="preserve"> PAGEREF _Toc157593941 \h </w:instrText>
        </w:r>
        <w:r w:rsidR="00072FC9">
          <w:rPr>
            <w:webHidden/>
          </w:rPr>
        </w:r>
        <w:r w:rsidR="00072FC9">
          <w:rPr>
            <w:webHidden/>
          </w:rPr>
          <w:fldChar w:fldCharType="separate"/>
        </w:r>
        <w:r>
          <w:rPr>
            <w:webHidden/>
          </w:rPr>
          <w:t>9</w:t>
        </w:r>
        <w:r w:rsidR="00072FC9">
          <w:rPr>
            <w:webHidden/>
          </w:rPr>
          <w:fldChar w:fldCharType="end"/>
        </w:r>
      </w:hyperlink>
    </w:p>
    <w:p w14:paraId="67FA9146" w14:textId="409E1675"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42" w:history="1">
        <w:r w:rsidR="00072FC9" w:rsidRPr="00B10E99">
          <w:rPr>
            <w:rStyle w:val="Hyperlink"/>
          </w:rPr>
          <w:t>4. Aanbestedingsprocedure</w:t>
        </w:r>
        <w:r w:rsidR="00072FC9">
          <w:rPr>
            <w:webHidden/>
          </w:rPr>
          <w:tab/>
        </w:r>
        <w:r w:rsidR="00072FC9">
          <w:rPr>
            <w:webHidden/>
          </w:rPr>
          <w:fldChar w:fldCharType="begin"/>
        </w:r>
        <w:r w:rsidR="00072FC9">
          <w:rPr>
            <w:webHidden/>
          </w:rPr>
          <w:instrText xml:space="preserve"> PAGEREF _Toc157593942 \h </w:instrText>
        </w:r>
        <w:r w:rsidR="00072FC9">
          <w:rPr>
            <w:webHidden/>
          </w:rPr>
        </w:r>
        <w:r w:rsidR="00072FC9">
          <w:rPr>
            <w:webHidden/>
          </w:rPr>
          <w:fldChar w:fldCharType="separate"/>
        </w:r>
        <w:r>
          <w:rPr>
            <w:webHidden/>
          </w:rPr>
          <w:t>11</w:t>
        </w:r>
        <w:r w:rsidR="00072FC9">
          <w:rPr>
            <w:webHidden/>
          </w:rPr>
          <w:fldChar w:fldCharType="end"/>
        </w:r>
      </w:hyperlink>
    </w:p>
    <w:p w14:paraId="12A422B1" w14:textId="737D8DF1"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43" w:history="1">
        <w:r w:rsidR="00072FC9" w:rsidRPr="00B10E99">
          <w:rPr>
            <w:rStyle w:val="Hyperlink"/>
          </w:rPr>
          <w:t>4.1 Europese openbare aanbestedingsprocedure</w:t>
        </w:r>
        <w:r w:rsidR="00072FC9">
          <w:rPr>
            <w:webHidden/>
          </w:rPr>
          <w:tab/>
        </w:r>
        <w:r w:rsidR="00072FC9">
          <w:rPr>
            <w:webHidden/>
          </w:rPr>
          <w:fldChar w:fldCharType="begin"/>
        </w:r>
        <w:r w:rsidR="00072FC9">
          <w:rPr>
            <w:webHidden/>
          </w:rPr>
          <w:instrText xml:space="preserve"> PAGEREF _Toc157593943 \h </w:instrText>
        </w:r>
        <w:r w:rsidR="00072FC9">
          <w:rPr>
            <w:webHidden/>
          </w:rPr>
        </w:r>
        <w:r w:rsidR="00072FC9">
          <w:rPr>
            <w:webHidden/>
          </w:rPr>
          <w:fldChar w:fldCharType="separate"/>
        </w:r>
        <w:r>
          <w:rPr>
            <w:webHidden/>
          </w:rPr>
          <w:t>11</w:t>
        </w:r>
        <w:r w:rsidR="00072FC9">
          <w:rPr>
            <w:webHidden/>
          </w:rPr>
          <w:fldChar w:fldCharType="end"/>
        </w:r>
      </w:hyperlink>
    </w:p>
    <w:p w14:paraId="3DD3A83B" w14:textId="5D0F0A35"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44" w:history="1">
        <w:r w:rsidR="00072FC9" w:rsidRPr="00B10E99">
          <w:rPr>
            <w:rStyle w:val="Hyperlink"/>
          </w:rPr>
          <w:t>4.2 Contactpersoon</w:t>
        </w:r>
        <w:r w:rsidR="00072FC9">
          <w:rPr>
            <w:webHidden/>
          </w:rPr>
          <w:tab/>
        </w:r>
        <w:r w:rsidR="00072FC9">
          <w:rPr>
            <w:webHidden/>
          </w:rPr>
          <w:fldChar w:fldCharType="begin"/>
        </w:r>
        <w:r w:rsidR="00072FC9">
          <w:rPr>
            <w:webHidden/>
          </w:rPr>
          <w:instrText xml:space="preserve"> PAGEREF _Toc157593944 \h </w:instrText>
        </w:r>
        <w:r w:rsidR="00072FC9">
          <w:rPr>
            <w:webHidden/>
          </w:rPr>
        </w:r>
        <w:r w:rsidR="00072FC9">
          <w:rPr>
            <w:webHidden/>
          </w:rPr>
          <w:fldChar w:fldCharType="separate"/>
        </w:r>
        <w:r>
          <w:rPr>
            <w:webHidden/>
          </w:rPr>
          <w:t>11</w:t>
        </w:r>
        <w:r w:rsidR="00072FC9">
          <w:rPr>
            <w:webHidden/>
          </w:rPr>
          <w:fldChar w:fldCharType="end"/>
        </w:r>
      </w:hyperlink>
    </w:p>
    <w:p w14:paraId="7BE9C7A8" w14:textId="6CF7143D"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45" w:history="1">
        <w:r w:rsidR="00072FC9" w:rsidRPr="00B10E99">
          <w:rPr>
            <w:rStyle w:val="Hyperlink"/>
          </w:rPr>
          <w:t>4.3 Planning</w:t>
        </w:r>
        <w:r w:rsidR="00072FC9">
          <w:rPr>
            <w:webHidden/>
          </w:rPr>
          <w:tab/>
        </w:r>
        <w:r w:rsidR="00072FC9">
          <w:rPr>
            <w:webHidden/>
          </w:rPr>
          <w:fldChar w:fldCharType="begin"/>
        </w:r>
        <w:r w:rsidR="00072FC9">
          <w:rPr>
            <w:webHidden/>
          </w:rPr>
          <w:instrText xml:space="preserve"> PAGEREF _Toc157593945 \h </w:instrText>
        </w:r>
        <w:r w:rsidR="00072FC9">
          <w:rPr>
            <w:webHidden/>
          </w:rPr>
        </w:r>
        <w:r w:rsidR="00072FC9">
          <w:rPr>
            <w:webHidden/>
          </w:rPr>
          <w:fldChar w:fldCharType="separate"/>
        </w:r>
        <w:r>
          <w:rPr>
            <w:webHidden/>
          </w:rPr>
          <w:t>12</w:t>
        </w:r>
        <w:r w:rsidR="00072FC9">
          <w:rPr>
            <w:webHidden/>
          </w:rPr>
          <w:fldChar w:fldCharType="end"/>
        </w:r>
      </w:hyperlink>
    </w:p>
    <w:p w14:paraId="529D6B45" w14:textId="6E475A7A"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46" w:history="1">
        <w:r w:rsidR="00072FC9" w:rsidRPr="00B10E99">
          <w:rPr>
            <w:rStyle w:val="Hyperlink"/>
          </w:rPr>
          <w:t>4.4 Nota van Inlichtingen</w:t>
        </w:r>
        <w:r w:rsidR="00072FC9">
          <w:rPr>
            <w:webHidden/>
          </w:rPr>
          <w:tab/>
        </w:r>
        <w:r w:rsidR="00072FC9">
          <w:rPr>
            <w:webHidden/>
          </w:rPr>
          <w:fldChar w:fldCharType="begin"/>
        </w:r>
        <w:r w:rsidR="00072FC9">
          <w:rPr>
            <w:webHidden/>
          </w:rPr>
          <w:instrText xml:space="preserve"> PAGEREF _Toc157593946 \h </w:instrText>
        </w:r>
        <w:r w:rsidR="00072FC9">
          <w:rPr>
            <w:webHidden/>
          </w:rPr>
        </w:r>
        <w:r w:rsidR="00072FC9">
          <w:rPr>
            <w:webHidden/>
          </w:rPr>
          <w:fldChar w:fldCharType="separate"/>
        </w:r>
        <w:r>
          <w:rPr>
            <w:webHidden/>
          </w:rPr>
          <w:t>12</w:t>
        </w:r>
        <w:r w:rsidR="00072FC9">
          <w:rPr>
            <w:webHidden/>
          </w:rPr>
          <w:fldChar w:fldCharType="end"/>
        </w:r>
      </w:hyperlink>
    </w:p>
    <w:p w14:paraId="7C291DFD" w14:textId="74738B68"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47" w:history="1">
        <w:r w:rsidR="00072FC9" w:rsidRPr="00B10E99">
          <w:rPr>
            <w:rStyle w:val="Hyperlink"/>
          </w:rPr>
          <w:t>4.5 Indienen Inschrijving</w:t>
        </w:r>
        <w:r w:rsidR="00072FC9">
          <w:rPr>
            <w:webHidden/>
          </w:rPr>
          <w:tab/>
        </w:r>
        <w:r w:rsidR="00072FC9">
          <w:rPr>
            <w:webHidden/>
          </w:rPr>
          <w:fldChar w:fldCharType="begin"/>
        </w:r>
        <w:r w:rsidR="00072FC9">
          <w:rPr>
            <w:webHidden/>
          </w:rPr>
          <w:instrText xml:space="preserve"> PAGEREF _Toc157593947 \h </w:instrText>
        </w:r>
        <w:r w:rsidR="00072FC9">
          <w:rPr>
            <w:webHidden/>
          </w:rPr>
        </w:r>
        <w:r w:rsidR="00072FC9">
          <w:rPr>
            <w:webHidden/>
          </w:rPr>
          <w:fldChar w:fldCharType="separate"/>
        </w:r>
        <w:r>
          <w:rPr>
            <w:webHidden/>
          </w:rPr>
          <w:t>13</w:t>
        </w:r>
        <w:r w:rsidR="00072FC9">
          <w:rPr>
            <w:webHidden/>
          </w:rPr>
          <w:fldChar w:fldCharType="end"/>
        </w:r>
      </w:hyperlink>
    </w:p>
    <w:p w14:paraId="507070A4" w14:textId="5BD89023"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48" w:history="1">
        <w:r w:rsidR="00072FC9" w:rsidRPr="00B10E99">
          <w:rPr>
            <w:rStyle w:val="Hyperlink"/>
          </w:rPr>
          <w:t>4.6 Inhoud Inschrijving</w:t>
        </w:r>
        <w:r w:rsidR="00072FC9">
          <w:rPr>
            <w:webHidden/>
          </w:rPr>
          <w:tab/>
        </w:r>
        <w:r w:rsidR="00072FC9">
          <w:rPr>
            <w:webHidden/>
          </w:rPr>
          <w:fldChar w:fldCharType="begin"/>
        </w:r>
        <w:r w:rsidR="00072FC9">
          <w:rPr>
            <w:webHidden/>
          </w:rPr>
          <w:instrText xml:space="preserve"> PAGEREF _Toc157593948 \h </w:instrText>
        </w:r>
        <w:r w:rsidR="00072FC9">
          <w:rPr>
            <w:webHidden/>
          </w:rPr>
        </w:r>
        <w:r w:rsidR="00072FC9">
          <w:rPr>
            <w:webHidden/>
          </w:rPr>
          <w:fldChar w:fldCharType="separate"/>
        </w:r>
        <w:r>
          <w:rPr>
            <w:webHidden/>
          </w:rPr>
          <w:t>13</w:t>
        </w:r>
        <w:r w:rsidR="00072FC9">
          <w:rPr>
            <w:webHidden/>
          </w:rPr>
          <w:fldChar w:fldCharType="end"/>
        </w:r>
      </w:hyperlink>
    </w:p>
    <w:p w14:paraId="049E15A1" w14:textId="0AB70EB1"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49" w:history="1">
        <w:r w:rsidR="00072FC9" w:rsidRPr="00B10E99">
          <w:rPr>
            <w:rStyle w:val="Hyperlink"/>
          </w:rPr>
          <w:t>4.7 Proces beoordeling Inschrijvingen</w:t>
        </w:r>
        <w:r w:rsidR="00072FC9">
          <w:rPr>
            <w:webHidden/>
          </w:rPr>
          <w:tab/>
        </w:r>
        <w:r w:rsidR="00072FC9">
          <w:rPr>
            <w:webHidden/>
          </w:rPr>
          <w:fldChar w:fldCharType="begin"/>
        </w:r>
        <w:r w:rsidR="00072FC9">
          <w:rPr>
            <w:webHidden/>
          </w:rPr>
          <w:instrText xml:space="preserve"> PAGEREF _Toc157593949 \h </w:instrText>
        </w:r>
        <w:r w:rsidR="00072FC9">
          <w:rPr>
            <w:webHidden/>
          </w:rPr>
        </w:r>
        <w:r w:rsidR="00072FC9">
          <w:rPr>
            <w:webHidden/>
          </w:rPr>
          <w:fldChar w:fldCharType="separate"/>
        </w:r>
        <w:r>
          <w:rPr>
            <w:webHidden/>
          </w:rPr>
          <w:t>14</w:t>
        </w:r>
        <w:r w:rsidR="00072FC9">
          <w:rPr>
            <w:webHidden/>
          </w:rPr>
          <w:fldChar w:fldCharType="end"/>
        </w:r>
      </w:hyperlink>
    </w:p>
    <w:p w14:paraId="3FB070FE" w14:textId="3F3544E7"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50" w:history="1">
        <w:r w:rsidR="00072FC9" w:rsidRPr="00B10E99">
          <w:rPr>
            <w:rStyle w:val="Hyperlink"/>
          </w:rPr>
          <w:t>4.8 Vergoeding kosten Inschrijving</w:t>
        </w:r>
        <w:r w:rsidR="00072FC9">
          <w:rPr>
            <w:webHidden/>
          </w:rPr>
          <w:tab/>
        </w:r>
        <w:r w:rsidR="00072FC9">
          <w:rPr>
            <w:webHidden/>
          </w:rPr>
          <w:fldChar w:fldCharType="begin"/>
        </w:r>
        <w:r w:rsidR="00072FC9">
          <w:rPr>
            <w:webHidden/>
          </w:rPr>
          <w:instrText xml:space="preserve"> PAGEREF _Toc157593950 \h </w:instrText>
        </w:r>
        <w:r w:rsidR="00072FC9">
          <w:rPr>
            <w:webHidden/>
          </w:rPr>
        </w:r>
        <w:r w:rsidR="00072FC9">
          <w:rPr>
            <w:webHidden/>
          </w:rPr>
          <w:fldChar w:fldCharType="separate"/>
        </w:r>
        <w:r>
          <w:rPr>
            <w:webHidden/>
          </w:rPr>
          <w:t>16</w:t>
        </w:r>
        <w:r w:rsidR="00072FC9">
          <w:rPr>
            <w:webHidden/>
          </w:rPr>
          <w:fldChar w:fldCharType="end"/>
        </w:r>
      </w:hyperlink>
    </w:p>
    <w:p w14:paraId="6EEBA041" w14:textId="19C89C0F"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51" w:history="1">
        <w:r w:rsidR="00072FC9" w:rsidRPr="00B10E99">
          <w:rPr>
            <w:rStyle w:val="Hyperlink"/>
          </w:rPr>
          <w:t>4.9 Varianten</w:t>
        </w:r>
        <w:r w:rsidR="00072FC9">
          <w:rPr>
            <w:webHidden/>
          </w:rPr>
          <w:tab/>
        </w:r>
        <w:r w:rsidR="00072FC9">
          <w:rPr>
            <w:webHidden/>
          </w:rPr>
          <w:fldChar w:fldCharType="begin"/>
        </w:r>
        <w:r w:rsidR="00072FC9">
          <w:rPr>
            <w:webHidden/>
          </w:rPr>
          <w:instrText xml:space="preserve"> PAGEREF _Toc157593951 \h </w:instrText>
        </w:r>
        <w:r w:rsidR="00072FC9">
          <w:rPr>
            <w:webHidden/>
          </w:rPr>
        </w:r>
        <w:r w:rsidR="00072FC9">
          <w:rPr>
            <w:webHidden/>
          </w:rPr>
          <w:fldChar w:fldCharType="separate"/>
        </w:r>
        <w:r>
          <w:rPr>
            <w:webHidden/>
          </w:rPr>
          <w:t>16</w:t>
        </w:r>
        <w:r w:rsidR="00072FC9">
          <w:rPr>
            <w:webHidden/>
          </w:rPr>
          <w:fldChar w:fldCharType="end"/>
        </w:r>
      </w:hyperlink>
    </w:p>
    <w:p w14:paraId="606FD19A" w14:textId="29253D7E"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52" w:history="1">
        <w:r w:rsidR="00072FC9" w:rsidRPr="00B10E99">
          <w:rPr>
            <w:rStyle w:val="Hyperlink"/>
          </w:rPr>
          <w:t>4.10 Voorwaarden</w:t>
        </w:r>
        <w:r w:rsidR="00072FC9">
          <w:rPr>
            <w:webHidden/>
          </w:rPr>
          <w:tab/>
        </w:r>
        <w:r w:rsidR="00072FC9">
          <w:rPr>
            <w:webHidden/>
          </w:rPr>
          <w:fldChar w:fldCharType="begin"/>
        </w:r>
        <w:r w:rsidR="00072FC9">
          <w:rPr>
            <w:webHidden/>
          </w:rPr>
          <w:instrText xml:space="preserve"> PAGEREF _Toc157593952 \h </w:instrText>
        </w:r>
        <w:r w:rsidR="00072FC9">
          <w:rPr>
            <w:webHidden/>
          </w:rPr>
        </w:r>
        <w:r w:rsidR="00072FC9">
          <w:rPr>
            <w:webHidden/>
          </w:rPr>
          <w:fldChar w:fldCharType="separate"/>
        </w:r>
        <w:r>
          <w:rPr>
            <w:webHidden/>
          </w:rPr>
          <w:t>16</w:t>
        </w:r>
        <w:r w:rsidR="00072FC9">
          <w:rPr>
            <w:webHidden/>
          </w:rPr>
          <w:fldChar w:fldCharType="end"/>
        </w:r>
      </w:hyperlink>
    </w:p>
    <w:p w14:paraId="3CC8E1AE" w14:textId="4C8619EE"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53" w:history="1">
        <w:r w:rsidR="00072FC9" w:rsidRPr="00B10E99">
          <w:rPr>
            <w:rStyle w:val="Hyperlink"/>
          </w:rPr>
          <w:t>4.11 Rechtsgeldige ondertekening</w:t>
        </w:r>
        <w:r w:rsidR="00072FC9">
          <w:rPr>
            <w:webHidden/>
          </w:rPr>
          <w:tab/>
        </w:r>
        <w:r w:rsidR="00072FC9">
          <w:rPr>
            <w:webHidden/>
          </w:rPr>
          <w:fldChar w:fldCharType="begin"/>
        </w:r>
        <w:r w:rsidR="00072FC9">
          <w:rPr>
            <w:webHidden/>
          </w:rPr>
          <w:instrText xml:space="preserve"> PAGEREF _Toc157593953 \h </w:instrText>
        </w:r>
        <w:r w:rsidR="00072FC9">
          <w:rPr>
            <w:webHidden/>
          </w:rPr>
        </w:r>
        <w:r w:rsidR="00072FC9">
          <w:rPr>
            <w:webHidden/>
          </w:rPr>
          <w:fldChar w:fldCharType="separate"/>
        </w:r>
        <w:r>
          <w:rPr>
            <w:webHidden/>
          </w:rPr>
          <w:t>16</w:t>
        </w:r>
        <w:r w:rsidR="00072FC9">
          <w:rPr>
            <w:webHidden/>
          </w:rPr>
          <w:fldChar w:fldCharType="end"/>
        </w:r>
      </w:hyperlink>
    </w:p>
    <w:p w14:paraId="018696CC" w14:textId="2D35851D"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54" w:history="1">
        <w:r w:rsidR="00072FC9" w:rsidRPr="00B10E99">
          <w:rPr>
            <w:rStyle w:val="Hyperlink"/>
          </w:rPr>
          <w:t>4.12 Toepasselijk recht en geschillenbeslechting</w:t>
        </w:r>
        <w:r w:rsidR="00072FC9">
          <w:rPr>
            <w:webHidden/>
          </w:rPr>
          <w:tab/>
        </w:r>
        <w:r w:rsidR="00072FC9">
          <w:rPr>
            <w:webHidden/>
          </w:rPr>
          <w:fldChar w:fldCharType="begin"/>
        </w:r>
        <w:r w:rsidR="00072FC9">
          <w:rPr>
            <w:webHidden/>
          </w:rPr>
          <w:instrText xml:space="preserve"> PAGEREF _Toc157593954 \h </w:instrText>
        </w:r>
        <w:r w:rsidR="00072FC9">
          <w:rPr>
            <w:webHidden/>
          </w:rPr>
        </w:r>
        <w:r w:rsidR="00072FC9">
          <w:rPr>
            <w:webHidden/>
          </w:rPr>
          <w:fldChar w:fldCharType="separate"/>
        </w:r>
        <w:r>
          <w:rPr>
            <w:webHidden/>
          </w:rPr>
          <w:t>16</w:t>
        </w:r>
        <w:r w:rsidR="00072FC9">
          <w:rPr>
            <w:webHidden/>
          </w:rPr>
          <w:fldChar w:fldCharType="end"/>
        </w:r>
      </w:hyperlink>
    </w:p>
    <w:p w14:paraId="2353C7A2" w14:textId="51A2E42E"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55" w:history="1">
        <w:r w:rsidR="00072FC9" w:rsidRPr="00B10E99">
          <w:rPr>
            <w:rStyle w:val="Hyperlink"/>
          </w:rPr>
          <w:t>4.13 Rechtsbescherming</w:t>
        </w:r>
        <w:r w:rsidR="00072FC9">
          <w:rPr>
            <w:webHidden/>
          </w:rPr>
          <w:tab/>
        </w:r>
        <w:r w:rsidR="00072FC9">
          <w:rPr>
            <w:webHidden/>
          </w:rPr>
          <w:fldChar w:fldCharType="begin"/>
        </w:r>
        <w:r w:rsidR="00072FC9">
          <w:rPr>
            <w:webHidden/>
          </w:rPr>
          <w:instrText xml:space="preserve"> PAGEREF _Toc157593955 \h </w:instrText>
        </w:r>
        <w:r w:rsidR="00072FC9">
          <w:rPr>
            <w:webHidden/>
          </w:rPr>
        </w:r>
        <w:r w:rsidR="00072FC9">
          <w:rPr>
            <w:webHidden/>
          </w:rPr>
          <w:fldChar w:fldCharType="separate"/>
        </w:r>
        <w:r>
          <w:rPr>
            <w:webHidden/>
          </w:rPr>
          <w:t>16</w:t>
        </w:r>
        <w:r w:rsidR="00072FC9">
          <w:rPr>
            <w:webHidden/>
          </w:rPr>
          <w:fldChar w:fldCharType="end"/>
        </w:r>
      </w:hyperlink>
    </w:p>
    <w:p w14:paraId="601E5C2E" w14:textId="553B7B3A"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56" w:history="1">
        <w:r w:rsidR="00072FC9" w:rsidRPr="00B10E99">
          <w:rPr>
            <w:rStyle w:val="Hyperlink"/>
          </w:rPr>
          <w:t>4.14 Taal</w:t>
        </w:r>
        <w:r w:rsidR="00072FC9">
          <w:rPr>
            <w:webHidden/>
          </w:rPr>
          <w:tab/>
        </w:r>
        <w:r w:rsidR="00072FC9">
          <w:rPr>
            <w:webHidden/>
          </w:rPr>
          <w:tab/>
        </w:r>
        <w:r w:rsidR="00072FC9">
          <w:rPr>
            <w:webHidden/>
          </w:rPr>
          <w:fldChar w:fldCharType="begin"/>
        </w:r>
        <w:r w:rsidR="00072FC9">
          <w:rPr>
            <w:webHidden/>
          </w:rPr>
          <w:instrText xml:space="preserve"> PAGEREF _Toc157593956 \h </w:instrText>
        </w:r>
        <w:r w:rsidR="00072FC9">
          <w:rPr>
            <w:webHidden/>
          </w:rPr>
        </w:r>
        <w:r w:rsidR="00072FC9">
          <w:rPr>
            <w:webHidden/>
          </w:rPr>
          <w:fldChar w:fldCharType="separate"/>
        </w:r>
        <w:r>
          <w:rPr>
            <w:webHidden/>
          </w:rPr>
          <w:t>17</w:t>
        </w:r>
        <w:r w:rsidR="00072FC9">
          <w:rPr>
            <w:webHidden/>
          </w:rPr>
          <w:fldChar w:fldCharType="end"/>
        </w:r>
      </w:hyperlink>
    </w:p>
    <w:p w14:paraId="07C33D40" w14:textId="190205A2"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57" w:history="1">
        <w:r w:rsidR="00072FC9" w:rsidRPr="00B10E99">
          <w:rPr>
            <w:rStyle w:val="Hyperlink"/>
          </w:rPr>
          <w:t>4.15 Termijn van gestanddoening</w:t>
        </w:r>
        <w:r w:rsidR="00072FC9">
          <w:rPr>
            <w:webHidden/>
          </w:rPr>
          <w:tab/>
        </w:r>
        <w:r w:rsidR="00072FC9">
          <w:rPr>
            <w:webHidden/>
          </w:rPr>
          <w:fldChar w:fldCharType="begin"/>
        </w:r>
        <w:r w:rsidR="00072FC9">
          <w:rPr>
            <w:webHidden/>
          </w:rPr>
          <w:instrText xml:space="preserve"> PAGEREF _Toc157593957 \h </w:instrText>
        </w:r>
        <w:r w:rsidR="00072FC9">
          <w:rPr>
            <w:webHidden/>
          </w:rPr>
        </w:r>
        <w:r w:rsidR="00072FC9">
          <w:rPr>
            <w:webHidden/>
          </w:rPr>
          <w:fldChar w:fldCharType="separate"/>
        </w:r>
        <w:r>
          <w:rPr>
            <w:webHidden/>
          </w:rPr>
          <w:t>17</w:t>
        </w:r>
        <w:r w:rsidR="00072FC9">
          <w:rPr>
            <w:webHidden/>
          </w:rPr>
          <w:fldChar w:fldCharType="end"/>
        </w:r>
      </w:hyperlink>
    </w:p>
    <w:p w14:paraId="681164AA" w14:textId="48BBA211"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58" w:history="1">
        <w:r w:rsidR="00072FC9" w:rsidRPr="00B10E99">
          <w:rPr>
            <w:rStyle w:val="Hyperlink"/>
          </w:rPr>
          <w:t>4.16 Valse verklaringen</w:t>
        </w:r>
        <w:r w:rsidR="00072FC9">
          <w:rPr>
            <w:webHidden/>
          </w:rPr>
          <w:tab/>
        </w:r>
        <w:r w:rsidR="00072FC9">
          <w:rPr>
            <w:webHidden/>
          </w:rPr>
          <w:fldChar w:fldCharType="begin"/>
        </w:r>
        <w:r w:rsidR="00072FC9">
          <w:rPr>
            <w:webHidden/>
          </w:rPr>
          <w:instrText xml:space="preserve"> PAGEREF _Toc157593958 \h </w:instrText>
        </w:r>
        <w:r w:rsidR="00072FC9">
          <w:rPr>
            <w:webHidden/>
          </w:rPr>
        </w:r>
        <w:r w:rsidR="00072FC9">
          <w:rPr>
            <w:webHidden/>
          </w:rPr>
          <w:fldChar w:fldCharType="separate"/>
        </w:r>
        <w:r>
          <w:rPr>
            <w:webHidden/>
          </w:rPr>
          <w:t>18</w:t>
        </w:r>
        <w:r w:rsidR="00072FC9">
          <w:rPr>
            <w:webHidden/>
          </w:rPr>
          <w:fldChar w:fldCharType="end"/>
        </w:r>
      </w:hyperlink>
    </w:p>
    <w:p w14:paraId="7E4FB23C" w14:textId="0A8C6FEC"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59" w:history="1">
        <w:r w:rsidR="00072FC9" w:rsidRPr="00B10E99">
          <w:rPr>
            <w:rStyle w:val="Hyperlink"/>
          </w:rPr>
          <w:t>4.17 Onduidelijkheden en onregelmatigheden</w:t>
        </w:r>
        <w:r w:rsidR="00072FC9">
          <w:rPr>
            <w:webHidden/>
          </w:rPr>
          <w:tab/>
        </w:r>
        <w:r w:rsidR="00072FC9">
          <w:rPr>
            <w:webHidden/>
          </w:rPr>
          <w:fldChar w:fldCharType="begin"/>
        </w:r>
        <w:r w:rsidR="00072FC9">
          <w:rPr>
            <w:webHidden/>
          </w:rPr>
          <w:instrText xml:space="preserve"> PAGEREF _Toc157593959 \h </w:instrText>
        </w:r>
        <w:r w:rsidR="00072FC9">
          <w:rPr>
            <w:webHidden/>
          </w:rPr>
        </w:r>
        <w:r w:rsidR="00072FC9">
          <w:rPr>
            <w:webHidden/>
          </w:rPr>
          <w:fldChar w:fldCharType="separate"/>
        </w:r>
        <w:r>
          <w:rPr>
            <w:webHidden/>
          </w:rPr>
          <w:t>18</w:t>
        </w:r>
        <w:r w:rsidR="00072FC9">
          <w:rPr>
            <w:webHidden/>
          </w:rPr>
          <w:fldChar w:fldCharType="end"/>
        </w:r>
      </w:hyperlink>
    </w:p>
    <w:p w14:paraId="527597E4" w14:textId="57D27C31"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60" w:history="1">
        <w:r w:rsidR="00072FC9" w:rsidRPr="00B10E99">
          <w:rPr>
            <w:rStyle w:val="Hyperlink"/>
          </w:rPr>
          <w:t>4.18 Vertrouwelijkheid</w:t>
        </w:r>
        <w:r w:rsidR="00072FC9">
          <w:rPr>
            <w:webHidden/>
          </w:rPr>
          <w:tab/>
        </w:r>
        <w:r w:rsidR="00072FC9">
          <w:rPr>
            <w:webHidden/>
          </w:rPr>
          <w:fldChar w:fldCharType="begin"/>
        </w:r>
        <w:r w:rsidR="00072FC9">
          <w:rPr>
            <w:webHidden/>
          </w:rPr>
          <w:instrText xml:space="preserve"> PAGEREF _Toc157593960 \h </w:instrText>
        </w:r>
        <w:r w:rsidR="00072FC9">
          <w:rPr>
            <w:webHidden/>
          </w:rPr>
        </w:r>
        <w:r w:rsidR="00072FC9">
          <w:rPr>
            <w:webHidden/>
          </w:rPr>
          <w:fldChar w:fldCharType="separate"/>
        </w:r>
        <w:r>
          <w:rPr>
            <w:webHidden/>
          </w:rPr>
          <w:t>18</w:t>
        </w:r>
        <w:r w:rsidR="00072FC9">
          <w:rPr>
            <w:webHidden/>
          </w:rPr>
          <w:fldChar w:fldCharType="end"/>
        </w:r>
      </w:hyperlink>
    </w:p>
    <w:p w14:paraId="0450D57B" w14:textId="756AD3EE"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61" w:history="1">
        <w:r w:rsidR="00072FC9" w:rsidRPr="00B10E99">
          <w:rPr>
            <w:rStyle w:val="Hyperlink"/>
          </w:rPr>
          <w:t>4.19 Algemene voorwaarden</w:t>
        </w:r>
        <w:r w:rsidR="00072FC9">
          <w:rPr>
            <w:webHidden/>
          </w:rPr>
          <w:tab/>
        </w:r>
        <w:r w:rsidR="00072FC9">
          <w:rPr>
            <w:webHidden/>
          </w:rPr>
          <w:fldChar w:fldCharType="begin"/>
        </w:r>
        <w:r w:rsidR="00072FC9">
          <w:rPr>
            <w:webHidden/>
          </w:rPr>
          <w:instrText xml:space="preserve"> PAGEREF _Toc157593961 \h </w:instrText>
        </w:r>
        <w:r w:rsidR="00072FC9">
          <w:rPr>
            <w:webHidden/>
          </w:rPr>
        </w:r>
        <w:r w:rsidR="00072FC9">
          <w:rPr>
            <w:webHidden/>
          </w:rPr>
          <w:fldChar w:fldCharType="separate"/>
        </w:r>
        <w:r>
          <w:rPr>
            <w:webHidden/>
          </w:rPr>
          <w:t>18</w:t>
        </w:r>
        <w:r w:rsidR="00072FC9">
          <w:rPr>
            <w:webHidden/>
          </w:rPr>
          <w:fldChar w:fldCharType="end"/>
        </w:r>
      </w:hyperlink>
    </w:p>
    <w:p w14:paraId="2C1A8662" w14:textId="46C337EA"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62" w:history="1">
        <w:r w:rsidR="00072FC9" w:rsidRPr="00B10E99">
          <w:rPr>
            <w:rStyle w:val="Hyperlink"/>
          </w:rPr>
          <w:t>4.20 Intrekken aanbestedingsprocedure</w:t>
        </w:r>
        <w:r w:rsidR="00072FC9">
          <w:rPr>
            <w:webHidden/>
          </w:rPr>
          <w:tab/>
        </w:r>
        <w:r w:rsidR="00072FC9">
          <w:rPr>
            <w:webHidden/>
          </w:rPr>
          <w:fldChar w:fldCharType="begin"/>
        </w:r>
        <w:r w:rsidR="00072FC9">
          <w:rPr>
            <w:webHidden/>
          </w:rPr>
          <w:instrText xml:space="preserve"> PAGEREF _Toc157593962 \h </w:instrText>
        </w:r>
        <w:r w:rsidR="00072FC9">
          <w:rPr>
            <w:webHidden/>
          </w:rPr>
        </w:r>
        <w:r w:rsidR="00072FC9">
          <w:rPr>
            <w:webHidden/>
          </w:rPr>
          <w:fldChar w:fldCharType="separate"/>
        </w:r>
        <w:r>
          <w:rPr>
            <w:webHidden/>
          </w:rPr>
          <w:t>19</w:t>
        </w:r>
        <w:r w:rsidR="00072FC9">
          <w:rPr>
            <w:webHidden/>
          </w:rPr>
          <w:fldChar w:fldCharType="end"/>
        </w:r>
      </w:hyperlink>
    </w:p>
    <w:p w14:paraId="10A22802" w14:textId="4E4722CF"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63" w:history="1">
        <w:r w:rsidR="00072FC9" w:rsidRPr="00B10E99">
          <w:rPr>
            <w:rStyle w:val="Hyperlink"/>
          </w:rPr>
          <w:t>4.21 Klachtenprocedure aanbestedingen NIPV</w:t>
        </w:r>
        <w:r w:rsidR="00072FC9">
          <w:rPr>
            <w:webHidden/>
          </w:rPr>
          <w:tab/>
        </w:r>
        <w:r w:rsidR="00072FC9">
          <w:rPr>
            <w:webHidden/>
          </w:rPr>
          <w:fldChar w:fldCharType="begin"/>
        </w:r>
        <w:r w:rsidR="00072FC9">
          <w:rPr>
            <w:webHidden/>
          </w:rPr>
          <w:instrText xml:space="preserve"> PAGEREF _Toc157593963 \h </w:instrText>
        </w:r>
        <w:r w:rsidR="00072FC9">
          <w:rPr>
            <w:webHidden/>
          </w:rPr>
        </w:r>
        <w:r w:rsidR="00072FC9">
          <w:rPr>
            <w:webHidden/>
          </w:rPr>
          <w:fldChar w:fldCharType="separate"/>
        </w:r>
        <w:r>
          <w:rPr>
            <w:webHidden/>
          </w:rPr>
          <w:t>19</w:t>
        </w:r>
        <w:r w:rsidR="00072FC9">
          <w:rPr>
            <w:webHidden/>
          </w:rPr>
          <w:fldChar w:fldCharType="end"/>
        </w:r>
      </w:hyperlink>
    </w:p>
    <w:p w14:paraId="37E5965D" w14:textId="566AF9DD"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64" w:history="1">
        <w:r w:rsidR="00072FC9" w:rsidRPr="00B10E99">
          <w:rPr>
            <w:rStyle w:val="Hyperlink"/>
          </w:rPr>
          <w:t>5 Mogelijkheden om in te schrijven</w:t>
        </w:r>
        <w:r w:rsidR="00072FC9">
          <w:rPr>
            <w:webHidden/>
          </w:rPr>
          <w:tab/>
        </w:r>
        <w:r w:rsidR="00072FC9">
          <w:rPr>
            <w:webHidden/>
          </w:rPr>
          <w:fldChar w:fldCharType="begin"/>
        </w:r>
        <w:r w:rsidR="00072FC9">
          <w:rPr>
            <w:webHidden/>
          </w:rPr>
          <w:instrText xml:space="preserve"> PAGEREF _Toc157593964 \h </w:instrText>
        </w:r>
        <w:r w:rsidR="00072FC9">
          <w:rPr>
            <w:webHidden/>
          </w:rPr>
        </w:r>
        <w:r w:rsidR="00072FC9">
          <w:rPr>
            <w:webHidden/>
          </w:rPr>
          <w:fldChar w:fldCharType="separate"/>
        </w:r>
        <w:r>
          <w:rPr>
            <w:webHidden/>
          </w:rPr>
          <w:t>20</w:t>
        </w:r>
        <w:r w:rsidR="00072FC9">
          <w:rPr>
            <w:webHidden/>
          </w:rPr>
          <w:fldChar w:fldCharType="end"/>
        </w:r>
      </w:hyperlink>
    </w:p>
    <w:p w14:paraId="7DC64C1E" w14:textId="439B68B1"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65" w:history="1">
        <w:r w:rsidR="00072FC9" w:rsidRPr="00B10E99">
          <w:rPr>
            <w:rStyle w:val="Hyperlink"/>
          </w:rPr>
          <w:t>5.1 Inleiding</w:t>
        </w:r>
        <w:r w:rsidR="00072FC9">
          <w:rPr>
            <w:webHidden/>
          </w:rPr>
          <w:tab/>
        </w:r>
        <w:r w:rsidR="00072FC9">
          <w:rPr>
            <w:webHidden/>
          </w:rPr>
          <w:fldChar w:fldCharType="begin"/>
        </w:r>
        <w:r w:rsidR="00072FC9">
          <w:rPr>
            <w:webHidden/>
          </w:rPr>
          <w:instrText xml:space="preserve"> PAGEREF _Toc157593965 \h </w:instrText>
        </w:r>
        <w:r w:rsidR="00072FC9">
          <w:rPr>
            <w:webHidden/>
          </w:rPr>
        </w:r>
        <w:r w:rsidR="00072FC9">
          <w:rPr>
            <w:webHidden/>
          </w:rPr>
          <w:fldChar w:fldCharType="separate"/>
        </w:r>
        <w:r>
          <w:rPr>
            <w:webHidden/>
          </w:rPr>
          <w:t>20</w:t>
        </w:r>
        <w:r w:rsidR="00072FC9">
          <w:rPr>
            <w:webHidden/>
          </w:rPr>
          <w:fldChar w:fldCharType="end"/>
        </w:r>
      </w:hyperlink>
    </w:p>
    <w:p w14:paraId="3B630F0A" w14:textId="666165F1"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66" w:history="1">
        <w:r w:rsidR="00072FC9" w:rsidRPr="00B10E99">
          <w:rPr>
            <w:rStyle w:val="Hyperlink"/>
          </w:rPr>
          <w:t>5.2 Zelfstandige Inschrijver</w:t>
        </w:r>
        <w:r w:rsidR="00072FC9">
          <w:rPr>
            <w:webHidden/>
          </w:rPr>
          <w:tab/>
        </w:r>
        <w:r w:rsidR="00072FC9">
          <w:rPr>
            <w:webHidden/>
          </w:rPr>
          <w:fldChar w:fldCharType="begin"/>
        </w:r>
        <w:r w:rsidR="00072FC9">
          <w:rPr>
            <w:webHidden/>
          </w:rPr>
          <w:instrText xml:space="preserve"> PAGEREF _Toc157593966 \h </w:instrText>
        </w:r>
        <w:r w:rsidR="00072FC9">
          <w:rPr>
            <w:webHidden/>
          </w:rPr>
        </w:r>
        <w:r w:rsidR="00072FC9">
          <w:rPr>
            <w:webHidden/>
          </w:rPr>
          <w:fldChar w:fldCharType="separate"/>
        </w:r>
        <w:r>
          <w:rPr>
            <w:webHidden/>
          </w:rPr>
          <w:t>20</w:t>
        </w:r>
        <w:r w:rsidR="00072FC9">
          <w:rPr>
            <w:webHidden/>
          </w:rPr>
          <w:fldChar w:fldCharType="end"/>
        </w:r>
      </w:hyperlink>
    </w:p>
    <w:p w14:paraId="6244BB16" w14:textId="5FA658AB"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67" w:history="1">
        <w:r w:rsidR="00072FC9" w:rsidRPr="00B10E99">
          <w:rPr>
            <w:rStyle w:val="Hyperlink"/>
          </w:rPr>
          <w:t>5.3 Samenwerkingsverband</w:t>
        </w:r>
        <w:r w:rsidR="00072FC9">
          <w:rPr>
            <w:webHidden/>
          </w:rPr>
          <w:tab/>
        </w:r>
        <w:r w:rsidR="00072FC9">
          <w:rPr>
            <w:webHidden/>
          </w:rPr>
          <w:fldChar w:fldCharType="begin"/>
        </w:r>
        <w:r w:rsidR="00072FC9">
          <w:rPr>
            <w:webHidden/>
          </w:rPr>
          <w:instrText xml:space="preserve"> PAGEREF _Toc157593967 \h </w:instrText>
        </w:r>
        <w:r w:rsidR="00072FC9">
          <w:rPr>
            <w:webHidden/>
          </w:rPr>
        </w:r>
        <w:r w:rsidR="00072FC9">
          <w:rPr>
            <w:webHidden/>
          </w:rPr>
          <w:fldChar w:fldCharType="separate"/>
        </w:r>
        <w:r>
          <w:rPr>
            <w:webHidden/>
          </w:rPr>
          <w:t>20</w:t>
        </w:r>
        <w:r w:rsidR="00072FC9">
          <w:rPr>
            <w:webHidden/>
          </w:rPr>
          <w:fldChar w:fldCharType="end"/>
        </w:r>
      </w:hyperlink>
    </w:p>
    <w:p w14:paraId="01CA2DA3" w14:textId="22096F29"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68" w:history="1">
        <w:r w:rsidR="00072FC9" w:rsidRPr="00B10E99">
          <w:rPr>
            <w:rStyle w:val="Hyperlink"/>
          </w:rPr>
          <w:t>5.4 Onderaanneming</w:t>
        </w:r>
        <w:r w:rsidR="00072FC9">
          <w:rPr>
            <w:webHidden/>
          </w:rPr>
          <w:tab/>
        </w:r>
        <w:r w:rsidR="00072FC9">
          <w:rPr>
            <w:webHidden/>
          </w:rPr>
          <w:fldChar w:fldCharType="begin"/>
        </w:r>
        <w:r w:rsidR="00072FC9">
          <w:rPr>
            <w:webHidden/>
          </w:rPr>
          <w:instrText xml:space="preserve"> PAGEREF _Toc157593968 \h </w:instrText>
        </w:r>
        <w:r w:rsidR="00072FC9">
          <w:rPr>
            <w:webHidden/>
          </w:rPr>
        </w:r>
        <w:r w:rsidR="00072FC9">
          <w:rPr>
            <w:webHidden/>
          </w:rPr>
          <w:fldChar w:fldCharType="separate"/>
        </w:r>
        <w:r>
          <w:rPr>
            <w:webHidden/>
          </w:rPr>
          <w:t>21</w:t>
        </w:r>
        <w:r w:rsidR="00072FC9">
          <w:rPr>
            <w:webHidden/>
          </w:rPr>
          <w:fldChar w:fldCharType="end"/>
        </w:r>
      </w:hyperlink>
    </w:p>
    <w:p w14:paraId="4445763E" w14:textId="2EAB8A06"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69" w:history="1">
        <w:r w:rsidR="00072FC9" w:rsidRPr="00B10E99">
          <w:rPr>
            <w:rStyle w:val="Hyperlink"/>
          </w:rPr>
          <w:t>5.5 Beroep op derden in het kader van het voldoen aan de geschiktheidseisen</w:t>
        </w:r>
        <w:r w:rsidR="00072FC9">
          <w:rPr>
            <w:webHidden/>
          </w:rPr>
          <w:tab/>
        </w:r>
        <w:r w:rsidR="00072FC9">
          <w:rPr>
            <w:webHidden/>
          </w:rPr>
          <w:fldChar w:fldCharType="begin"/>
        </w:r>
        <w:r w:rsidR="00072FC9">
          <w:rPr>
            <w:webHidden/>
          </w:rPr>
          <w:instrText xml:space="preserve"> PAGEREF _Toc157593969 \h </w:instrText>
        </w:r>
        <w:r w:rsidR="00072FC9">
          <w:rPr>
            <w:webHidden/>
          </w:rPr>
        </w:r>
        <w:r w:rsidR="00072FC9">
          <w:rPr>
            <w:webHidden/>
          </w:rPr>
          <w:fldChar w:fldCharType="separate"/>
        </w:r>
        <w:r>
          <w:rPr>
            <w:webHidden/>
          </w:rPr>
          <w:t>22</w:t>
        </w:r>
        <w:r w:rsidR="00072FC9">
          <w:rPr>
            <w:webHidden/>
          </w:rPr>
          <w:fldChar w:fldCharType="end"/>
        </w:r>
      </w:hyperlink>
    </w:p>
    <w:p w14:paraId="37D612ED" w14:textId="399BF21F" w:rsidR="00072FC9" w:rsidRDefault="003D3A42">
      <w:pPr>
        <w:pStyle w:val="Inhopg3"/>
        <w:rPr>
          <w:rFonts w:asciiTheme="minorHAnsi" w:eastAsiaTheme="minorEastAsia" w:hAnsiTheme="minorHAnsi" w:cstheme="minorBidi"/>
          <w:spacing w:val="0"/>
          <w:kern w:val="2"/>
          <w:sz w:val="22"/>
          <w:lang w:eastAsia="nl-NL"/>
          <w14:ligatures w14:val="standardContextual"/>
        </w:rPr>
      </w:pPr>
      <w:hyperlink w:anchor="_Toc157593970" w:history="1">
        <w:r w:rsidR="00072FC9" w:rsidRPr="00B10E99">
          <w:rPr>
            <w:rStyle w:val="Hyperlink"/>
          </w:rPr>
          <w:t>5.5.1 Algemeen</w:t>
        </w:r>
        <w:r w:rsidR="00072FC9">
          <w:rPr>
            <w:webHidden/>
          </w:rPr>
          <w:tab/>
        </w:r>
        <w:r w:rsidR="00072FC9">
          <w:rPr>
            <w:webHidden/>
          </w:rPr>
          <w:fldChar w:fldCharType="begin"/>
        </w:r>
        <w:r w:rsidR="00072FC9">
          <w:rPr>
            <w:webHidden/>
          </w:rPr>
          <w:instrText xml:space="preserve"> PAGEREF _Toc157593970 \h </w:instrText>
        </w:r>
        <w:r w:rsidR="00072FC9">
          <w:rPr>
            <w:webHidden/>
          </w:rPr>
        </w:r>
        <w:r w:rsidR="00072FC9">
          <w:rPr>
            <w:webHidden/>
          </w:rPr>
          <w:fldChar w:fldCharType="separate"/>
        </w:r>
        <w:r>
          <w:rPr>
            <w:webHidden/>
          </w:rPr>
          <w:t>22</w:t>
        </w:r>
        <w:r w:rsidR="00072FC9">
          <w:rPr>
            <w:webHidden/>
          </w:rPr>
          <w:fldChar w:fldCharType="end"/>
        </w:r>
      </w:hyperlink>
    </w:p>
    <w:p w14:paraId="2AA0D5E1" w14:textId="4FD06559" w:rsidR="00072FC9" w:rsidRDefault="003D3A42">
      <w:pPr>
        <w:pStyle w:val="Inhopg3"/>
        <w:rPr>
          <w:rFonts w:asciiTheme="minorHAnsi" w:eastAsiaTheme="minorEastAsia" w:hAnsiTheme="minorHAnsi" w:cstheme="minorBidi"/>
          <w:spacing w:val="0"/>
          <w:kern w:val="2"/>
          <w:sz w:val="22"/>
          <w:lang w:eastAsia="nl-NL"/>
          <w14:ligatures w14:val="standardContextual"/>
        </w:rPr>
      </w:pPr>
      <w:hyperlink w:anchor="_Toc157593971" w:history="1">
        <w:r w:rsidR="00072FC9" w:rsidRPr="00B10E99">
          <w:rPr>
            <w:rStyle w:val="Hyperlink"/>
          </w:rPr>
          <w:t>5.5.2 Beroep op de technische en beroepsbekwaamheid</w:t>
        </w:r>
        <w:r w:rsidR="00072FC9">
          <w:rPr>
            <w:webHidden/>
          </w:rPr>
          <w:tab/>
        </w:r>
        <w:r w:rsidR="00072FC9">
          <w:rPr>
            <w:webHidden/>
          </w:rPr>
          <w:fldChar w:fldCharType="begin"/>
        </w:r>
        <w:r w:rsidR="00072FC9">
          <w:rPr>
            <w:webHidden/>
          </w:rPr>
          <w:instrText xml:space="preserve"> PAGEREF _Toc157593971 \h </w:instrText>
        </w:r>
        <w:r w:rsidR="00072FC9">
          <w:rPr>
            <w:webHidden/>
          </w:rPr>
        </w:r>
        <w:r w:rsidR="00072FC9">
          <w:rPr>
            <w:webHidden/>
          </w:rPr>
          <w:fldChar w:fldCharType="separate"/>
        </w:r>
        <w:r>
          <w:rPr>
            <w:webHidden/>
          </w:rPr>
          <w:t>22</w:t>
        </w:r>
        <w:r w:rsidR="00072FC9">
          <w:rPr>
            <w:webHidden/>
          </w:rPr>
          <w:fldChar w:fldCharType="end"/>
        </w:r>
      </w:hyperlink>
    </w:p>
    <w:p w14:paraId="7739F306" w14:textId="3F29314B" w:rsidR="00072FC9" w:rsidRDefault="003D3A42">
      <w:pPr>
        <w:pStyle w:val="Inhopg3"/>
        <w:rPr>
          <w:rFonts w:asciiTheme="minorHAnsi" w:eastAsiaTheme="minorEastAsia" w:hAnsiTheme="minorHAnsi" w:cstheme="minorBidi"/>
          <w:spacing w:val="0"/>
          <w:kern w:val="2"/>
          <w:sz w:val="22"/>
          <w:lang w:eastAsia="nl-NL"/>
          <w14:ligatures w14:val="standardContextual"/>
        </w:rPr>
      </w:pPr>
      <w:hyperlink w:anchor="_Toc157593972" w:history="1">
        <w:r w:rsidR="00072FC9" w:rsidRPr="00B10E99">
          <w:rPr>
            <w:rStyle w:val="Hyperlink"/>
          </w:rPr>
          <w:t>5.5.3 Beroep op de financiële en economische draagkracht</w:t>
        </w:r>
        <w:r w:rsidR="00072FC9">
          <w:rPr>
            <w:webHidden/>
          </w:rPr>
          <w:tab/>
        </w:r>
        <w:r w:rsidR="00072FC9">
          <w:rPr>
            <w:webHidden/>
          </w:rPr>
          <w:fldChar w:fldCharType="begin"/>
        </w:r>
        <w:r w:rsidR="00072FC9">
          <w:rPr>
            <w:webHidden/>
          </w:rPr>
          <w:instrText xml:space="preserve"> PAGEREF _Toc157593972 \h </w:instrText>
        </w:r>
        <w:r w:rsidR="00072FC9">
          <w:rPr>
            <w:webHidden/>
          </w:rPr>
        </w:r>
        <w:r w:rsidR="00072FC9">
          <w:rPr>
            <w:webHidden/>
          </w:rPr>
          <w:fldChar w:fldCharType="separate"/>
        </w:r>
        <w:r>
          <w:rPr>
            <w:webHidden/>
          </w:rPr>
          <w:t>23</w:t>
        </w:r>
        <w:r w:rsidR="00072FC9">
          <w:rPr>
            <w:webHidden/>
          </w:rPr>
          <w:fldChar w:fldCharType="end"/>
        </w:r>
      </w:hyperlink>
    </w:p>
    <w:p w14:paraId="052D28AA" w14:textId="7A249724" w:rsidR="00072FC9" w:rsidRDefault="003D3A42">
      <w:pPr>
        <w:pStyle w:val="Inhopg3"/>
        <w:rPr>
          <w:rFonts w:asciiTheme="minorHAnsi" w:eastAsiaTheme="minorEastAsia" w:hAnsiTheme="minorHAnsi" w:cstheme="minorBidi"/>
          <w:spacing w:val="0"/>
          <w:kern w:val="2"/>
          <w:sz w:val="22"/>
          <w:lang w:eastAsia="nl-NL"/>
          <w14:ligatures w14:val="standardContextual"/>
        </w:rPr>
      </w:pPr>
      <w:hyperlink w:anchor="_Toc157593973" w:history="1">
        <w:r w:rsidR="00072FC9" w:rsidRPr="00B10E99">
          <w:rPr>
            <w:rStyle w:val="Hyperlink"/>
          </w:rPr>
          <w:t>5.5.4 Vervangende derde(n)</w:t>
        </w:r>
        <w:r w:rsidR="00072FC9">
          <w:rPr>
            <w:webHidden/>
          </w:rPr>
          <w:tab/>
        </w:r>
        <w:r w:rsidR="00072FC9">
          <w:rPr>
            <w:webHidden/>
          </w:rPr>
          <w:fldChar w:fldCharType="begin"/>
        </w:r>
        <w:r w:rsidR="00072FC9">
          <w:rPr>
            <w:webHidden/>
          </w:rPr>
          <w:instrText xml:space="preserve"> PAGEREF _Toc157593973 \h </w:instrText>
        </w:r>
        <w:r w:rsidR="00072FC9">
          <w:rPr>
            <w:webHidden/>
          </w:rPr>
        </w:r>
        <w:r w:rsidR="00072FC9">
          <w:rPr>
            <w:webHidden/>
          </w:rPr>
          <w:fldChar w:fldCharType="separate"/>
        </w:r>
        <w:r>
          <w:rPr>
            <w:webHidden/>
          </w:rPr>
          <w:t>23</w:t>
        </w:r>
        <w:r w:rsidR="00072FC9">
          <w:rPr>
            <w:webHidden/>
          </w:rPr>
          <w:fldChar w:fldCharType="end"/>
        </w:r>
      </w:hyperlink>
    </w:p>
    <w:p w14:paraId="307DC26C" w14:textId="7823B8BD"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74" w:history="1">
        <w:r w:rsidR="00072FC9" w:rsidRPr="00B10E99">
          <w:rPr>
            <w:rStyle w:val="Hyperlink"/>
          </w:rPr>
          <w:t>6 Uitsluitingsgronden</w:t>
        </w:r>
        <w:r w:rsidR="00072FC9">
          <w:rPr>
            <w:webHidden/>
          </w:rPr>
          <w:tab/>
        </w:r>
        <w:r w:rsidR="00072FC9">
          <w:rPr>
            <w:webHidden/>
          </w:rPr>
          <w:fldChar w:fldCharType="begin"/>
        </w:r>
        <w:r w:rsidR="00072FC9">
          <w:rPr>
            <w:webHidden/>
          </w:rPr>
          <w:instrText xml:space="preserve"> PAGEREF _Toc157593974 \h </w:instrText>
        </w:r>
        <w:r w:rsidR="00072FC9">
          <w:rPr>
            <w:webHidden/>
          </w:rPr>
        </w:r>
        <w:r w:rsidR="00072FC9">
          <w:rPr>
            <w:webHidden/>
          </w:rPr>
          <w:fldChar w:fldCharType="separate"/>
        </w:r>
        <w:r>
          <w:rPr>
            <w:webHidden/>
          </w:rPr>
          <w:t>24</w:t>
        </w:r>
        <w:r w:rsidR="00072FC9">
          <w:rPr>
            <w:webHidden/>
          </w:rPr>
          <w:fldChar w:fldCharType="end"/>
        </w:r>
      </w:hyperlink>
    </w:p>
    <w:p w14:paraId="639879B5" w14:textId="552996CB"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75" w:history="1">
        <w:r w:rsidR="00072FC9" w:rsidRPr="00B10E99">
          <w:rPr>
            <w:rStyle w:val="Hyperlink"/>
          </w:rPr>
          <w:t>6.1 Uitsluitingsgronden</w:t>
        </w:r>
        <w:r w:rsidR="00072FC9">
          <w:rPr>
            <w:webHidden/>
          </w:rPr>
          <w:tab/>
        </w:r>
        <w:r w:rsidR="00072FC9">
          <w:rPr>
            <w:webHidden/>
          </w:rPr>
          <w:fldChar w:fldCharType="begin"/>
        </w:r>
        <w:r w:rsidR="00072FC9">
          <w:rPr>
            <w:webHidden/>
          </w:rPr>
          <w:instrText xml:space="preserve"> PAGEREF _Toc157593975 \h </w:instrText>
        </w:r>
        <w:r w:rsidR="00072FC9">
          <w:rPr>
            <w:webHidden/>
          </w:rPr>
        </w:r>
        <w:r w:rsidR="00072FC9">
          <w:rPr>
            <w:webHidden/>
          </w:rPr>
          <w:fldChar w:fldCharType="separate"/>
        </w:r>
        <w:r>
          <w:rPr>
            <w:webHidden/>
          </w:rPr>
          <w:t>24</w:t>
        </w:r>
        <w:r w:rsidR="00072FC9">
          <w:rPr>
            <w:webHidden/>
          </w:rPr>
          <w:fldChar w:fldCharType="end"/>
        </w:r>
      </w:hyperlink>
    </w:p>
    <w:p w14:paraId="6B81F1BD" w14:textId="3599AFC3"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76" w:history="1">
        <w:r w:rsidR="00072FC9" w:rsidRPr="00B10E99">
          <w:rPr>
            <w:rStyle w:val="Hyperlink"/>
          </w:rPr>
          <w:t>6.2 Bewijsmiddelen uitsluitingsgronden</w:t>
        </w:r>
        <w:r w:rsidR="00072FC9">
          <w:rPr>
            <w:webHidden/>
          </w:rPr>
          <w:tab/>
        </w:r>
        <w:r w:rsidR="00072FC9">
          <w:rPr>
            <w:webHidden/>
          </w:rPr>
          <w:fldChar w:fldCharType="begin"/>
        </w:r>
        <w:r w:rsidR="00072FC9">
          <w:rPr>
            <w:webHidden/>
          </w:rPr>
          <w:instrText xml:space="preserve"> PAGEREF _Toc157593976 \h </w:instrText>
        </w:r>
        <w:r w:rsidR="00072FC9">
          <w:rPr>
            <w:webHidden/>
          </w:rPr>
        </w:r>
        <w:r w:rsidR="00072FC9">
          <w:rPr>
            <w:webHidden/>
          </w:rPr>
          <w:fldChar w:fldCharType="separate"/>
        </w:r>
        <w:r>
          <w:rPr>
            <w:webHidden/>
          </w:rPr>
          <w:t>24</w:t>
        </w:r>
        <w:r w:rsidR="00072FC9">
          <w:rPr>
            <w:webHidden/>
          </w:rPr>
          <w:fldChar w:fldCharType="end"/>
        </w:r>
      </w:hyperlink>
    </w:p>
    <w:p w14:paraId="7323C975" w14:textId="48A64111"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77" w:history="1">
        <w:r w:rsidR="00072FC9" w:rsidRPr="00B10E99">
          <w:rPr>
            <w:rStyle w:val="Hyperlink"/>
          </w:rPr>
          <w:t>7 Geschiktheidseisen</w:t>
        </w:r>
        <w:r w:rsidR="00072FC9">
          <w:rPr>
            <w:webHidden/>
          </w:rPr>
          <w:tab/>
        </w:r>
        <w:r w:rsidR="00072FC9">
          <w:rPr>
            <w:webHidden/>
          </w:rPr>
          <w:fldChar w:fldCharType="begin"/>
        </w:r>
        <w:r w:rsidR="00072FC9">
          <w:rPr>
            <w:webHidden/>
          </w:rPr>
          <w:instrText xml:space="preserve"> PAGEREF _Toc157593977 \h </w:instrText>
        </w:r>
        <w:r w:rsidR="00072FC9">
          <w:rPr>
            <w:webHidden/>
          </w:rPr>
        </w:r>
        <w:r w:rsidR="00072FC9">
          <w:rPr>
            <w:webHidden/>
          </w:rPr>
          <w:fldChar w:fldCharType="separate"/>
        </w:r>
        <w:r>
          <w:rPr>
            <w:webHidden/>
          </w:rPr>
          <w:t>26</w:t>
        </w:r>
        <w:r w:rsidR="00072FC9">
          <w:rPr>
            <w:webHidden/>
          </w:rPr>
          <w:fldChar w:fldCharType="end"/>
        </w:r>
      </w:hyperlink>
    </w:p>
    <w:p w14:paraId="3EF479A0" w14:textId="31B4C572"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78" w:history="1">
        <w:r w:rsidR="00072FC9" w:rsidRPr="00B10E99">
          <w:rPr>
            <w:rStyle w:val="Hyperlink"/>
          </w:rPr>
          <w:t>7.1 Inleiding</w:t>
        </w:r>
        <w:r w:rsidR="00072FC9">
          <w:rPr>
            <w:webHidden/>
          </w:rPr>
          <w:tab/>
        </w:r>
        <w:r w:rsidR="00072FC9">
          <w:rPr>
            <w:webHidden/>
          </w:rPr>
          <w:fldChar w:fldCharType="begin"/>
        </w:r>
        <w:r w:rsidR="00072FC9">
          <w:rPr>
            <w:webHidden/>
          </w:rPr>
          <w:instrText xml:space="preserve"> PAGEREF _Toc157593978 \h </w:instrText>
        </w:r>
        <w:r w:rsidR="00072FC9">
          <w:rPr>
            <w:webHidden/>
          </w:rPr>
        </w:r>
        <w:r w:rsidR="00072FC9">
          <w:rPr>
            <w:webHidden/>
          </w:rPr>
          <w:fldChar w:fldCharType="separate"/>
        </w:r>
        <w:r>
          <w:rPr>
            <w:webHidden/>
          </w:rPr>
          <w:t>26</w:t>
        </w:r>
        <w:r w:rsidR="00072FC9">
          <w:rPr>
            <w:webHidden/>
          </w:rPr>
          <w:fldChar w:fldCharType="end"/>
        </w:r>
      </w:hyperlink>
    </w:p>
    <w:p w14:paraId="43EACD29" w14:textId="31B1E0B4"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79" w:history="1">
        <w:r w:rsidR="00072FC9" w:rsidRPr="00B10E99">
          <w:rPr>
            <w:rStyle w:val="Hyperlink"/>
          </w:rPr>
          <w:t>7.2 Bevoegdheid de beroepsactiviteiten uit te voeren</w:t>
        </w:r>
        <w:r w:rsidR="00072FC9">
          <w:rPr>
            <w:webHidden/>
          </w:rPr>
          <w:tab/>
        </w:r>
        <w:r w:rsidR="00072FC9">
          <w:rPr>
            <w:webHidden/>
          </w:rPr>
          <w:fldChar w:fldCharType="begin"/>
        </w:r>
        <w:r w:rsidR="00072FC9">
          <w:rPr>
            <w:webHidden/>
          </w:rPr>
          <w:instrText xml:space="preserve"> PAGEREF _Toc157593979 \h </w:instrText>
        </w:r>
        <w:r w:rsidR="00072FC9">
          <w:rPr>
            <w:webHidden/>
          </w:rPr>
        </w:r>
        <w:r w:rsidR="00072FC9">
          <w:rPr>
            <w:webHidden/>
          </w:rPr>
          <w:fldChar w:fldCharType="separate"/>
        </w:r>
        <w:r>
          <w:rPr>
            <w:webHidden/>
          </w:rPr>
          <w:t>26</w:t>
        </w:r>
        <w:r w:rsidR="00072FC9">
          <w:rPr>
            <w:webHidden/>
          </w:rPr>
          <w:fldChar w:fldCharType="end"/>
        </w:r>
      </w:hyperlink>
    </w:p>
    <w:p w14:paraId="21CD762A" w14:textId="34A4DF1C"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80" w:history="1">
        <w:r w:rsidR="00072FC9" w:rsidRPr="00B10E99">
          <w:rPr>
            <w:rStyle w:val="Hyperlink"/>
          </w:rPr>
          <w:t>7.3 Financiële en economische draagkracht</w:t>
        </w:r>
        <w:r w:rsidR="00072FC9">
          <w:rPr>
            <w:webHidden/>
          </w:rPr>
          <w:tab/>
        </w:r>
        <w:r w:rsidR="00072FC9">
          <w:rPr>
            <w:webHidden/>
          </w:rPr>
          <w:fldChar w:fldCharType="begin"/>
        </w:r>
        <w:r w:rsidR="00072FC9">
          <w:rPr>
            <w:webHidden/>
          </w:rPr>
          <w:instrText xml:space="preserve"> PAGEREF _Toc157593980 \h </w:instrText>
        </w:r>
        <w:r w:rsidR="00072FC9">
          <w:rPr>
            <w:webHidden/>
          </w:rPr>
        </w:r>
        <w:r w:rsidR="00072FC9">
          <w:rPr>
            <w:webHidden/>
          </w:rPr>
          <w:fldChar w:fldCharType="separate"/>
        </w:r>
        <w:r>
          <w:rPr>
            <w:webHidden/>
          </w:rPr>
          <w:t>26</w:t>
        </w:r>
        <w:r w:rsidR="00072FC9">
          <w:rPr>
            <w:webHidden/>
          </w:rPr>
          <w:fldChar w:fldCharType="end"/>
        </w:r>
      </w:hyperlink>
    </w:p>
    <w:p w14:paraId="623ADBAF" w14:textId="102F69F1"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81" w:history="1">
        <w:r w:rsidR="00072FC9" w:rsidRPr="00B10E99">
          <w:rPr>
            <w:rStyle w:val="Hyperlink"/>
          </w:rPr>
          <w:t>7.4 Technische bekwaamheid en beroepsbekwaamheid</w:t>
        </w:r>
        <w:r w:rsidR="00072FC9">
          <w:rPr>
            <w:webHidden/>
          </w:rPr>
          <w:tab/>
        </w:r>
        <w:r w:rsidR="00072FC9">
          <w:rPr>
            <w:webHidden/>
          </w:rPr>
          <w:fldChar w:fldCharType="begin"/>
        </w:r>
        <w:r w:rsidR="00072FC9">
          <w:rPr>
            <w:webHidden/>
          </w:rPr>
          <w:instrText xml:space="preserve"> PAGEREF _Toc157593981 \h </w:instrText>
        </w:r>
        <w:r w:rsidR="00072FC9">
          <w:rPr>
            <w:webHidden/>
          </w:rPr>
        </w:r>
        <w:r w:rsidR="00072FC9">
          <w:rPr>
            <w:webHidden/>
          </w:rPr>
          <w:fldChar w:fldCharType="separate"/>
        </w:r>
        <w:r>
          <w:rPr>
            <w:webHidden/>
          </w:rPr>
          <w:t>28</w:t>
        </w:r>
        <w:r w:rsidR="00072FC9">
          <w:rPr>
            <w:webHidden/>
          </w:rPr>
          <w:fldChar w:fldCharType="end"/>
        </w:r>
      </w:hyperlink>
    </w:p>
    <w:p w14:paraId="070AABC8" w14:textId="5477B5A5"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82" w:history="1">
        <w:r w:rsidR="00072FC9" w:rsidRPr="00B10E99">
          <w:rPr>
            <w:rStyle w:val="Hyperlink"/>
          </w:rPr>
          <w:t>8 Minimumeisen</w:t>
        </w:r>
        <w:r w:rsidR="00072FC9">
          <w:rPr>
            <w:webHidden/>
          </w:rPr>
          <w:tab/>
        </w:r>
        <w:r w:rsidR="00072FC9">
          <w:rPr>
            <w:webHidden/>
          </w:rPr>
          <w:fldChar w:fldCharType="begin"/>
        </w:r>
        <w:r w:rsidR="00072FC9">
          <w:rPr>
            <w:webHidden/>
          </w:rPr>
          <w:instrText xml:space="preserve"> PAGEREF _Toc157593982 \h </w:instrText>
        </w:r>
        <w:r w:rsidR="00072FC9">
          <w:rPr>
            <w:webHidden/>
          </w:rPr>
        </w:r>
        <w:r w:rsidR="00072FC9">
          <w:rPr>
            <w:webHidden/>
          </w:rPr>
          <w:fldChar w:fldCharType="separate"/>
        </w:r>
        <w:r>
          <w:rPr>
            <w:webHidden/>
          </w:rPr>
          <w:t>30</w:t>
        </w:r>
        <w:r w:rsidR="00072FC9">
          <w:rPr>
            <w:webHidden/>
          </w:rPr>
          <w:fldChar w:fldCharType="end"/>
        </w:r>
      </w:hyperlink>
    </w:p>
    <w:p w14:paraId="3F6CDE04" w14:textId="0708714C"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83" w:history="1">
        <w:r w:rsidR="00072FC9" w:rsidRPr="00B10E99">
          <w:rPr>
            <w:rStyle w:val="Hyperlink"/>
          </w:rPr>
          <w:t>9 Gunningscriteria en beoordeling</w:t>
        </w:r>
        <w:r w:rsidR="00072FC9">
          <w:rPr>
            <w:webHidden/>
          </w:rPr>
          <w:tab/>
        </w:r>
        <w:r w:rsidR="00072FC9">
          <w:rPr>
            <w:webHidden/>
          </w:rPr>
          <w:fldChar w:fldCharType="begin"/>
        </w:r>
        <w:r w:rsidR="00072FC9">
          <w:rPr>
            <w:webHidden/>
          </w:rPr>
          <w:instrText xml:space="preserve"> PAGEREF _Toc157593983 \h </w:instrText>
        </w:r>
        <w:r w:rsidR="00072FC9">
          <w:rPr>
            <w:webHidden/>
          </w:rPr>
        </w:r>
        <w:r w:rsidR="00072FC9">
          <w:rPr>
            <w:webHidden/>
          </w:rPr>
          <w:fldChar w:fldCharType="separate"/>
        </w:r>
        <w:r>
          <w:rPr>
            <w:webHidden/>
          </w:rPr>
          <w:t>31</w:t>
        </w:r>
        <w:r w:rsidR="00072FC9">
          <w:rPr>
            <w:webHidden/>
          </w:rPr>
          <w:fldChar w:fldCharType="end"/>
        </w:r>
      </w:hyperlink>
    </w:p>
    <w:p w14:paraId="4E8E086F" w14:textId="15CAC896"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84" w:history="1">
        <w:r w:rsidR="00072FC9" w:rsidRPr="00B10E99">
          <w:rPr>
            <w:rStyle w:val="Hyperlink"/>
          </w:rPr>
          <w:t>9.1 Gunningscriterium beste prijs-kwaliteitverhouding</w:t>
        </w:r>
        <w:r w:rsidR="00072FC9">
          <w:rPr>
            <w:webHidden/>
          </w:rPr>
          <w:tab/>
        </w:r>
        <w:r w:rsidR="00072FC9">
          <w:rPr>
            <w:webHidden/>
          </w:rPr>
          <w:fldChar w:fldCharType="begin"/>
        </w:r>
        <w:r w:rsidR="00072FC9">
          <w:rPr>
            <w:webHidden/>
          </w:rPr>
          <w:instrText xml:space="preserve"> PAGEREF _Toc157593984 \h </w:instrText>
        </w:r>
        <w:r w:rsidR="00072FC9">
          <w:rPr>
            <w:webHidden/>
          </w:rPr>
        </w:r>
        <w:r w:rsidR="00072FC9">
          <w:rPr>
            <w:webHidden/>
          </w:rPr>
          <w:fldChar w:fldCharType="separate"/>
        </w:r>
        <w:r>
          <w:rPr>
            <w:webHidden/>
          </w:rPr>
          <w:t>31</w:t>
        </w:r>
        <w:r w:rsidR="00072FC9">
          <w:rPr>
            <w:webHidden/>
          </w:rPr>
          <w:fldChar w:fldCharType="end"/>
        </w:r>
      </w:hyperlink>
    </w:p>
    <w:p w14:paraId="39E66104" w14:textId="0BF005D6"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85" w:history="1">
        <w:r w:rsidR="00072FC9" w:rsidRPr="00B10E99">
          <w:rPr>
            <w:rStyle w:val="Hyperlink"/>
          </w:rPr>
          <w:t>9.2 Subgunningscriteria</w:t>
        </w:r>
        <w:r w:rsidR="00072FC9">
          <w:rPr>
            <w:webHidden/>
          </w:rPr>
          <w:tab/>
        </w:r>
        <w:r w:rsidR="00072FC9">
          <w:rPr>
            <w:webHidden/>
          </w:rPr>
          <w:fldChar w:fldCharType="begin"/>
        </w:r>
        <w:r w:rsidR="00072FC9">
          <w:rPr>
            <w:webHidden/>
          </w:rPr>
          <w:instrText xml:space="preserve"> PAGEREF _Toc157593985 \h </w:instrText>
        </w:r>
        <w:r w:rsidR="00072FC9">
          <w:rPr>
            <w:webHidden/>
          </w:rPr>
        </w:r>
        <w:r w:rsidR="00072FC9">
          <w:rPr>
            <w:webHidden/>
          </w:rPr>
          <w:fldChar w:fldCharType="separate"/>
        </w:r>
        <w:r>
          <w:rPr>
            <w:webHidden/>
          </w:rPr>
          <w:t>33</w:t>
        </w:r>
        <w:r w:rsidR="00072FC9">
          <w:rPr>
            <w:webHidden/>
          </w:rPr>
          <w:fldChar w:fldCharType="end"/>
        </w:r>
      </w:hyperlink>
    </w:p>
    <w:p w14:paraId="5624B65C" w14:textId="04DCD410" w:rsidR="00072FC9" w:rsidRDefault="003D3A42">
      <w:pPr>
        <w:pStyle w:val="Inhopg2"/>
        <w:rPr>
          <w:rFonts w:asciiTheme="minorHAnsi" w:eastAsiaTheme="minorEastAsia" w:hAnsiTheme="minorHAnsi" w:cstheme="minorBidi"/>
          <w:spacing w:val="0"/>
          <w:kern w:val="2"/>
          <w:sz w:val="22"/>
          <w:lang w:eastAsia="nl-NL"/>
          <w14:ligatures w14:val="standardContextual"/>
        </w:rPr>
      </w:pPr>
      <w:hyperlink w:anchor="_Toc157593986" w:history="1">
        <w:r w:rsidR="00072FC9" w:rsidRPr="00B10E99">
          <w:rPr>
            <w:rStyle w:val="Hyperlink"/>
          </w:rPr>
          <w:t>9.3 Beoordelingsproces</w:t>
        </w:r>
        <w:r w:rsidR="00072FC9">
          <w:rPr>
            <w:webHidden/>
          </w:rPr>
          <w:tab/>
        </w:r>
        <w:r w:rsidR="00072FC9">
          <w:rPr>
            <w:webHidden/>
          </w:rPr>
          <w:fldChar w:fldCharType="begin"/>
        </w:r>
        <w:r w:rsidR="00072FC9">
          <w:rPr>
            <w:webHidden/>
          </w:rPr>
          <w:instrText xml:space="preserve"> PAGEREF _Toc157593986 \h </w:instrText>
        </w:r>
        <w:r w:rsidR="00072FC9">
          <w:rPr>
            <w:webHidden/>
          </w:rPr>
        </w:r>
        <w:r w:rsidR="00072FC9">
          <w:rPr>
            <w:webHidden/>
          </w:rPr>
          <w:fldChar w:fldCharType="separate"/>
        </w:r>
        <w:r>
          <w:rPr>
            <w:webHidden/>
          </w:rPr>
          <w:t>36</w:t>
        </w:r>
        <w:r w:rsidR="00072FC9">
          <w:rPr>
            <w:webHidden/>
          </w:rPr>
          <w:fldChar w:fldCharType="end"/>
        </w:r>
      </w:hyperlink>
    </w:p>
    <w:p w14:paraId="5974D471" w14:textId="6C68F7FB"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87" w:history="1">
        <w:r w:rsidR="00072FC9" w:rsidRPr="00B10E99">
          <w:rPr>
            <w:rStyle w:val="Hyperlink"/>
          </w:rPr>
          <w:t>Bijlage 1 Checklist Inschrijving</w:t>
        </w:r>
        <w:r w:rsidR="00072FC9">
          <w:rPr>
            <w:webHidden/>
          </w:rPr>
          <w:tab/>
        </w:r>
        <w:r w:rsidR="00072FC9">
          <w:rPr>
            <w:webHidden/>
          </w:rPr>
          <w:fldChar w:fldCharType="begin"/>
        </w:r>
        <w:r w:rsidR="00072FC9">
          <w:rPr>
            <w:webHidden/>
          </w:rPr>
          <w:instrText xml:space="preserve"> PAGEREF _Toc157593987 \h </w:instrText>
        </w:r>
        <w:r w:rsidR="00072FC9">
          <w:rPr>
            <w:webHidden/>
          </w:rPr>
        </w:r>
        <w:r w:rsidR="00072FC9">
          <w:rPr>
            <w:webHidden/>
          </w:rPr>
          <w:fldChar w:fldCharType="separate"/>
        </w:r>
        <w:r>
          <w:rPr>
            <w:webHidden/>
          </w:rPr>
          <w:t>39</w:t>
        </w:r>
        <w:r w:rsidR="00072FC9">
          <w:rPr>
            <w:webHidden/>
          </w:rPr>
          <w:fldChar w:fldCharType="end"/>
        </w:r>
      </w:hyperlink>
    </w:p>
    <w:p w14:paraId="7206D7E7" w14:textId="1F4F3DCE"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88" w:history="1">
        <w:r w:rsidR="00072FC9" w:rsidRPr="00B10E99">
          <w:rPr>
            <w:rStyle w:val="Hyperlink"/>
          </w:rPr>
          <w:t>Bijlage 2 Concept Overeenkomst</w:t>
        </w:r>
        <w:r w:rsidR="00072FC9">
          <w:rPr>
            <w:webHidden/>
          </w:rPr>
          <w:tab/>
        </w:r>
        <w:r w:rsidR="00072FC9">
          <w:rPr>
            <w:webHidden/>
          </w:rPr>
          <w:fldChar w:fldCharType="begin"/>
        </w:r>
        <w:r w:rsidR="00072FC9">
          <w:rPr>
            <w:webHidden/>
          </w:rPr>
          <w:instrText xml:space="preserve"> PAGEREF _Toc157593988 \h </w:instrText>
        </w:r>
        <w:r w:rsidR="00072FC9">
          <w:rPr>
            <w:webHidden/>
          </w:rPr>
        </w:r>
        <w:r w:rsidR="00072FC9">
          <w:rPr>
            <w:webHidden/>
          </w:rPr>
          <w:fldChar w:fldCharType="separate"/>
        </w:r>
        <w:r>
          <w:rPr>
            <w:webHidden/>
          </w:rPr>
          <w:t>40</w:t>
        </w:r>
        <w:r w:rsidR="00072FC9">
          <w:rPr>
            <w:webHidden/>
          </w:rPr>
          <w:fldChar w:fldCharType="end"/>
        </w:r>
      </w:hyperlink>
    </w:p>
    <w:p w14:paraId="0B95A57E" w14:textId="3F982AAC"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89" w:history="1">
        <w:r w:rsidR="00072FC9" w:rsidRPr="00B10E99">
          <w:rPr>
            <w:rStyle w:val="Hyperlink"/>
          </w:rPr>
          <w:t>Bijlage 3 Algemene Inkoopvoorwaarden Veiligheidsregio Zuid-Holland Zuid</w:t>
        </w:r>
        <w:r w:rsidR="00072FC9">
          <w:rPr>
            <w:webHidden/>
          </w:rPr>
          <w:tab/>
        </w:r>
        <w:r w:rsidR="00072FC9">
          <w:rPr>
            <w:webHidden/>
          </w:rPr>
          <w:fldChar w:fldCharType="begin"/>
        </w:r>
        <w:r w:rsidR="00072FC9">
          <w:rPr>
            <w:webHidden/>
          </w:rPr>
          <w:instrText xml:space="preserve"> PAGEREF _Toc157593989 \h </w:instrText>
        </w:r>
        <w:r w:rsidR="00072FC9">
          <w:rPr>
            <w:webHidden/>
          </w:rPr>
        </w:r>
        <w:r w:rsidR="00072FC9">
          <w:rPr>
            <w:webHidden/>
          </w:rPr>
          <w:fldChar w:fldCharType="separate"/>
        </w:r>
        <w:r>
          <w:rPr>
            <w:webHidden/>
          </w:rPr>
          <w:t>41</w:t>
        </w:r>
        <w:r w:rsidR="00072FC9">
          <w:rPr>
            <w:webHidden/>
          </w:rPr>
          <w:fldChar w:fldCharType="end"/>
        </w:r>
      </w:hyperlink>
    </w:p>
    <w:p w14:paraId="06FA8DE5" w14:textId="4BC3356F"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90" w:history="1">
        <w:r w:rsidR="00072FC9" w:rsidRPr="00B10E99">
          <w:rPr>
            <w:rStyle w:val="Hyperlink"/>
          </w:rPr>
          <w:t>Bijlage 4 Uniform Europees Aanbestedingsdocument</w:t>
        </w:r>
        <w:r w:rsidR="00072FC9">
          <w:rPr>
            <w:webHidden/>
          </w:rPr>
          <w:tab/>
        </w:r>
        <w:r w:rsidR="00072FC9">
          <w:rPr>
            <w:webHidden/>
          </w:rPr>
          <w:fldChar w:fldCharType="begin"/>
        </w:r>
        <w:r w:rsidR="00072FC9">
          <w:rPr>
            <w:webHidden/>
          </w:rPr>
          <w:instrText xml:space="preserve"> PAGEREF _Toc157593990 \h </w:instrText>
        </w:r>
        <w:r w:rsidR="00072FC9">
          <w:rPr>
            <w:webHidden/>
          </w:rPr>
        </w:r>
        <w:r w:rsidR="00072FC9">
          <w:rPr>
            <w:webHidden/>
          </w:rPr>
          <w:fldChar w:fldCharType="separate"/>
        </w:r>
        <w:r>
          <w:rPr>
            <w:webHidden/>
          </w:rPr>
          <w:t>42</w:t>
        </w:r>
        <w:r w:rsidR="00072FC9">
          <w:rPr>
            <w:webHidden/>
          </w:rPr>
          <w:fldChar w:fldCharType="end"/>
        </w:r>
      </w:hyperlink>
    </w:p>
    <w:p w14:paraId="552249BB" w14:textId="5FC3D821"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91" w:history="1">
        <w:r w:rsidR="00072FC9" w:rsidRPr="00B10E99">
          <w:rPr>
            <w:rStyle w:val="Hyperlink"/>
          </w:rPr>
          <w:t>Bijlage 5 Formulier referentieopdracht</w:t>
        </w:r>
        <w:r w:rsidR="00072FC9">
          <w:rPr>
            <w:webHidden/>
          </w:rPr>
          <w:tab/>
        </w:r>
        <w:r w:rsidR="00072FC9">
          <w:rPr>
            <w:webHidden/>
          </w:rPr>
          <w:fldChar w:fldCharType="begin"/>
        </w:r>
        <w:r w:rsidR="00072FC9">
          <w:rPr>
            <w:webHidden/>
          </w:rPr>
          <w:instrText xml:space="preserve"> PAGEREF _Toc157593991 \h </w:instrText>
        </w:r>
        <w:r w:rsidR="00072FC9">
          <w:rPr>
            <w:webHidden/>
          </w:rPr>
        </w:r>
        <w:r w:rsidR="00072FC9">
          <w:rPr>
            <w:webHidden/>
          </w:rPr>
          <w:fldChar w:fldCharType="separate"/>
        </w:r>
        <w:r>
          <w:rPr>
            <w:webHidden/>
          </w:rPr>
          <w:t>43</w:t>
        </w:r>
        <w:r w:rsidR="00072FC9">
          <w:rPr>
            <w:webHidden/>
          </w:rPr>
          <w:fldChar w:fldCharType="end"/>
        </w:r>
      </w:hyperlink>
    </w:p>
    <w:p w14:paraId="1F7365F9" w14:textId="79BD9ACB"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92" w:history="1">
        <w:r w:rsidR="00072FC9" w:rsidRPr="00B10E99">
          <w:rPr>
            <w:rStyle w:val="Hyperlink"/>
          </w:rPr>
          <w:t>Bijlage 6 Programma van Eisen</w:t>
        </w:r>
        <w:r w:rsidR="00072FC9">
          <w:rPr>
            <w:webHidden/>
          </w:rPr>
          <w:tab/>
        </w:r>
        <w:r w:rsidR="00072FC9">
          <w:rPr>
            <w:webHidden/>
          </w:rPr>
          <w:fldChar w:fldCharType="begin"/>
        </w:r>
        <w:r w:rsidR="00072FC9">
          <w:rPr>
            <w:webHidden/>
          </w:rPr>
          <w:instrText xml:space="preserve"> PAGEREF _Toc157593992 \h </w:instrText>
        </w:r>
        <w:r w:rsidR="00072FC9">
          <w:rPr>
            <w:webHidden/>
          </w:rPr>
        </w:r>
        <w:r w:rsidR="00072FC9">
          <w:rPr>
            <w:webHidden/>
          </w:rPr>
          <w:fldChar w:fldCharType="separate"/>
        </w:r>
        <w:r>
          <w:rPr>
            <w:webHidden/>
          </w:rPr>
          <w:t>45</w:t>
        </w:r>
        <w:r w:rsidR="00072FC9">
          <w:rPr>
            <w:webHidden/>
          </w:rPr>
          <w:fldChar w:fldCharType="end"/>
        </w:r>
      </w:hyperlink>
    </w:p>
    <w:p w14:paraId="291BCF89" w14:textId="76E99AC6"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93" w:history="1">
        <w:r w:rsidR="00072FC9" w:rsidRPr="00B10E99">
          <w:rPr>
            <w:rStyle w:val="Hyperlink"/>
          </w:rPr>
          <w:t>Bijlage 7 Conformiteitenverklaring</w:t>
        </w:r>
        <w:r w:rsidR="00072FC9">
          <w:rPr>
            <w:webHidden/>
          </w:rPr>
          <w:tab/>
        </w:r>
        <w:r w:rsidR="00072FC9">
          <w:rPr>
            <w:webHidden/>
          </w:rPr>
          <w:fldChar w:fldCharType="begin"/>
        </w:r>
        <w:r w:rsidR="00072FC9">
          <w:rPr>
            <w:webHidden/>
          </w:rPr>
          <w:instrText xml:space="preserve"> PAGEREF _Toc157593993 \h </w:instrText>
        </w:r>
        <w:r w:rsidR="00072FC9">
          <w:rPr>
            <w:webHidden/>
          </w:rPr>
        </w:r>
        <w:r w:rsidR="00072FC9">
          <w:rPr>
            <w:webHidden/>
          </w:rPr>
          <w:fldChar w:fldCharType="separate"/>
        </w:r>
        <w:r>
          <w:rPr>
            <w:webHidden/>
          </w:rPr>
          <w:t>50</w:t>
        </w:r>
        <w:r w:rsidR="00072FC9">
          <w:rPr>
            <w:webHidden/>
          </w:rPr>
          <w:fldChar w:fldCharType="end"/>
        </w:r>
      </w:hyperlink>
    </w:p>
    <w:p w14:paraId="2AF57896" w14:textId="75E91D63"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94" w:history="1">
        <w:r w:rsidR="00072FC9" w:rsidRPr="00B10E99">
          <w:rPr>
            <w:rStyle w:val="Hyperlink"/>
          </w:rPr>
          <w:t>Bijlage 8 Klachtenformulier aanbestedingen</w:t>
        </w:r>
        <w:r w:rsidR="00072FC9">
          <w:rPr>
            <w:webHidden/>
          </w:rPr>
          <w:tab/>
        </w:r>
        <w:r w:rsidR="00072FC9">
          <w:rPr>
            <w:webHidden/>
          </w:rPr>
          <w:fldChar w:fldCharType="begin"/>
        </w:r>
        <w:r w:rsidR="00072FC9">
          <w:rPr>
            <w:webHidden/>
          </w:rPr>
          <w:instrText xml:space="preserve"> PAGEREF _Toc157593994 \h </w:instrText>
        </w:r>
        <w:r w:rsidR="00072FC9">
          <w:rPr>
            <w:webHidden/>
          </w:rPr>
        </w:r>
        <w:r w:rsidR="00072FC9">
          <w:rPr>
            <w:webHidden/>
          </w:rPr>
          <w:fldChar w:fldCharType="separate"/>
        </w:r>
        <w:r>
          <w:rPr>
            <w:webHidden/>
          </w:rPr>
          <w:t>51</w:t>
        </w:r>
        <w:r w:rsidR="00072FC9">
          <w:rPr>
            <w:webHidden/>
          </w:rPr>
          <w:fldChar w:fldCharType="end"/>
        </w:r>
      </w:hyperlink>
    </w:p>
    <w:p w14:paraId="261FE6B7" w14:textId="7114B4D4"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95" w:history="1">
        <w:r w:rsidR="00072FC9" w:rsidRPr="00B10E99">
          <w:rPr>
            <w:rStyle w:val="Hyperlink"/>
            <w:kern w:val="32"/>
          </w:rPr>
          <w:t>Bijlage 9 Prijzenblad</w:t>
        </w:r>
        <w:r w:rsidR="00072FC9">
          <w:rPr>
            <w:webHidden/>
          </w:rPr>
          <w:tab/>
        </w:r>
        <w:r w:rsidR="00072FC9">
          <w:rPr>
            <w:webHidden/>
          </w:rPr>
          <w:fldChar w:fldCharType="begin"/>
        </w:r>
        <w:r w:rsidR="00072FC9">
          <w:rPr>
            <w:webHidden/>
          </w:rPr>
          <w:instrText xml:space="preserve"> PAGEREF _Toc157593995 \h </w:instrText>
        </w:r>
        <w:r w:rsidR="00072FC9">
          <w:rPr>
            <w:webHidden/>
          </w:rPr>
        </w:r>
        <w:r w:rsidR="00072FC9">
          <w:rPr>
            <w:webHidden/>
          </w:rPr>
          <w:fldChar w:fldCharType="separate"/>
        </w:r>
        <w:r>
          <w:rPr>
            <w:webHidden/>
          </w:rPr>
          <w:t>53</w:t>
        </w:r>
        <w:r w:rsidR="00072FC9">
          <w:rPr>
            <w:webHidden/>
          </w:rPr>
          <w:fldChar w:fldCharType="end"/>
        </w:r>
      </w:hyperlink>
    </w:p>
    <w:p w14:paraId="30E2B440" w14:textId="43F26B14"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96" w:history="1">
        <w:r w:rsidR="00072FC9" w:rsidRPr="00B10E99">
          <w:rPr>
            <w:rStyle w:val="Hyperlink"/>
            <w:kern w:val="32"/>
          </w:rPr>
          <w:t>Bijlage 10 Verklaring Samenwerkingsverband</w:t>
        </w:r>
        <w:r w:rsidR="00072FC9">
          <w:rPr>
            <w:webHidden/>
          </w:rPr>
          <w:tab/>
        </w:r>
        <w:r w:rsidR="00072FC9">
          <w:rPr>
            <w:webHidden/>
          </w:rPr>
          <w:fldChar w:fldCharType="begin"/>
        </w:r>
        <w:r w:rsidR="00072FC9">
          <w:rPr>
            <w:webHidden/>
          </w:rPr>
          <w:instrText xml:space="preserve"> PAGEREF _Toc157593996 \h </w:instrText>
        </w:r>
        <w:r w:rsidR="00072FC9">
          <w:rPr>
            <w:webHidden/>
          </w:rPr>
        </w:r>
        <w:r w:rsidR="00072FC9">
          <w:rPr>
            <w:webHidden/>
          </w:rPr>
          <w:fldChar w:fldCharType="separate"/>
        </w:r>
        <w:r>
          <w:rPr>
            <w:webHidden/>
          </w:rPr>
          <w:t>54</w:t>
        </w:r>
        <w:r w:rsidR="00072FC9">
          <w:rPr>
            <w:webHidden/>
          </w:rPr>
          <w:fldChar w:fldCharType="end"/>
        </w:r>
      </w:hyperlink>
    </w:p>
    <w:p w14:paraId="0429D6D1" w14:textId="1CD3F034"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97" w:history="1">
        <w:r w:rsidR="00072FC9" w:rsidRPr="00B10E99">
          <w:rPr>
            <w:rStyle w:val="Hyperlink"/>
            <w:kern w:val="32"/>
          </w:rPr>
          <w:t>Bijlage 11 Verklaring middelen derde</w:t>
        </w:r>
        <w:r w:rsidR="00072FC9">
          <w:rPr>
            <w:webHidden/>
          </w:rPr>
          <w:tab/>
        </w:r>
        <w:r w:rsidR="00072FC9">
          <w:rPr>
            <w:webHidden/>
          </w:rPr>
          <w:fldChar w:fldCharType="begin"/>
        </w:r>
        <w:r w:rsidR="00072FC9">
          <w:rPr>
            <w:webHidden/>
          </w:rPr>
          <w:instrText xml:space="preserve"> PAGEREF _Toc157593997 \h </w:instrText>
        </w:r>
        <w:r w:rsidR="00072FC9">
          <w:rPr>
            <w:webHidden/>
          </w:rPr>
        </w:r>
        <w:r w:rsidR="00072FC9">
          <w:rPr>
            <w:webHidden/>
          </w:rPr>
          <w:fldChar w:fldCharType="separate"/>
        </w:r>
        <w:r>
          <w:rPr>
            <w:webHidden/>
          </w:rPr>
          <w:t>55</w:t>
        </w:r>
        <w:r w:rsidR="00072FC9">
          <w:rPr>
            <w:webHidden/>
          </w:rPr>
          <w:fldChar w:fldCharType="end"/>
        </w:r>
      </w:hyperlink>
    </w:p>
    <w:p w14:paraId="5422C20D" w14:textId="56897C02"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98" w:history="1">
        <w:r w:rsidR="00072FC9" w:rsidRPr="00B10E99">
          <w:rPr>
            <w:rStyle w:val="Hyperlink"/>
            <w:kern w:val="32"/>
          </w:rPr>
          <w:t>Bijlage 12 Verwerkersovereenkomst VRZHZ</w:t>
        </w:r>
        <w:r w:rsidR="00072FC9">
          <w:rPr>
            <w:webHidden/>
          </w:rPr>
          <w:tab/>
        </w:r>
        <w:r w:rsidR="00072FC9">
          <w:rPr>
            <w:webHidden/>
          </w:rPr>
          <w:fldChar w:fldCharType="begin"/>
        </w:r>
        <w:r w:rsidR="00072FC9">
          <w:rPr>
            <w:webHidden/>
          </w:rPr>
          <w:instrText xml:space="preserve"> PAGEREF _Toc157593998 \h </w:instrText>
        </w:r>
        <w:r w:rsidR="00072FC9">
          <w:rPr>
            <w:webHidden/>
          </w:rPr>
        </w:r>
        <w:r w:rsidR="00072FC9">
          <w:rPr>
            <w:webHidden/>
          </w:rPr>
          <w:fldChar w:fldCharType="separate"/>
        </w:r>
        <w:r>
          <w:rPr>
            <w:webHidden/>
          </w:rPr>
          <w:t>57</w:t>
        </w:r>
        <w:r w:rsidR="00072FC9">
          <w:rPr>
            <w:webHidden/>
          </w:rPr>
          <w:fldChar w:fldCharType="end"/>
        </w:r>
      </w:hyperlink>
    </w:p>
    <w:p w14:paraId="547B5A6B" w14:textId="57CF029B" w:rsidR="00072FC9" w:rsidRDefault="003D3A42">
      <w:pPr>
        <w:pStyle w:val="Inhopg1"/>
        <w:rPr>
          <w:rFonts w:asciiTheme="minorHAnsi" w:eastAsiaTheme="minorEastAsia" w:hAnsiTheme="minorHAnsi" w:cstheme="minorBidi"/>
          <w:b w:val="0"/>
          <w:spacing w:val="0"/>
          <w:kern w:val="2"/>
          <w:sz w:val="22"/>
          <w:lang w:eastAsia="nl-NL"/>
          <w14:ligatures w14:val="standardContextual"/>
        </w:rPr>
      </w:pPr>
      <w:hyperlink w:anchor="_Toc157593999" w:history="1">
        <w:r w:rsidR="00072FC9" w:rsidRPr="00B10E99">
          <w:rPr>
            <w:rStyle w:val="Hyperlink"/>
            <w:kern w:val="32"/>
          </w:rPr>
          <w:t>Bijlage 13 Wederzijdse geheimhoudingsovereenkomst</w:t>
        </w:r>
        <w:r w:rsidR="00072FC9">
          <w:rPr>
            <w:webHidden/>
          </w:rPr>
          <w:tab/>
        </w:r>
        <w:r w:rsidR="00072FC9">
          <w:rPr>
            <w:webHidden/>
          </w:rPr>
          <w:fldChar w:fldCharType="begin"/>
        </w:r>
        <w:r w:rsidR="00072FC9">
          <w:rPr>
            <w:webHidden/>
          </w:rPr>
          <w:instrText xml:space="preserve"> PAGEREF _Toc157593999 \h </w:instrText>
        </w:r>
        <w:r w:rsidR="00072FC9">
          <w:rPr>
            <w:webHidden/>
          </w:rPr>
        </w:r>
        <w:r w:rsidR="00072FC9">
          <w:rPr>
            <w:webHidden/>
          </w:rPr>
          <w:fldChar w:fldCharType="separate"/>
        </w:r>
        <w:r>
          <w:rPr>
            <w:webHidden/>
          </w:rPr>
          <w:t>58</w:t>
        </w:r>
        <w:r w:rsidR="00072FC9">
          <w:rPr>
            <w:webHidden/>
          </w:rPr>
          <w:fldChar w:fldCharType="end"/>
        </w:r>
      </w:hyperlink>
    </w:p>
    <w:p w14:paraId="59470783" w14:textId="1B4891B7" w:rsidR="00FC5ADD" w:rsidRPr="00C71307" w:rsidRDefault="00682B1B" w:rsidP="00D7409E">
      <w:pPr>
        <w:spacing w:line="240" w:lineRule="auto"/>
        <w:jc w:val="both"/>
        <w:sectPr w:rsidR="00FC5ADD" w:rsidRPr="00C71307" w:rsidSect="007E7A9A">
          <w:footerReference w:type="default" r:id="rId15"/>
          <w:type w:val="continuous"/>
          <w:pgSz w:w="11906" w:h="16838" w:code="9"/>
          <w:pgMar w:top="2472" w:right="851" w:bottom="1418" w:left="1418" w:header="709" w:footer="709" w:gutter="0"/>
          <w:paperSrc w:first="1002" w:other="1002"/>
          <w:cols w:space="708"/>
          <w:docGrid w:linePitch="360"/>
        </w:sectPr>
      </w:pPr>
      <w:r w:rsidRPr="00682B1B">
        <w:rPr>
          <w:rFonts w:cs="Arial"/>
          <w:noProof/>
          <w:spacing w:val="20"/>
          <w:sz w:val="16"/>
          <w:szCs w:val="20"/>
          <w:lang w:eastAsia="en-US"/>
        </w:rPr>
        <w:fldChar w:fldCharType="end"/>
      </w:r>
    </w:p>
    <w:p w14:paraId="14F80E13" w14:textId="217B902F" w:rsidR="00682B1B" w:rsidRDefault="00682B1B" w:rsidP="00BB5939">
      <w:pPr>
        <w:pStyle w:val="Kop1"/>
      </w:pPr>
      <w:bookmarkStart w:id="4" w:name="_Toc475089193"/>
      <w:bookmarkStart w:id="5" w:name="_Toc157593930"/>
      <w:r w:rsidRPr="00D62A7E">
        <w:lastRenderedPageBreak/>
        <w:t>1. Begrippenlijst</w:t>
      </w:r>
      <w:bookmarkEnd w:id="4"/>
      <w:bookmarkEnd w:id="5"/>
    </w:p>
    <w:p w14:paraId="2ABC7475" w14:textId="77777777" w:rsidR="00255D97" w:rsidRPr="00555C9B" w:rsidRDefault="00255D97" w:rsidP="00D7409E">
      <w:pPr>
        <w:suppressAutoHyphens/>
        <w:jc w:val="both"/>
      </w:pPr>
      <w:r w:rsidRPr="00555C9B">
        <w:t>Termen die in dit Beschrijvend Document met een hoofdletter beginnen, hebben de hiernavolgende betekenis. Termen die niet in deze begrippenlijst zijn vermeld, maar wel zijn gedefinieerd in de Aanbestedingswet hebben de betekenis conform de Aanbestedingswet.</w:t>
      </w:r>
    </w:p>
    <w:p w14:paraId="1ACC77CF" w14:textId="77777777" w:rsidR="00255D97" w:rsidRPr="00555C9B" w:rsidRDefault="00255D97" w:rsidP="00D7409E">
      <w:pPr>
        <w:suppressAutoHyphens/>
        <w:jc w:val="both"/>
        <w:rPr>
          <w:u w:val="single"/>
        </w:rPr>
      </w:pPr>
    </w:p>
    <w:p w14:paraId="311D08BB" w14:textId="77777777" w:rsidR="00255D97" w:rsidRPr="00555C9B" w:rsidRDefault="00255D97" w:rsidP="00D7409E">
      <w:pPr>
        <w:suppressAutoHyphens/>
        <w:jc w:val="both"/>
        <w:rPr>
          <w:b/>
          <w:bCs/>
        </w:rPr>
      </w:pPr>
      <w:r w:rsidRPr="00555C9B">
        <w:rPr>
          <w:b/>
          <w:bCs/>
        </w:rPr>
        <w:t>Aanbestedingsstukken</w:t>
      </w:r>
    </w:p>
    <w:p w14:paraId="41E4C12E" w14:textId="579B2EB0" w:rsidR="00255D97" w:rsidRPr="00555C9B" w:rsidRDefault="00255D97" w:rsidP="00D7409E">
      <w:pPr>
        <w:suppressAutoHyphens/>
        <w:jc w:val="both"/>
      </w:pPr>
      <w:r w:rsidRPr="00555C9B">
        <w:t xml:space="preserve">Alle stukken die door de Aanbestedende Dienst in de aanbestedingsprocedure zijn gebracht, waaronder tevens de aankondiging van de </w:t>
      </w:r>
      <w:r>
        <w:t>O</w:t>
      </w:r>
      <w:r w:rsidRPr="00555C9B">
        <w:t>pdracht en de Nota</w:t>
      </w:r>
      <w:r>
        <w:t>(</w:t>
      </w:r>
      <w:r w:rsidRPr="00555C9B">
        <w:t>’s</w:t>
      </w:r>
      <w:r>
        <w:t>)</w:t>
      </w:r>
      <w:r w:rsidRPr="00555C9B">
        <w:t xml:space="preserve"> van Inlichtingen.</w:t>
      </w:r>
    </w:p>
    <w:p w14:paraId="7FD3D3FB" w14:textId="77777777" w:rsidR="00255D97" w:rsidRPr="00555C9B" w:rsidRDefault="00255D97" w:rsidP="00D7409E">
      <w:pPr>
        <w:suppressAutoHyphens/>
        <w:jc w:val="both"/>
        <w:rPr>
          <w:u w:val="single"/>
        </w:rPr>
      </w:pPr>
    </w:p>
    <w:p w14:paraId="7C782EF4" w14:textId="77777777" w:rsidR="00255D97" w:rsidRPr="00555C9B" w:rsidRDefault="00255D97" w:rsidP="00D7409E">
      <w:pPr>
        <w:suppressAutoHyphens/>
        <w:jc w:val="both"/>
        <w:rPr>
          <w:b/>
        </w:rPr>
      </w:pPr>
      <w:bookmarkStart w:id="6" w:name="_Hlk535838951"/>
      <w:r w:rsidRPr="00555C9B">
        <w:rPr>
          <w:b/>
        </w:rPr>
        <w:t>Aanbestedingswet</w:t>
      </w:r>
    </w:p>
    <w:p w14:paraId="29AE40B3" w14:textId="3186CC25" w:rsidR="00255D97" w:rsidRPr="00555C9B" w:rsidRDefault="00255D97" w:rsidP="00D7409E">
      <w:pPr>
        <w:suppressAutoHyphens/>
        <w:jc w:val="both"/>
        <w:rPr>
          <w:u w:val="single"/>
        </w:rPr>
      </w:pPr>
      <w:r w:rsidRPr="00555C9B">
        <w:t xml:space="preserve">Aanbestedingswet 2012. </w:t>
      </w:r>
      <w:r w:rsidRPr="00555C9B">
        <w:rPr>
          <w:rFonts w:cs="Arial,Bold"/>
          <w:bCs/>
        </w:rPr>
        <w:t xml:space="preserve">De Aanbestedingswet kan worden geraadpleegd op </w:t>
      </w:r>
      <w:hyperlink r:id="rId16" w:history="1">
        <w:r w:rsidRPr="00555C9B">
          <w:rPr>
            <w:rStyle w:val="Hyperlink"/>
            <w:rFonts w:cs="Arial,Bold"/>
            <w:bCs/>
          </w:rPr>
          <w:t>wetten.overheid.nl</w:t>
        </w:r>
      </w:hyperlink>
      <w:r w:rsidRPr="00555C9B">
        <w:rPr>
          <w:rFonts w:cs="Arial,Bold"/>
          <w:bCs/>
        </w:rPr>
        <w:t>.</w:t>
      </w:r>
    </w:p>
    <w:bookmarkEnd w:id="6"/>
    <w:p w14:paraId="1CF4E8D3" w14:textId="77777777" w:rsidR="00255D97" w:rsidRPr="00555C9B" w:rsidRDefault="00255D97" w:rsidP="00D7409E">
      <w:pPr>
        <w:suppressAutoHyphens/>
        <w:jc w:val="both"/>
        <w:rPr>
          <w:b/>
        </w:rPr>
      </w:pPr>
    </w:p>
    <w:p w14:paraId="7A94994D" w14:textId="77777777" w:rsidR="00255D97" w:rsidRPr="00555C9B" w:rsidRDefault="00255D97" w:rsidP="00D7409E">
      <w:pPr>
        <w:suppressAutoHyphens/>
        <w:jc w:val="both"/>
        <w:rPr>
          <w:b/>
        </w:rPr>
      </w:pPr>
      <w:r w:rsidRPr="00555C9B">
        <w:rPr>
          <w:b/>
        </w:rPr>
        <w:t>Aanbestedende Dienst</w:t>
      </w:r>
    </w:p>
    <w:p w14:paraId="6352E7EF" w14:textId="77777777" w:rsidR="00B664D5" w:rsidRPr="00C20B79" w:rsidRDefault="00B664D5" w:rsidP="00D7409E">
      <w:pPr>
        <w:autoSpaceDE w:val="0"/>
        <w:autoSpaceDN w:val="0"/>
        <w:adjustRightInd w:val="0"/>
        <w:jc w:val="both"/>
        <w:rPr>
          <w:rFonts w:cs="CenturyGothic,Bold"/>
          <w:b/>
          <w:bCs/>
          <w:szCs w:val="18"/>
        </w:rPr>
      </w:pPr>
      <w:r>
        <w:rPr>
          <w:rFonts w:cs="CenturyGothic,Bold"/>
          <w:bCs/>
          <w:sz w:val="20"/>
          <w:szCs w:val="20"/>
        </w:rPr>
        <w:t xml:space="preserve">De </w:t>
      </w:r>
      <w:r w:rsidRPr="00B664D5">
        <w:rPr>
          <w:rFonts w:cs="CenturyGothic,Bold"/>
          <w:bCs/>
          <w:szCs w:val="18"/>
        </w:rPr>
        <w:t>Veiligheidsregio</w:t>
      </w:r>
      <w:r>
        <w:rPr>
          <w:rFonts w:cs="CenturyGothic,Bold"/>
          <w:bCs/>
          <w:sz w:val="20"/>
          <w:szCs w:val="20"/>
        </w:rPr>
        <w:t xml:space="preserve"> </w:t>
      </w:r>
      <w:r w:rsidRPr="00C20B79">
        <w:rPr>
          <w:rFonts w:cs="CenturyGothic,Bold"/>
          <w:bCs/>
          <w:szCs w:val="18"/>
        </w:rPr>
        <w:t>Zuid-Holland Zuid.</w:t>
      </w:r>
    </w:p>
    <w:p w14:paraId="30E46110" w14:textId="77777777" w:rsidR="00255D97" w:rsidRPr="00555C9B" w:rsidRDefault="00255D97" w:rsidP="00D7409E">
      <w:pPr>
        <w:suppressAutoHyphens/>
        <w:jc w:val="both"/>
        <w:rPr>
          <w:u w:val="single"/>
        </w:rPr>
      </w:pPr>
    </w:p>
    <w:p w14:paraId="446C73E3" w14:textId="77777777" w:rsidR="00255D97" w:rsidRPr="00555C9B" w:rsidRDefault="00255D97" w:rsidP="00D7409E">
      <w:pPr>
        <w:suppressAutoHyphens/>
        <w:jc w:val="both"/>
        <w:rPr>
          <w:b/>
        </w:rPr>
      </w:pPr>
      <w:r w:rsidRPr="00555C9B">
        <w:rPr>
          <w:b/>
        </w:rPr>
        <w:t>Beschrijvend Document</w:t>
      </w:r>
    </w:p>
    <w:p w14:paraId="0FA69379" w14:textId="77777777" w:rsidR="00255D97" w:rsidRPr="00555C9B" w:rsidRDefault="00255D97" w:rsidP="00D7409E">
      <w:pPr>
        <w:suppressAutoHyphens/>
        <w:jc w:val="both"/>
      </w:pPr>
      <w:r w:rsidRPr="00555C9B">
        <w:t>Het onderhavige document met inbegrip van de bijlagen.</w:t>
      </w:r>
    </w:p>
    <w:p w14:paraId="047451CB" w14:textId="77777777" w:rsidR="00255D97" w:rsidRPr="00555C9B" w:rsidRDefault="00255D97" w:rsidP="00D7409E">
      <w:pPr>
        <w:suppressAutoHyphens/>
        <w:jc w:val="both"/>
        <w:rPr>
          <w:u w:val="single"/>
        </w:rPr>
      </w:pPr>
    </w:p>
    <w:p w14:paraId="15FFD23A" w14:textId="77777777" w:rsidR="00255D97" w:rsidRPr="00555C9B" w:rsidRDefault="00255D97" w:rsidP="00D7409E">
      <w:pPr>
        <w:suppressAutoHyphens/>
        <w:jc w:val="both"/>
        <w:rPr>
          <w:b/>
        </w:rPr>
      </w:pPr>
      <w:bookmarkStart w:id="7" w:name="_Hlk47101881"/>
      <w:r w:rsidRPr="00555C9B">
        <w:rPr>
          <w:b/>
        </w:rPr>
        <w:t>Inkoopvoorwaarden</w:t>
      </w:r>
    </w:p>
    <w:p w14:paraId="5D75005D" w14:textId="7298CB46" w:rsidR="00255D97" w:rsidRDefault="007D0019" w:rsidP="00D7409E">
      <w:pPr>
        <w:suppressAutoHyphens/>
        <w:jc w:val="both"/>
        <w:rPr>
          <w:szCs w:val="18"/>
          <w:lang w:eastAsia="en-US"/>
        </w:rPr>
      </w:pPr>
      <w:r>
        <w:rPr>
          <w:szCs w:val="18"/>
          <w:lang w:eastAsia="en-US"/>
        </w:rPr>
        <w:t>D</w:t>
      </w:r>
      <w:r w:rsidR="008C412D" w:rsidRPr="007D0019">
        <w:rPr>
          <w:szCs w:val="18"/>
          <w:lang w:eastAsia="en-US"/>
        </w:rPr>
        <w:t>e Algemene inkoopvoorwaarden leveringen en diensten VRZHZ 2017</w:t>
      </w:r>
    </w:p>
    <w:p w14:paraId="6ABB3849" w14:textId="2B6B2C1A" w:rsidR="007D0019" w:rsidRDefault="007D0019" w:rsidP="00D7409E">
      <w:pPr>
        <w:suppressAutoHyphens/>
        <w:jc w:val="both"/>
        <w:rPr>
          <w:szCs w:val="18"/>
          <w:lang w:eastAsia="en-US"/>
        </w:rPr>
      </w:pPr>
    </w:p>
    <w:p w14:paraId="24812FF0" w14:textId="77777777" w:rsidR="00255D97" w:rsidRPr="00555C9B" w:rsidRDefault="00255D97" w:rsidP="00D7409E">
      <w:pPr>
        <w:suppressAutoHyphens/>
        <w:jc w:val="both"/>
        <w:rPr>
          <w:b/>
        </w:rPr>
      </w:pPr>
      <w:bookmarkStart w:id="8" w:name="_Hlk535839280"/>
      <w:bookmarkEnd w:id="7"/>
      <w:r w:rsidRPr="00555C9B">
        <w:rPr>
          <w:b/>
        </w:rPr>
        <w:t>Inschrijver</w:t>
      </w:r>
    </w:p>
    <w:p w14:paraId="0B18BEA4" w14:textId="77777777" w:rsidR="00255D97" w:rsidRPr="00555C9B" w:rsidRDefault="00255D97" w:rsidP="00D7409E">
      <w:pPr>
        <w:suppressAutoHyphens/>
        <w:jc w:val="both"/>
      </w:pPr>
      <w:r w:rsidRPr="00555C9B">
        <w:t xml:space="preserve">Een ondernemer die of een Samenwerkingsverband dat door de Aanbestedende Dienst is uitgenodigd om een Inschrijving in te dienen om in aanmerking te komen voor het uitvoeren van de Opdracht. </w:t>
      </w:r>
    </w:p>
    <w:bookmarkEnd w:id="8"/>
    <w:p w14:paraId="4F5652BF" w14:textId="77777777" w:rsidR="00255D97" w:rsidRPr="00555C9B" w:rsidRDefault="00255D97" w:rsidP="00D7409E">
      <w:pPr>
        <w:suppressAutoHyphens/>
        <w:jc w:val="both"/>
        <w:rPr>
          <w:u w:val="single"/>
        </w:rPr>
      </w:pPr>
    </w:p>
    <w:p w14:paraId="3DB159EE" w14:textId="77777777" w:rsidR="00255D97" w:rsidRPr="00555C9B" w:rsidRDefault="00255D97" w:rsidP="00D7409E">
      <w:pPr>
        <w:suppressAutoHyphens/>
        <w:jc w:val="both"/>
        <w:rPr>
          <w:u w:val="single"/>
        </w:rPr>
      </w:pPr>
      <w:bookmarkStart w:id="9" w:name="_Hlk535839354"/>
      <w:r w:rsidRPr="00555C9B">
        <w:rPr>
          <w:b/>
        </w:rPr>
        <w:t>Inschrijving</w:t>
      </w:r>
      <w:r w:rsidRPr="00555C9B">
        <w:rPr>
          <w:u w:val="single"/>
        </w:rPr>
        <w:t xml:space="preserve"> </w:t>
      </w:r>
    </w:p>
    <w:p w14:paraId="57D3D28E" w14:textId="77777777" w:rsidR="00255D97" w:rsidRPr="00555C9B" w:rsidRDefault="00255D97" w:rsidP="00D7409E">
      <w:pPr>
        <w:suppressAutoHyphens/>
        <w:jc w:val="both"/>
        <w:rPr>
          <w:u w:val="single"/>
        </w:rPr>
      </w:pPr>
      <w:r w:rsidRPr="00555C9B">
        <w:t>De offerte die is ingediend door een Inschrijver in het kader van de onderhavige aanbestedingsprocedure.</w:t>
      </w:r>
    </w:p>
    <w:p w14:paraId="74417C48" w14:textId="77777777" w:rsidR="00255D97" w:rsidRPr="00555C9B" w:rsidRDefault="00255D97" w:rsidP="00D7409E">
      <w:pPr>
        <w:suppressAutoHyphens/>
        <w:jc w:val="both"/>
        <w:rPr>
          <w:b/>
        </w:rPr>
      </w:pPr>
      <w:bookmarkStart w:id="10" w:name="_Hlk535839451"/>
      <w:bookmarkEnd w:id="9"/>
    </w:p>
    <w:p w14:paraId="0F49C92D" w14:textId="6B0931E8" w:rsidR="00255D97" w:rsidRPr="00555C9B" w:rsidRDefault="00255D97" w:rsidP="00D7409E">
      <w:pPr>
        <w:suppressAutoHyphens/>
        <w:jc w:val="both"/>
        <w:rPr>
          <w:b/>
        </w:rPr>
      </w:pPr>
      <w:r w:rsidRPr="00555C9B">
        <w:rPr>
          <w:b/>
        </w:rPr>
        <w:t>Nota(</w:t>
      </w:r>
      <w:r w:rsidR="00B664D5">
        <w:rPr>
          <w:b/>
        </w:rPr>
        <w:t>‘</w:t>
      </w:r>
      <w:r w:rsidRPr="00555C9B">
        <w:rPr>
          <w:b/>
        </w:rPr>
        <w:t>s) van Inlichtingen</w:t>
      </w:r>
    </w:p>
    <w:p w14:paraId="1CB76FEF" w14:textId="77777777" w:rsidR="00255D97" w:rsidRPr="00555C9B" w:rsidRDefault="00255D97" w:rsidP="00D7409E">
      <w:pPr>
        <w:suppressAutoHyphens/>
        <w:jc w:val="both"/>
        <w:rPr>
          <w:b/>
        </w:rPr>
      </w:pPr>
      <w:r w:rsidRPr="00555C9B">
        <w:t xml:space="preserve">Het document/de documenten met door potentiële Inschrijvers gestelde en door de Aanbestedende Dienst geanonimiseerde vragen over de aanbestedingsprocedure en de </w:t>
      </w:r>
      <w:r>
        <w:t>A</w:t>
      </w:r>
      <w:r w:rsidRPr="00555C9B">
        <w:t>anbestedingsstukken, inclusief de antwoorden van de Aanbestedende Dienst op deze vragen.</w:t>
      </w:r>
    </w:p>
    <w:p w14:paraId="444DDA39" w14:textId="77777777" w:rsidR="00255D97" w:rsidRPr="00555C9B" w:rsidRDefault="00255D97" w:rsidP="00D7409E">
      <w:pPr>
        <w:suppressAutoHyphens/>
        <w:jc w:val="both"/>
      </w:pPr>
    </w:p>
    <w:p w14:paraId="79B99199" w14:textId="77777777" w:rsidR="00255D97" w:rsidRPr="00555C9B" w:rsidRDefault="00255D97" w:rsidP="00D7409E">
      <w:pPr>
        <w:suppressAutoHyphens/>
        <w:jc w:val="both"/>
        <w:rPr>
          <w:b/>
        </w:rPr>
      </w:pPr>
      <w:r w:rsidRPr="00555C9B">
        <w:rPr>
          <w:b/>
        </w:rPr>
        <w:t>Opdracht</w:t>
      </w:r>
    </w:p>
    <w:p w14:paraId="5F139311" w14:textId="77777777" w:rsidR="00255D97" w:rsidRPr="00555C9B" w:rsidRDefault="00255D97" w:rsidP="00D7409E">
      <w:pPr>
        <w:suppressAutoHyphens/>
        <w:jc w:val="both"/>
      </w:pPr>
      <w:r w:rsidRPr="00555C9B">
        <w:t>De opdracht zoals beschreven in de Aanbestedingsstukken.</w:t>
      </w:r>
    </w:p>
    <w:p w14:paraId="0CFDD004" w14:textId="77777777" w:rsidR="00255D97" w:rsidRPr="00555C9B" w:rsidRDefault="00255D97" w:rsidP="00D7409E">
      <w:pPr>
        <w:suppressAutoHyphens/>
        <w:jc w:val="both"/>
      </w:pPr>
    </w:p>
    <w:p w14:paraId="0021DEF5" w14:textId="77777777" w:rsidR="00255D97" w:rsidRPr="00555C9B" w:rsidRDefault="00255D97" w:rsidP="00D7409E">
      <w:pPr>
        <w:suppressAutoHyphens/>
        <w:jc w:val="both"/>
        <w:rPr>
          <w:b/>
        </w:rPr>
      </w:pPr>
      <w:r w:rsidRPr="00555C9B">
        <w:rPr>
          <w:b/>
        </w:rPr>
        <w:t>Opdrachtgever</w:t>
      </w:r>
    </w:p>
    <w:p w14:paraId="2E7304A4" w14:textId="66D60AEA" w:rsidR="00255D97" w:rsidRPr="00043114" w:rsidRDefault="00C20B79" w:rsidP="00D7409E">
      <w:pPr>
        <w:suppressAutoHyphens/>
        <w:jc w:val="both"/>
        <w:rPr>
          <w:rFonts w:cs="Arial"/>
          <w:szCs w:val="18"/>
          <w:lang w:eastAsia="en-US"/>
        </w:rPr>
      </w:pPr>
      <w:r w:rsidRPr="00043114">
        <w:rPr>
          <w:rFonts w:cs="Arial"/>
          <w:szCs w:val="18"/>
          <w:lang w:eastAsia="en-US"/>
        </w:rPr>
        <w:t xml:space="preserve">De </w:t>
      </w:r>
      <w:r w:rsidRPr="00043114">
        <w:rPr>
          <w:rFonts w:cs="CenturyGothic,Bold"/>
          <w:bCs/>
          <w:szCs w:val="18"/>
        </w:rPr>
        <w:t>Veiligheidsregio Zuid-Holland Zuid.</w:t>
      </w:r>
    </w:p>
    <w:p w14:paraId="0D85E4CB" w14:textId="77777777" w:rsidR="00255D97" w:rsidRPr="00555C9B" w:rsidRDefault="00255D97" w:rsidP="00D7409E">
      <w:pPr>
        <w:suppressAutoHyphens/>
        <w:jc w:val="both"/>
      </w:pPr>
    </w:p>
    <w:p w14:paraId="64A7001C" w14:textId="0722F4BA" w:rsidR="00255D97" w:rsidRPr="00555C9B" w:rsidRDefault="00255D97" w:rsidP="00D7409E">
      <w:pPr>
        <w:suppressAutoHyphens/>
        <w:jc w:val="both"/>
        <w:rPr>
          <w:b/>
        </w:rPr>
      </w:pPr>
      <w:r w:rsidRPr="00555C9B">
        <w:rPr>
          <w:b/>
        </w:rPr>
        <w:t>Opdrachtnemer</w:t>
      </w:r>
    </w:p>
    <w:p w14:paraId="75BC0D22" w14:textId="77777777" w:rsidR="00255D97" w:rsidRPr="00555C9B" w:rsidRDefault="00255D97" w:rsidP="00D7409E">
      <w:pPr>
        <w:suppressAutoHyphens/>
        <w:jc w:val="both"/>
        <w:rPr>
          <w:b/>
        </w:rPr>
      </w:pPr>
      <w:r w:rsidRPr="00555C9B">
        <w:t>De Inschrijver(s) aan wie de Opdracht gegund is (zijn) en met wie Opdrachtgever de Overeenkomst(en) heeft gesloten.</w:t>
      </w:r>
    </w:p>
    <w:p w14:paraId="4A50BED2" w14:textId="77777777" w:rsidR="00255D97" w:rsidRDefault="00255D97" w:rsidP="00D7409E">
      <w:pPr>
        <w:suppressAutoHyphens/>
        <w:jc w:val="both"/>
        <w:rPr>
          <w:u w:val="single"/>
        </w:rPr>
      </w:pPr>
    </w:p>
    <w:p w14:paraId="276CF20C" w14:textId="77777777" w:rsidR="00207810" w:rsidRPr="00555C9B" w:rsidRDefault="00207810" w:rsidP="00D7409E">
      <w:pPr>
        <w:suppressAutoHyphens/>
        <w:jc w:val="both"/>
        <w:rPr>
          <w:u w:val="single"/>
        </w:rPr>
      </w:pPr>
    </w:p>
    <w:p w14:paraId="16B566AB" w14:textId="77777777" w:rsidR="00255D97" w:rsidRPr="00555C9B" w:rsidRDefault="00255D97" w:rsidP="00D7409E">
      <w:pPr>
        <w:suppressAutoHyphens/>
        <w:jc w:val="both"/>
        <w:rPr>
          <w:b/>
        </w:rPr>
      </w:pPr>
      <w:r w:rsidRPr="00555C9B">
        <w:rPr>
          <w:b/>
        </w:rPr>
        <w:lastRenderedPageBreak/>
        <w:t>Overeenkomst</w:t>
      </w:r>
    </w:p>
    <w:p w14:paraId="48306292" w14:textId="350CC6DD" w:rsidR="00255D97" w:rsidRPr="00555C9B" w:rsidRDefault="00255D97" w:rsidP="00D7409E">
      <w:pPr>
        <w:suppressAutoHyphens/>
        <w:jc w:val="both"/>
        <w:rPr>
          <w:b/>
        </w:rPr>
      </w:pPr>
      <w:r w:rsidRPr="00555C9B">
        <w:t>De overeenkomst, met inbegrip van eventuele bijlagen, die als resultaat van deze aanbestedingsprocedure met één Opdrachtnemer zal worden gesloten voor de Opdracht.</w:t>
      </w:r>
    </w:p>
    <w:p w14:paraId="03425A94" w14:textId="77777777" w:rsidR="00255D97" w:rsidRPr="00555C9B" w:rsidRDefault="00255D97" w:rsidP="00D7409E">
      <w:pPr>
        <w:suppressAutoHyphens/>
        <w:jc w:val="both"/>
        <w:rPr>
          <w:u w:val="single"/>
        </w:rPr>
      </w:pPr>
    </w:p>
    <w:p w14:paraId="23998395" w14:textId="77777777" w:rsidR="00255D97" w:rsidRPr="00555C9B" w:rsidRDefault="00255D97" w:rsidP="00D7409E">
      <w:pPr>
        <w:suppressAutoHyphens/>
        <w:jc w:val="both"/>
        <w:rPr>
          <w:b/>
        </w:rPr>
      </w:pPr>
      <w:r w:rsidRPr="00555C9B">
        <w:rPr>
          <w:b/>
        </w:rPr>
        <w:t>Programma van Eisen</w:t>
      </w:r>
    </w:p>
    <w:p w14:paraId="5359BE3A" w14:textId="3B6ABE98" w:rsidR="00255D97" w:rsidRPr="00555C9B" w:rsidRDefault="00255D97" w:rsidP="00D7409E">
      <w:pPr>
        <w:suppressAutoHyphens/>
        <w:jc w:val="both"/>
      </w:pPr>
      <w:r w:rsidRPr="00555C9B">
        <w:t xml:space="preserve">Het programma van eisen waaraan het uitgevraagde product, de uitgevraagde dienst en/of het uitgevraagde werk moet voldoen (bijlage </w:t>
      </w:r>
      <w:r w:rsidR="003A74B8">
        <w:t>6</w:t>
      </w:r>
      <w:r w:rsidRPr="00555C9B">
        <w:t>). Het betreffen zogenaamde uitvoeringsvoorwaarden, tenzij uitdrukkelijk anderszins weergegeven.</w:t>
      </w:r>
    </w:p>
    <w:p w14:paraId="34E39269" w14:textId="0D47145A" w:rsidR="00255D97" w:rsidRDefault="00255D97" w:rsidP="00D7409E">
      <w:pPr>
        <w:suppressAutoHyphens/>
        <w:jc w:val="both"/>
      </w:pPr>
    </w:p>
    <w:p w14:paraId="4B9C2F4D" w14:textId="77777777" w:rsidR="00255D97" w:rsidRPr="00555C9B" w:rsidRDefault="00255D97" w:rsidP="00D7409E">
      <w:pPr>
        <w:suppressAutoHyphens/>
        <w:jc w:val="both"/>
        <w:rPr>
          <w:b/>
        </w:rPr>
      </w:pPr>
      <w:bookmarkStart w:id="11" w:name="_Hlk535845743"/>
      <w:bookmarkStart w:id="12" w:name="_Hlk527367662"/>
      <w:r w:rsidRPr="00555C9B">
        <w:rPr>
          <w:b/>
        </w:rPr>
        <w:t>Samenwerkingsverband</w:t>
      </w:r>
    </w:p>
    <w:p w14:paraId="41CF72D7" w14:textId="77777777" w:rsidR="00255D97" w:rsidRPr="00555C9B" w:rsidRDefault="00255D97" w:rsidP="00D7409E">
      <w:pPr>
        <w:suppressAutoHyphens/>
        <w:jc w:val="both"/>
      </w:pPr>
      <w:bookmarkStart w:id="13" w:name="_Hlk528656193"/>
      <w:r w:rsidRPr="00555C9B">
        <w:t>Twee of meer ondernemers die gezamenlijk een Inschrijving indienen.</w:t>
      </w:r>
    </w:p>
    <w:bookmarkEnd w:id="10"/>
    <w:bookmarkEnd w:id="11"/>
    <w:p w14:paraId="4E758217" w14:textId="77777777" w:rsidR="00255D97" w:rsidRPr="00555C9B" w:rsidRDefault="00255D97" w:rsidP="00D7409E">
      <w:pPr>
        <w:suppressAutoHyphens/>
        <w:jc w:val="both"/>
        <w:rPr>
          <w:b/>
        </w:rPr>
      </w:pPr>
      <w:r w:rsidRPr="00555C9B">
        <w:rPr>
          <w:b/>
        </w:rPr>
        <w:t xml:space="preserve"> </w:t>
      </w:r>
      <w:r w:rsidRPr="00555C9B">
        <w:rPr>
          <w:rFonts w:cs="Arial"/>
          <w:sz w:val="17"/>
          <w:szCs w:val="17"/>
        </w:rPr>
        <w:br/>
      </w:r>
      <w:bookmarkEnd w:id="12"/>
      <w:bookmarkEnd w:id="13"/>
      <w:r w:rsidRPr="00555C9B">
        <w:rPr>
          <w:b/>
        </w:rPr>
        <w:t>TenderNed</w:t>
      </w:r>
    </w:p>
    <w:p w14:paraId="0D0C79FC" w14:textId="0395B40E" w:rsidR="00255D97" w:rsidRPr="00180548" w:rsidRDefault="00255D97" w:rsidP="00D7409E">
      <w:pPr>
        <w:suppressAutoHyphens/>
        <w:jc w:val="both"/>
        <w:rPr>
          <w:b/>
          <w:lang w:val="de-DE"/>
        </w:rPr>
      </w:pPr>
      <w:r w:rsidRPr="00555C9B">
        <w:t>Het digitale online aanbestedingsplatform waarvan voor de gehele aanbestedingsprocedure gebruik wordt gemaakt.</w:t>
      </w:r>
      <w:r w:rsidR="00180548">
        <w:t xml:space="preserve"> </w:t>
      </w:r>
    </w:p>
    <w:p w14:paraId="32B072EB" w14:textId="77777777" w:rsidR="00255D97" w:rsidRPr="00180548" w:rsidRDefault="00255D97" w:rsidP="00D7409E">
      <w:pPr>
        <w:suppressAutoHyphens/>
        <w:jc w:val="both"/>
        <w:rPr>
          <w:u w:val="single"/>
        </w:rPr>
      </w:pPr>
    </w:p>
    <w:p w14:paraId="363567F4" w14:textId="77777777" w:rsidR="00255D97" w:rsidRPr="00555C9B" w:rsidRDefault="00255D97" w:rsidP="00D7409E">
      <w:pPr>
        <w:suppressAutoHyphens/>
        <w:jc w:val="both"/>
        <w:rPr>
          <w:b/>
        </w:rPr>
      </w:pPr>
      <w:r w:rsidRPr="00555C9B">
        <w:rPr>
          <w:b/>
        </w:rPr>
        <w:t>UEA</w:t>
      </w:r>
    </w:p>
    <w:p w14:paraId="39E1D987" w14:textId="662AACB0" w:rsidR="00255D97" w:rsidRDefault="00255D97" w:rsidP="00D7409E">
      <w:pPr>
        <w:suppressAutoHyphens/>
        <w:jc w:val="both"/>
      </w:pPr>
      <w:r w:rsidRPr="00555C9B">
        <w:t xml:space="preserve">Het Uniform Europees Aanbestedingsdocument zoals opgenomen als Bijlage </w:t>
      </w:r>
      <w:r w:rsidR="003A74B8">
        <w:t>4</w:t>
      </w:r>
      <w:r w:rsidRPr="00555C9B">
        <w:t xml:space="preserve"> bij dit Beschrijvend Document. </w:t>
      </w:r>
    </w:p>
    <w:p w14:paraId="2862DA60" w14:textId="77777777" w:rsidR="00255D97" w:rsidRDefault="00255D97" w:rsidP="00D7409E">
      <w:pPr>
        <w:suppressAutoHyphens/>
        <w:jc w:val="both"/>
      </w:pPr>
    </w:p>
    <w:p w14:paraId="73604F8B" w14:textId="77777777" w:rsidR="00255D97" w:rsidRPr="00555C9B" w:rsidRDefault="00255D97" w:rsidP="00D7409E">
      <w:pPr>
        <w:suppressAutoHyphens/>
        <w:jc w:val="both"/>
      </w:pPr>
      <w:r w:rsidRPr="00555C9B">
        <w:t>Let op: de op de onderhavige aanbestedingsprocedure toepasselijke facultatieve uitsluitingsgronden vloeien voort uit deze bijlage.</w:t>
      </w:r>
    </w:p>
    <w:p w14:paraId="50D869F4" w14:textId="77777777" w:rsidR="00255D97" w:rsidRPr="00555C9B" w:rsidRDefault="00255D97" w:rsidP="00D7409E">
      <w:pPr>
        <w:suppressAutoHyphens/>
        <w:jc w:val="both"/>
      </w:pPr>
    </w:p>
    <w:p w14:paraId="2101201C" w14:textId="704B5C92" w:rsidR="00255D97" w:rsidRPr="00555C9B" w:rsidRDefault="00B664D5" w:rsidP="00D7409E">
      <w:pPr>
        <w:suppressAutoHyphens/>
        <w:jc w:val="both"/>
        <w:rPr>
          <w:rFonts w:cs="Arial"/>
          <w:iCs/>
        </w:rPr>
      </w:pPr>
      <w:r>
        <w:rPr>
          <w:b/>
        </w:rPr>
        <w:t>VRZHZ</w:t>
      </w:r>
    </w:p>
    <w:p w14:paraId="433991F0" w14:textId="577290EF" w:rsidR="00255D97" w:rsidRDefault="00C20B79" w:rsidP="00D7409E">
      <w:pPr>
        <w:suppressAutoHyphens/>
        <w:jc w:val="both"/>
        <w:rPr>
          <w:rFonts w:cs="CenturyGothic,Bold"/>
          <w:bCs/>
          <w:sz w:val="20"/>
          <w:szCs w:val="20"/>
        </w:rPr>
      </w:pPr>
      <w:r w:rsidRPr="00B664D5">
        <w:rPr>
          <w:rFonts w:cs="CenturyGothic,Bold"/>
          <w:bCs/>
          <w:szCs w:val="18"/>
        </w:rPr>
        <w:t>Veiligheidsregio</w:t>
      </w:r>
      <w:r w:rsidRPr="00043114">
        <w:rPr>
          <w:rFonts w:cs="CenturyGothic,Bold"/>
          <w:bCs/>
          <w:szCs w:val="18"/>
        </w:rPr>
        <w:t xml:space="preserve"> Zuid-Holland Zuid.</w:t>
      </w:r>
    </w:p>
    <w:p w14:paraId="612F0ED1" w14:textId="77777777" w:rsidR="00C20B79" w:rsidRPr="00555C9B" w:rsidRDefault="00C20B79" w:rsidP="00D7409E">
      <w:pPr>
        <w:suppressAutoHyphens/>
        <w:jc w:val="both"/>
      </w:pPr>
    </w:p>
    <w:p w14:paraId="12A06DC5" w14:textId="57F74E7C" w:rsidR="00255D97" w:rsidRPr="00555C9B" w:rsidRDefault="00255D97" w:rsidP="00D7409E">
      <w:pPr>
        <w:suppressAutoHyphens/>
        <w:jc w:val="both"/>
      </w:pPr>
    </w:p>
    <w:p w14:paraId="2F9FE048" w14:textId="77777777" w:rsidR="00255D97" w:rsidRPr="00555C9B" w:rsidRDefault="00255D97" w:rsidP="00D7409E">
      <w:pPr>
        <w:suppressAutoHyphens/>
        <w:jc w:val="both"/>
      </w:pPr>
    </w:p>
    <w:p w14:paraId="236BE919" w14:textId="77777777" w:rsidR="00255D97" w:rsidRPr="00555C9B" w:rsidRDefault="00255D97" w:rsidP="00D7409E">
      <w:pPr>
        <w:suppressAutoHyphens/>
        <w:jc w:val="both"/>
      </w:pPr>
    </w:p>
    <w:p w14:paraId="1C571CCA" w14:textId="54F83052" w:rsidR="001144D0" w:rsidRDefault="001144D0" w:rsidP="00D7409E">
      <w:pPr>
        <w:jc w:val="both"/>
        <w:rPr>
          <w:lang w:eastAsia="en-US"/>
        </w:rPr>
      </w:pPr>
    </w:p>
    <w:p w14:paraId="5062A9CE" w14:textId="77777777" w:rsidR="001144D0" w:rsidRPr="001144D0" w:rsidRDefault="001144D0" w:rsidP="00D7409E">
      <w:pPr>
        <w:jc w:val="both"/>
        <w:rPr>
          <w:lang w:eastAsia="en-US"/>
        </w:rPr>
      </w:pPr>
    </w:p>
    <w:p w14:paraId="4AD193C5" w14:textId="77777777" w:rsidR="00F47765" w:rsidRDefault="00F47765" w:rsidP="00D7409E">
      <w:pPr>
        <w:spacing w:line="240" w:lineRule="auto"/>
        <w:jc w:val="both"/>
        <w:rPr>
          <w:rFonts w:cs="Arial"/>
          <w:b/>
          <w:bCs/>
          <w:color w:val="003656"/>
          <w:kern w:val="32"/>
          <w:sz w:val="32"/>
          <w:szCs w:val="32"/>
          <w:lang w:eastAsia="en-US"/>
        </w:rPr>
      </w:pPr>
      <w:bookmarkStart w:id="14" w:name="_Toc475089194"/>
      <w:r>
        <w:br w:type="page"/>
      </w:r>
    </w:p>
    <w:p w14:paraId="0C1A0807" w14:textId="18A3466D" w:rsidR="00D17A1C" w:rsidRDefault="000F5EF7" w:rsidP="00BB5939">
      <w:pPr>
        <w:pStyle w:val="Kop1"/>
      </w:pPr>
      <w:bookmarkStart w:id="15" w:name="_Toc157593931"/>
      <w:r w:rsidRPr="000F5EF7">
        <w:lastRenderedPageBreak/>
        <w:t>2.</w:t>
      </w:r>
      <w:bookmarkStart w:id="16" w:name="_Toc71036972"/>
      <w:bookmarkStart w:id="17" w:name="_Toc76547787"/>
      <w:bookmarkStart w:id="18" w:name="_Toc419285362"/>
      <w:bookmarkStart w:id="19" w:name="_Toc421086858"/>
      <w:bookmarkStart w:id="20" w:name="_Toc421100589"/>
      <w:bookmarkEnd w:id="14"/>
      <w:r w:rsidR="00D17A1C" w:rsidRPr="00D17A1C">
        <w:t xml:space="preserve"> </w:t>
      </w:r>
      <w:r w:rsidR="00D17A1C" w:rsidRPr="00555C9B">
        <w:t>Aanbestedende Dienst</w:t>
      </w:r>
      <w:bookmarkEnd w:id="16"/>
      <w:bookmarkEnd w:id="17"/>
      <w:bookmarkEnd w:id="15"/>
      <w:r w:rsidR="00D17A1C" w:rsidRPr="00555C9B">
        <w:t xml:space="preserve"> </w:t>
      </w:r>
      <w:bookmarkEnd w:id="18"/>
      <w:bookmarkEnd w:id="19"/>
      <w:bookmarkEnd w:id="20"/>
    </w:p>
    <w:p w14:paraId="4B167E65" w14:textId="22572D37" w:rsidR="00640424" w:rsidRPr="0026015F" w:rsidRDefault="00F1452A" w:rsidP="006716D1">
      <w:pPr>
        <w:pStyle w:val="Kop2"/>
      </w:pPr>
      <w:bookmarkStart w:id="21" w:name="_Toc157593932"/>
      <w:r>
        <w:t xml:space="preserve">2.1 </w:t>
      </w:r>
      <w:r w:rsidR="00640424" w:rsidRPr="00BB773E">
        <w:t>Missie en doelstelling</w:t>
      </w:r>
      <w:bookmarkEnd w:id="21"/>
    </w:p>
    <w:p w14:paraId="38FBD424" w14:textId="00E98A01" w:rsidR="00640424" w:rsidRPr="00DF7261" w:rsidRDefault="00640424" w:rsidP="00D7409E">
      <w:pPr>
        <w:jc w:val="both"/>
        <w:rPr>
          <w:szCs w:val="18"/>
          <w:lang w:eastAsia="en-US"/>
        </w:rPr>
      </w:pPr>
      <w:r w:rsidRPr="00DF7261">
        <w:rPr>
          <w:szCs w:val="18"/>
          <w:lang w:eastAsia="en-US"/>
        </w:rPr>
        <w:t xml:space="preserve">De missie van de </w:t>
      </w:r>
      <w:r w:rsidRPr="00DF7261">
        <w:rPr>
          <w:szCs w:val="18"/>
        </w:rPr>
        <w:t>VRZHZ</w:t>
      </w:r>
      <w:r w:rsidRPr="00DF7261">
        <w:rPr>
          <w:szCs w:val="18"/>
          <w:lang w:eastAsia="en-US"/>
        </w:rPr>
        <w:t xml:space="preserve">, afgeleid van de Wet veiligheidsregio’s en de visie op het functioneren als gemeenschappelijke regeling van en voor gemeenten, luidt: </w:t>
      </w:r>
      <w:r w:rsidR="00EF40AB" w:rsidRPr="00EF40AB">
        <w:rPr>
          <w:i/>
          <w:szCs w:val="18"/>
          <w:lang w:eastAsia="en-US"/>
        </w:rPr>
        <w:t>Met betrokkenheid en daadkracht werken wij samen aan veiligheid voor de mensen in Zuid-Holland Zuid. Dit doen we door te adviseren over risicobeheersing en het adequaat handelen bij incidenten, rampen en crises.</w:t>
      </w:r>
    </w:p>
    <w:p w14:paraId="30062EB0" w14:textId="77777777" w:rsidR="00640424" w:rsidRPr="00DF7261" w:rsidRDefault="00640424" w:rsidP="00D7409E">
      <w:pPr>
        <w:jc w:val="both"/>
        <w:rPr>
          <w:szCs w:val="18"/>
          <w:lang w:eastAsia="en-US"/>
        </w:rPr>
      </w:pPr>
    </w:p>
    <w:p w14:paraId="7839E5F5" w14:textId="77777777" w:rsidR="00640424" w:rsidRPr="00DF7261" w:rsidRDefault="00640424" w:rsidP="00D7409E">
      <w:pPr>
        <w:jc w:val="both"/>
        <w:rPr>
          <w:szCs w:val="18"/>
          <w:lang w:eastAsia="en-US"/>
        </w:rPr>
      </w:pPr>
      <w:r w:rsidRPr="00DF7261">
        <w:rPr>
          <w:szCs w:val="18"/>
          <w:lang w:eastAsia="en-US"/>
        </w:rPr>
        <w:t xml:space="preserve">Met deze missie als referentie heeft de </w:t>
      </w:r>
      <w:r w:rsidRPr="00DF7261">
        <w:rPr>
          <w:szCs w:val="18"/>
        </w:rPr>
        <w:t>VRZHZ</w:t>
      </w:r>
      <w:r w:rsidRPr="00DF7261" w:rsidDel="00AE70A5">
        <w:rPr>
          <w:szCs w:val="18"/>
          <w:lang w:eastAsia="en-US"/>
        </w:rPr>
        <w:t xml:space="preserve"> </w:t>
      </w:r>
      <w:r w:rsidRPr="00DF7261">
        <w:rPr>
          <w:szCs w:val="18"/>
          <w:lang w:eastAsia="en-US"/>
        </w:rPr>
        <w:t>zich ten doel gesteld, het waarborgen van fysieke veiligheid om te kunnen wonen, werken en recreëren en om zoveel mogelijk schade en leed bij rampen en crises te voorkomen en beperken.</w:t>
      </w:r>
    </w:p>
    <w:p w14:paraId="5BC88B84" w14:textId="78E4F6E8" w:rsidR="00640424" w:rsidRPr="0026015F" w:rsidRDefault="00F1452A" w:rsidP="006716D1">
      <w:pPr>
        <w:pStyle w:val="Kop2"/>
      </w:pPr>
      <w:bookmarkStart w:id="22" w:name="_Toc157593933"/>
      <w:r w:rsidRPr="0026015F">
        <w:t xml:space="preserve">2.2 </w:t>
      </w:r>
      <w:r w:rsidR="00640424" w:rsidRPr="0026015F">
        <w:t>Gemeenschappelijke regeling en partners</w:t>
      </w:r>
      <w:bookmarkEnd w:id="22"/>
    </w:p>
    <w:p w14:paraId="379D37CC" w14:textId="6E2730D2" w:rsidR="00640424" w:rsidRPr="00DF7261" w:rsidRDefault="00640424" w:rsidP="00D7409E">
      <w:pPr>
        <w:jc w:val="both"/>
        <w:rPr>
          <w:bCs/>
          <w:szCs w:val="18"/>
        </w:rPr>
      </w:pPr>
      <w:r w:rsidRPr="00DF7261">
        <w:rPr>
          <w:bCs/>
          <w:szCs w:val="18"/>
        </w:rPr>
        <w:t xml:space="preserve">De oorsprong van de huidige VRZHZ gaat terug tot 1 juli 2009, toen 19 gemeenten het besluit namen de gemeenschappelijke regeling Veiligheidsregio Zuid-Holland Zuid op te richten. </w:t>
      </w:r>
    </w:p>
    <w:p w14:paraId="257255B8" w14:textId="77777777" w:rsidR="00640424" w:rsidRPr="00DF7261" w:rsidRDefault="00640424" w:rsidP="00D7409E">
      <w:pPr>
        <w:jc w:val="both"/>
        <w:rPr>
          <w:bCs/>
          <w:szCs w:val="18"/>
        </w:rPr>
      </w:pPr>
    </w:p>
    <w:p w14:paraId="2E4F27B2" w14:textId="71A6D4A4" w:rsidR="00640424" w:rsidRPr="00DF7261" w:rsidRDefault="00640424" w:rsidP="00D7409E">
      <w:pPr>
        <w:jc w:val="both"/>
        <w:rPr>
          <w:bCs/>
          <w:szCs w:val="18"/>
        </w:rPr>
      </w:pPr>
      <w:r w:rsidRPr="00DF7261">
        <w:rPr>
          <w:bCs/>
          <w:szCs w:val="18"/>
        </w:rPr>
        <w:t xml:space="preserve">In de </w:t>
      </w:r>
      <w:r w:rsidR="005E3A87" w:rsidRPr="00DF7261">
        <w:rPr>
          <w:bCs/>
          <w:szCs w:val="18"/>
        </w:rPr>
        <w:t>VRZHZ</w:t>
      </w:r>
      <w:r w:rsidRPr="00DF7261">
        <w:rPr>
          <w:bCs/>
          <w:szCs w:val="18"/>
        </w:rPr>
        <w:t xml:space="preserve"> werken 10 gemeenten, de Brandweer en Geneeskundige Hulpverleningsorganisatie in de regio (GHOR) nauw samen met onder meer Politie, Ambulancedienst, Rijkswaterstaat, Koninklijke Nederlandse Redding Maatschappij, Koninklijke Landmacht, Provincie, RTV Rijnmond en Waterschappen. Daarnaast wordt samengewerkt met private partners zoals ANWB, ProRail en de drinkwaterbedrijven Oasen en Evides. </w:t>
      </w:r>
      <w:r w:rsidR="00043114">
        <w:rPr>
          <w:bCs/>
          <w:szCs w:val="18"/>
        </w:rPr>
        <w:br/>
        <w:t>D</w:t>
      </w:r>
      <w:r w:rsidR="00043114" w:rsidRPr="00043114">
        <w:rPr>
          <w:bCs/>
          <w:szCs w:val="18"/>
        </w:rPr>
        <w:t xml:space="preserve">aarnaast </w:t>
      </w:r>
      <w:r w:rsidR="00043114">
        <w:rPr>
          <w:bCs/>
          <w:szCs w:val="18"/>
        </w:rPr>
        <w:t xml:space="preserve">is VRZHZ </w:t>
      </w:r>
      <w:r w:rsidR="00043114" w:rsidRPr="00043114">
        <w:rPr>
          <w:bCs/>
          <w:szCs w:val="18"/>
        </w:rPr>
        <w:t>sinds 1 januari 2016 eigenaar en exploitant van Spinel Veiligheidscentrum in Dordrecht.</w:t>
      </w:r>
    </w:p>
    <w:p w14:paraId="2DB2A5D1" w14:textId="77777777" w:rsidR="00640424" w:rsidRPr="00DF7261" w:rsidRDefault="00640424" w:rsidP="00D7409E">
      <w:pPr>
        <w:jc w:val="both"/>
        <w:rPr>
          <w:bCs/>
          <w:sz w:val="16"/>
          <w:szCs w:val="16"/>
        </w:rPr>
      </w:pPr>
    </w:p>
    <w:p w14:paraId="2E824007" w14:textId="6CABDD02" w:rsidR="00640424" w:rsidRPr="00DF7261" w:rsidRDefault="00640424" w:rsidP="00D7409E">
      <w:pPr>
        <w:jc w:val="both"/>
        <w:rPr>
          <w:bCs/>
          <w:szCs w:val="18"/>
        </w:rPr>
      </w:pPr>
      <w:r w:rsidRPr="00DF7261">
        <w:rPr>
          <w:bCs/>
          <w:szCs w:val="18"/>
        </w:rPr>
        <w:t>In onderstaande kaart is de ligging van de samenwerkende gemeenten weergegeven.</w:t>
      </w:r>
    </w:p>
    <w:p w14:paraId="55DF15BF" w14:textId="77777777" w:rsidR="00640424" w:rsidRDefault="00640424" w:rsidP="00D7409E">
      <w:pPr>
        <w:jc w:val="both"/>
        <w:rPr>
          <w:bCs/>
          <w:sz w:val="20"/>
          <w:szCs w:val="20"/>
        </w:rPr>
      </w:pPr>
      <w:r>
        <w:rPr>
          <w:bCs/>
          <w:noProof/>
          <w:sz w:val="20"/>
          <w:szCs w:val="20"/>
        </w:rPr>
        <w:drawing>
          <wp:inline distT="0" distB="0" distL="0" distR="0" wp14:anchorId="711E4B93" wp14:editId="32463659">
            <wp:extent cx="6119495" cy="325564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 gemeenten VRZHZ per 2019010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19495" cy="3255645"/>
                    </a:xfrm>
                    <a:prstGeom prst="rect">
                      <a:avLst/>
                    </a:prstGeom>
                  </pic:spPr>
                </pic:pic>
              </a:graphicData>
            </a:graphic>
          </wp:inline>
        </w:drawing>
      </w:r>
    </w:p>
    <w:p w14:paraId="2D433649" w14:textId="3294D01D" w:rsidR="00C40C79" w:rsidRDefault="00C40C79" w:rsidP="00D7409E">
      <w:pPr>
        <w:jc w:val="both"/>
        <w:rPr>
          <w:rFonts w:cs="Arial"/>
          <w:color w:val="000000"/>
          <w:shd w:val="clear" w:color="auto" w:fill="FFFFFF"/>
        </w:rPr>
      </w:pPr>
      <w:r>
        <w:rPr>
          <w:rFonts w:cs="Arial"/>
          <w:color w:val="000000"/>
          <w:shd w:val="clear" w:color="auto" w:fill="FFFFFF"/>
        </w:rPr>
        <w:t xml:space="preserve">Voor meer informatie over de VRZHZ en haar taken zie </w:t>
      </w:r>
      <w:hyperlink r:id="rId18" w:history="1">
        <w:r w:rsidRPr="00DE2AA1">
          <w:rPr>
            <w:rStyle w:val="Hyperlink"/>
            <w:rFonts w:cs="Arial"/>
            <w:shd w:val="clear" w:color="auto" w:fill="FFFFFF"/>
          </w:rPr>
          <w:t>www.zhzveilig.nl</w:t>
        </w:r>
      </w:hyperlink>
      <w:r>
        <w:rPr>
          <w:rFonts w:cs="Arial"/>
          <w:color w:val="000000"/>
          <w:shd w:val="clear" w:color="auto" w:fill="FFFFFF"/>
        </w:rPr>
        <w:t xml:space="preserve">. </w:t>
      </w:r>
    </w:p>
    <w:p w14:paraId="12E4D86D" w14:textId="77777777" w:rsidR="00F1452A" w:rsidRDefault="00F1452A" w:rsidP="006716D1">
      <w:pPr>
        <w:pStyle w:val="Kop2"/>
      </w:pPr>
      <w:bookmarkStart w:id="23" w:name="_Toc105141228"/>
      <w:bookmarkStart w:id="24" w:name="_Toc157593934"/>
      <w:r>
        <w:lastRenderedPageBreak/>
        <w:t>2.3 Maatschappelijk verantwoord inkopen</w:t>
      </w:r>
      <w:bookmarkEnd w:id="23"/>
      <w:bookmarkEnd w:id="24"/>
    </w:p>
    <w:p w14:paraId="704F911B" w14:textId="77777777" w:rsidR="00F1452A" w:rsidRDefault="00F1452A" w:rsidP="00D7409E">
      <w:pPr>
        <w:jc w:val="both"/>
      </w:pPr>
      <w:r w:rsidRPr="00A31CF0">
        <w:rPr>
          <w:rFonts w:eastAsia="Arial" w:cs="Arial"/>
        </w:rPr>
        <w:t xml:space="preserve">De </w:t>
      </w:r>
      <w:r>
        <w:rPr>
          <w:rFonts w:eastAsia="Arial" w:cs="Arial"/>
        </w:rPr>
        <w:t>Aanbestedende Dienst</w:t>
      </w:r>
      <w:r w:rsidRPr="00A31CF0">
        <w:rPr>
          <w:rFonts w:eastAsia="Arial" w:cs="Arial"/>
        </w:rPr>
        <w:t xml:space="preserve"> heeft </w:t>
      </w:r>
      <w:r>
        <w:rPr>
          <w:rFonts w:eastAsia="Arial" w:cs="Arial"/>
        </w:rPr>
        <w:t>een</w:t>
      </w:r>
      <w:r w:rsidRPr="00A31CF0">
        <w:rPr>
          <w:rFonts w:eastAsia="Arial" w:cs="Arial"/>
        </w:rPr>
        <w:t xml:space="preserve"> voorbeeldfunctie in het maatschappelijk verkeer</w:t>
      </w:r>
      <w:r>
        <w:rPr>
          <w:rFonts w:eastAsia="Arial" w:cs="Arial"/>
        </w:rPr>
        <w:t xml:space="preserve"> en zet zich in om maatschappelijk verantwoord te ondernemen en gebruikt o.a. maatschappelijk verantwoord inkopen als middel daarvoor</w:t>
      </w:r>
      <w:r w:rsidRPr="00A31CF0">
        <w:rPr>
          <w:rFonts w:eastAsia="Arial" w:cs="Arial"/>
        </w:rPr>
        <w:t>.</w:t>
      </w:r>
      <w:r>
        <w:rPr>
          <w:rFonts w:eastAsia="Arial" w:cs="Arial"/>
        </w:rPr>
        <w:t xml:space="preserve"> </w:t>
      </w:r>
      <w:r>
        <w:t xml:space="preserve">Dat betekent dat de Aanbestedende Dienst bij de inkoop van producten en diensten niet alleen kwaliteit en prijs meeweegt, maar ook milieu- en sociale aspecten. </w:t>
      </w:r>
    </w:p>
    <w:p w14:paraId="377EABE6" w14:textId="77777777" w:rsidR="00F1452A" w:rsidRDefault="00F1452A" w:rsidP="00D7409E">
      <w:pPr>
        <w:suppressAutoHyphens/>
        <w:spacing w:line="300" w:lineRule="atLeast"/>
        <w:jc w:val="both"/>
      </w:pPr>
    </w:p>
    <w:p w14:paraId="11957066" w14:textId="77777777" w:rsidR="00F1452A" w:rsidRDefault="00F1452A" w:rsidP="00D7409E">
      <w:pPr>
        <w:suppressAutoHyphens/>
        <w:spacing w:line="300" w:lineRule="atLeast"/>
        <w:jc w:val="both"/>
      </w:pPr>
      <w:r>
        <w:t xml:space="preserve">De belangrijkste uitgangspunten die daarbij gehanteerd worden: </w:t>
      </w:r>
    </w:p>
    <w:p w14:paraId="2D05A45D" w14:textId="77777777" w:rsidR="00F1452A" w:rsidRPr="00A31CF0" w:rsidRDefault="00F1452A" w:rsidP="00500CA3">
      <w:pPr>
        <w:pStyle w:val="Lijstalinea"/>
        <w:numPr>
          <w:ilvl w:val="0"/>
          <w:numId w:val="5"/>
        </w:numPr>
        <w:suppressAutoHyphens/>
        <w:ind w:left="426" w:hanging="426"/>
        <w:jc w:val="both"/>
      </w:pPr>
      <w:r>
        <w:t>Tegengaan van klimaatverandering</w:t>
      </w:r>
      <w:r w:rsidRPr="00A31CF0">
        <w:t xml:space="preserve"> en minimale milieubelasting</w:t>
      </w:r>
      <w:r>
        <w:t>.</w:t>
      </w:r>
    </w:p>
    <w:p w14:paraId="4C7F5D2D" w14:textId="77777777" w:rsidR="00F1452A" w:rsidRDefault="00F1452A" w:rsidP="00500CA3">
      <w:pPr>
        <w:pStyle w:val="Lijstalinea"/>
        <w:numPr>
          <w:ilvl w:val="0"/>
          <w:numId w:val="5"/>
        </w:numPr>
        <w:suppressAutoHyphens/>
        <w:ind w:left="426" w:hanging="426"/>
        <w:jc w:val="both"/>
      </w:pPr>
      <w:r>
        <w:t>Verantwoord omgaan met grondstoffen (circulariteit).</w:t>
      </w:r>
    </w:p>
    <w:p w14:paraId="1F09C066" w14:textId="42558E89" w:rsidR="00F1452A" w:rsidRPr="00207810" w:rsidRDefault="00F1452A" w:rsidP="00500CA3">
      <w:pPr>
        <w:pStyle w:val="Lijstalinea"/>
        <w:numPr>
          <w:ilvl w:val="0"/>
          <w:numId w:val="5"/>
        </w:numPr>
        <w:suppressAutoHyphens/>
        <w:ind w:left="426" w:hanging="426"/>
        <w:jc w:val="both"/>
      </w:pPr>
      <w:r>
        <w:t>R</w:t>
      </w:r>
      <w:r w:rsidRPr="00A31CF0">
        <w:t xml:space="preserve">espect voor mens en omgeving </w:t>
      </w:r>
      <w:r>
        <w:t>(ketenverantwoordelijkheid).</w:t>
      </w:r>
      <w:bookmarkStart w:id="25" w:name="_Toc475089196"/>
      <w:r>
        <w:br w:type="page"/>
      </w:r>
    </w:p>
    <w:p w14:paraId="03D2197D" w14:textId="5B8F2EF8" w:rsidR="00BF002D" w:rsidRDefault="00DF7261" w:rsidP="00BB5939">
      <w:pPr>
        <w:pStyle w:val="Kop1"/>
      </w:pPr>
      <w:bookmarkStart w:id="26" w:name="_Toc157593935"/>
      <w:r>
        <w:lastRenderedPageBreak/>
        <w:t>3</w:t>
      </w:r>
      <w:r w:rsidRPr="000F5EF7">
        <w:t>.</w:t>
      </w:r>
      <w:r w:rsidRPr="00D17A1C">
        <w:t xml:space="preserve"> </w:t>
      </w:r>
      <w:r w:rsidR="00BF002D">
        <w:t>Omschrijving van de Opdracht</w:t>
      </w:r>
      <w:bookmarkEnd w:id="26"/>
    </w:p>
    <w:p w14:paraId="0774D610" w14:textId="6C829D98" w:rsidR="001F4C8D" w:rsidRPr="00555C9B" w:rsidRDefault="001F4C8D" w:rsidP="006716D1">
      <w:pPr>
        <w:pStyle w:val="Kop2"/>
      </w:pPr>
      <w:bookmarkStart w:id="27" w:name="_Toc71036983"/>
      <w:bookmarkStart w:id="28" w:name="_Toc76547791"/>
      <w:bookmarkStart w:id="29" w:name="_Toc157593936"/>
      <w:bookmarkStart w:id="30" w:name="_Toc419285365"/>
      <w:bookmarkStart w:id="31" w:name="_Toc421086861"/>
      <w:bookmarkStart w:id="32" w:name="_Toc421100592"/>
      <w:bookmarkStart w:id="33" w:name="_Toc71036982"/>
      <w:r>
        <w:t xml:space="preserve">3.1 </w:t>
      </w:r>
      <w:r w:rsidRPr="00555C9B">
        <w:t>Voorwerp van de Opdracht (scope)</w:t>
      </w:r>
      <w:bookmarkEnd w:id="27"/>
      <w:bookmarkEnd w:id="28"/>
      <w:bookmarkEnd w:id="29"/>
    </w:p>
    <w:p w14:paraId="2112A7E8" w14:textId="233B3857" w:rsidR="00BF1989" w:rsidRDefault="00BF1989" w:rsidP="00D7409E">
      <w:pPr>
        <w:suppressAutoHyphens/>
        <w:jc w:val="both"/>
      </w:pPr>
      <w:bookmarkStart w:id="34" w:name="_Toc76547792"/>
      <w:r w:rsidRPr="00555C9B">
        <w:t xml:space="preserve">De Aanbestedende Dienst is op zoek naar een Opdrachtnemer die </w:t>
      </w:r>
      <w:r>
        <w:t xml:space="preserve">een oefencentrum ter beschikking stelt </w:t>
      </w:r>
      <w:r w:rsidR="00F96BC6">
        <w:t xml:space="preserve">die geschikt is </w:t>
      </w:r>
      <w:r>
        <w:t xml:space="preserve">om haar </w:t>
      </w:r>
      <w:r w:rsidRPr="00C336CA">
        <w:t>repressieve medewerkers onder realistische omstandigheden en in realistische omgevingen</w:t>
      </w:r>
      <w:r>
        <w:t xml:space="preserve"> te kunnen trainen. </w:t>
      </w:r>
    </w:p>
    <w:p w14:paraId="63C035DD" w14:textId="77777777" w:rsidR="00BF1989" w:rsidRDefault="00BF1989" w:rsidP="00D7409E">
      <w:pPr>
        <w:jc w:val="both"/>
      </w:pPr>
    </w:p>
    <w:p w14:paraId="5FDF3D2B" w14:textId="77777777" w:rsidR="00BF1989" w:rsidRDefault="00BF1989" w:rsidP="00D7409E">
      <w:pPr>
        <w:jc w:val="both"/>
      </w:pPr>
      <w:r w:rsidRPr="00C336CA">
        <w:t xml:space="preserve">In het vakbekwaamheidsprogramma voor repressieve medewerkers </w:t>
      </w:r>
      <w:r>
        <w:t xml:space="preserve">van de VRZHZ </w:t>
      </w:r>
      <w:r w:rsidRPr="00C336CA">
        <w:t xml:space="preserve">zijn oefeningen opgenomen waar men onder realistische omstandigheden en in realistische omgevingen oefent. </w:t>
      </w:r>
    </w:p>
    <w:p w14:paraId="123A8B51" w14:textId="77777777" w:rsidR="00BF1989" w:rsidRPr="00C336CA" w:rsidRDefault="00BF1989" w:rsidP="00D7409E">
      <w:pPr>
        <w:jc w:val="both"/>
      </w:pPr>
    </w:p>
    <w:p w14:paraId="6AFF5D18" w14:textId="77777777" w:rsidR="00BF1989" w:rsidRPr="0086090C" w:rsidRDefault="00BF1989" w:rsidP="00D7409E">
      <w:pPr>
        <w:jc w:val="both"/>
      </w:pPr>
      <w:r w:rsidRPr="0086090C">
        <w:t xml:space="preserve">In totaal </w:t>
      </w:r>
      <w:r w:rsidRPr="008360EA">
        <w:t>dienen</w:t>
      </w:r>
      <w:r>
        <w:t xml:space="preserve"> 54 oefenmomenten verdeeld over drie jaar te worden aangeboden. De wens daarbij is een zo evenredig mogelijke verdeling per kalenderjaar van </w:t>
      </w:r>
      <w:r w:rsidRPr="008360EA">
        <w:rPr>
          <w:b/>
        </w:rPr>
        <w:t>18 (achttien)</w:t>
      </w:r>
      <w:r w:rsidRPr="008360EA">
        <w:t xml:space="preserve"> tweedaagse met oefeningen voor </w:t>
      </w:r>
      <w:r w:rsidRPr="008360EA">
        <w:rPr>
          <w:b/>
        </w:rPr>
        <w:t>2 (twee)</w:t>
      </w:r>
      <w:r w:rsidRPr="008360EA">
        <w:t xml:space="preserve"> tankautospuiten (TS6)</w:t>
      </w:r>
      <w:r>
        <w:t>. D</w:t>
      </w:r>
      <w:r w:rsidRPr="008360EA">
        <w:t>eze</w:t>
      </w:r>
      <w:r w:rsidRPr="0086090C">
        <w:t xml:space="preserve"> tweedaagse </w:t>
      </w:r>
      <w:r>
        <w:t xml:space="preserve">oefeningen </w:t>
      </w:r>
      <w:r w:rsidRPr="0086090C">
        <w:t xml:space="preserve">worden per kalenderjaar </w:t>
      </w:r>
      <w:r w:rsidRPr="00575742">
        <w:t>uitgevoerd (januari – december).</w:t>
      </w:r>
    </w:p>
    <w:p w14:paraId="61A3442C" w14:textId="1390AD77" w:rsidR="00BF1989" w:rsidRDefault="00BF1989" w:rsidP="00D7409E">
      <w:pPr>
        <w:jc w:val="both"/>
      </w:pPr>
      <w:r w:rsidRPr="00C336CA">
        <w:t xml:space="preserve">De totale groep bestaat naast deze twee ploegen uit vier waarnemers, een logistiek- en een dag coördinator en komt daarmee op </w:t>
      </w:r>
      <w:r w:rsidR="00F96BC6">
        <w:t xml:space="preserve">totaal </w:t>
      </w:r>
      <w:r w:rsidRPr="00C336CA">
        <w:t>20 personen</w:t>
      </w:r>
      <w:r>
        <w:t xml:space="preserve"> per training</w:t>
      </w:r>
      <w:r w:rsidRPr="00C336CA">
        <w:t>.</w:t>
      </w:r>
    </w:p>
    <w:p w14:paraId="4F7B3FE6" w14:textId="77777777" w:rsidR="00BF1989" w:rsidRPr="00C336CA" w:rsidRDefault="00BF1989" w:rsidP="00D7409E">
      <w:pPr>
        <w:jc w:val="both"/>
      </w:pPr>
    </w:p>
    <w:p w14:paraId="464F3452" w14:textId="77777777" w:rsidR="00BF1989" w:rsidRDefault="00BF1989" w:rsidP="00D7409E">
      <w:pPr>
        <w:jc w:val="both"/>
      </w:pPr>
      <w:r w:rsidRPr="00C336CA">
        <w:t xml:space="preserve">De oefeningen hebben als leerdoel het optreden van een standaard bemanning van een tankautospuit bij basisbrandweerzorg. </w:t>
      </w:r>
      <w:r>
        <w:t>De oefeningen kunnen een combinatie zijn van brand met THV of brand met IBGS. D</w:t>
      </w:r>
      <w:r w:rsidRPr="00C336CA">
        <w:t xml:space="preserve">e objecten </w:t>
      </w:r>
      <w:r>
        <w:t xml:space="preserve">moeten ook </w:t>
      </w:r>
      <w:r w:rsidRPr="00C336CA">
        <w:t xml:space="preserve">geschikt zijn voor het </w:t>
      </w:r>
      <w:r>
        <w:t>inzetten</w:t>
      </w:r>
      <w:r w:rsidRPr="00C336CA">
        <w:t xml:space="preserve"> </w:t>
      </w:r>
      <w:r>
        <w:t>van</w:t>
      </w:r>
      <w:r w:rsidRPr="00C336CA">
        <w:t xml:space="preserve"> twee tankautospuiten (middel</w:t>
      </w:r>
      <w:r>
        <w:t>incident</w:t>
      </w:r>
      <w:r w:rsidRPr="00C336CA">
        <w:t>).</w:t>
      </w:r>
    </w:p>
    <w:p w14:paraId="6796F87E" w14:textId="77777777" w:rsidR="00BF1989" w:rsidRPr="00C336CA" w:rsidRDefault="00BF1989" w:rsidP="00D7409E">
      <w:pPr>
        <w:jc w:val="both"/>
      </w:pPr>
    </w:p>
    <w:p w14:paraId="25C7D749" w14:textId="38FB43EE" w:rsidR="00BF1989" w:rsidRPr="00C336CA" w:rsidRDefault="00BF1989" w:rsidP="00D7409E">
      <w:pPr>
        <w:jc w:val="both"/>
      </w:pPr>
      <w:r>
        <w:t>V</w:t>
      </w:r>
      <w:r w:rsidRPr="00C336CA">
        <w:t xml:space="preserve">oor de deelnemers en waarnemers </w:t>
      </w:r>
      <w:r>
        <w:t xml:space="preserve">dient </w:t>
      </w:r>
      <w:r w:rsidRPr="00C336CA">
        <w:t xml:space="preserve">voldoende </w:t>
      </w:r>
      <w:r>
        <w:t xml:space="preserve">schone en “vuile” </w:t>
      </w:r>
      <w:r w:rsidRPr="00C336CA">
        <w:t>kleed- en douchegelegenh</w:t>
      </w:r>
      <w:r>
        <w:t>e</w:t>
      </w:r>
      <w:r w:rsidRPr="00C336CA">
        <w:t>d</w:t>
      </w:r>
      <w:r>
        <w:t>en</w:t>
      </w:r>
      <w:r w:rsidRPr="00C336CA">
        <w:t xml:space="preserve"> (</w:t>
      </w:r>
      <w:r>
        <w:t xml:space="preserve">voor </w:t>
      </w:r>
      <w:r w:rsidRPr="00C336CA">
        <w:t xml:space="preserve">20 personen) </w:t>
      </w:r>
      <w:r w:rsidR="00F96BC6">
        <w:t xml:space="preserve">op de oefenlocatie </w:t>
      </w:r>
      <w:r w:rsidR="000B7178">
        <w:t xml:space="preserve">beschikbaar </w:t>
      </w:r>
      <w:r w:rsidRPr="00C336CA">
        <w:t>te zijn, zowel voor heren als voor dames.</w:t>
      </w:r>
      <w:r>
        <w:t xml:space="preserve"> Daarnaast</w:t>
      </w:r>
      <w:r w:rsidRPr="00C336CA">
        <w:t xml:space="preserve"> moeten de deelnemers op beide dagen voorzien worden van lunch met ruime keuze (buffet), op de eerste dag een diner en op de tweede dag een ontbijt met ruime keuze (buffet).</w:t>
      </w:r>
      <w:r>
        <w:t xml:space="preserve"> </w:t>
      </w:r>
      <w:r w:rsidRPr="00C336CA">
        <w:t>Hierbij dient rekening gehouden te worden met wensen op het gebied van (religieus) dieet en allergieën. Ook voor deze personen dient er ruime keuze te zijn voor eten.</w:t>
      </w:r>
    </w:p>
    <w:p w14:paraId="7E9AD95E" w14:textId="77777777" w:rsidR="00BF1989" w:rsidRDefault="00BF1989" w:rsidP="00D7409E">
      <w:pPr>
        <w:jc w:val="both"/>
      </w:pPr>
      <w:r w:rsidRPr="00C336CA">
        <w:t>Tot slot moeten alle deelnemers kunnen overnachten in een hotel met één persoon per kamer</w:t>
      </w:r>
      <w:r>
        <w:t xml:space="preserve"> op een maximale rijafstand van 15 minuten van het oefencentrum</w:t>
      </w:r>
      <w:r w:rsidRPr="00C336CA">
        <w:t>.</w:t>
      </w:r>
    </w:p>
    <w:p w14:paraId="1591E0CA" w14:textId="77777777" w:rsidR="00BF1989" w:rsidRDefault="00BF1989" w:rsidP="00D7409E">
      <w:pPr>
        <w:jc w:val="both"/>
      </w:pPr>
    </w:p>
    <w:p w14:paraId="18695FC1" w14:textId="77777777" w:rsidR="00BF1989" w:rsidRDefault="00BF1989" w:rsidP="00D7409E">
      <w:pPr>
        <w:suppressAutoHyphens/>
        <w:jc w:val="both"/>
      </w:pPr>
      <w:r>
        <w:t>De Aanbestedende Dienst</w:t>
      </w:r>
      <w:r w:rsidRPr="00CE7F24">
        <w:t xml:space="preserve"> wens</w:t>
      </w:r>
      <w:r>
        <w:t>t</w:t>
      </w:r>
      <w:r w:rsidRPr="00CE7F24">
        <w:t xml:space="preserve"> </w:t>
      </w:r>
      <w:r>
        <w:t xml:space="preserve">dat het oefencentrum </w:t>
      </w:r>
      <w:r w:rsidRPr="00C336CA">
        <w:t xml:space="preserve">specifiek voor de brandweer </w:t>
      </w:r>
      <w:r w:rsidRPr="00CE7F24">
        <w:t>voldoet aan de gestelde eisen</w:t>
      </w:r>
      <w:r>
        <w:t xml:space="preserve"> en</w:t>
      </w:r>
      <w:r w:rsidRPr="00CE7F24">
        <w:t xml:space="preserve"> de gewenste situatie</w:t>
      </w:r>
      <w:r>
        <w:t xml:space="preserve"> zoals beschreven in hoofdstuk 3.2</w:t>
      </w:r>
      <w:r w:rsidRPr="00CE7F24">
        <w:t xml:space="preserve">. </w:t>
      </w:r>
    </w:p>
    <w:p w14:paraId="1D8B35B3" w14:textId="77777777" w:rsidR="00BF1989" w:rsidRDefault="00BF1989" w:rsidP="00D7409E">
      <w:pPr>
        <w:suppressAutoHyphens/>
        <w:jc w:val="both"/>
      </w:pPr>
      <w:r>
        <w:t xml:space="preserve">Het Programma van Eisen (bijlage 6) beschrijft de </w:t>
      </w:r>
      <w:r w:rsidRPr="00EE266B">
        <w:t>voorwaarden verder in detail</w:t>
      </w:r>
      <w:r>
        <w:t>.</w:t>
      </w:r>
    </w:p>
    <w:p w14:paraId="0097CB8E" w14:textId="77777777" w:rsidR="00BF1989" w:rsidRDefault="00BF1989" w:rsidP="00D7409E">
      <w:pPr>
        <w:jc w:val="both"/>
      </w:pPr>
    </w:p>
    <w:p w14:paraId="5A68AA8D" w14:textId="77777777" w:rsidR="00BF1989" w:rsidRPr="002D1813" w:rsidRDefault="00BF1989" w:rsidP="00D7409E">
      <w:pPr>
        <w:suppressAutoHyphens/>
        <w:jc w:val="both"/>
        <w:rPr>
          <w:b/>
          <w:bCs/>
        </w:rPr>
      </w:pPr>
      <w:r w:rsidRPr="002D1813">
        <w:rPr>
          <w:b/>
          <w:bCs/>
        </w:rPr>
        <w:t>Buiten scope</w:t>
      </w:r>
    </w:p>
    <w:p w14:paraId="7C63C441" w14:textId="77777777" w:rsidR="00BF1989" w:rsidRPr="00991636" w:rsidRDefault="00BF1989" w:rsidP="00D7409E">
      <w:pPr>
        <w:suppressAutoHyphens/>
        <w:jc w:val="both"/>
      </w:pPr>
      <w:r>
        <w:t>Buiten de scope van deze aanbesteding valt het aanbieden van waarnemers.</w:t>
      </w:r>
      <w:r w:rsidDel="00462FEE">
        <w:t xml:space="preserve"> </w:t>
      </w:r>
    </w:p>
    <w:p w14:paraId="73B0A74D" w14:textId="1B45301C" w:rsidR="001F4C8D" w:rsidRPr="00555C9B" w:rsidRDefault="001F4C8D" w:rsidP="006716D1">
      <w:pPr>
        <w:pStyle w:val="Kop2"/>
      </w:pPr>
      <w:bookmarkStart w:id="35" w:name="_Toc157593937"/>
      <w:r>
        <w:t xml:space="preserve">3.2 </w:t>
      </w:r>
      <w:r w:rsidRPr="00555C9B">
        <w:t>Doel aanbestedingsprocedure</w:t>
      </w:r>
      <w:bookmarkEnd w:id="30"/>
      <w:bookmarkEnd w:id="31"/>
      <w:bookmarkEnd w:id="32"/>
      <w:r w:rsidRPr="00555C9B">
        <w:t>, gewenste situatie</w:t>
      </w:r>
      <w:bookmarkEnd w:id="33"/>
      <w:bookmarkEnd w:id="34"/>
      <w:bookmarkEnd w:id="35"/>
    </w:p>
    <w:p w14:paraId="337AB467" w14:textId="77777777" w:rsidR="00BF1989" w:rsidRDefault="00BF1989" w:rsidP="00D7409E">
      <w:pPr>
        <w:suppressAutoHyphens/>
        <w:jc w:val="both"/>
        <w:rPr>
          <w:rFonts w:cs="Arial"/>
        </w:rPr>
      </w:pPr>
      <w:bookmarkStart w:id="36" w:name="_Toc76547793"/>
      <w:r w:rsidRPr="00555C9B">
        <w:rPr>
          <w:rFonts w:cs="Arial"/>
        </w:rPr>
        <w:t xml:space="preserve">De Aanbestedende Dienst wenst een Overeenkomst aan te gaan met één Opdrachtnemer en is daartoe op zoek naar een Opdrachtnemer die </w:t>
      </w:r>
      <w:r>
        <w:t>een oefencentrum ter beschikking stelt</w:t>
      </w:r>
      <w:r>
        <w:rPr>
          <w:rFonts w:cs="Arial"/>
        </w:rPr>
        <w:t>:</w:t>
      </w:r>
    </w:p>
    <w:p w14:paraId="0567B4AE" w14:textId="77777777" w:rsidR="00BF1989" w:rsidRPr="00973EF3" w:rsidRDefault="00BF1989" w:rsidP="00500CA3">
      <w:pPr>
        <w:pStyle w:val="Lijstalinea"/>
        <w:numPr>
          <w:ilvl w:val="0"/>
          <w:numId w:val="17"/>
        </w:numPr>
        <w:suppressAutoHyphens/>
        <w:jc w:val="both"/>
        <w:rPr>
          <w:rFonts w:cs="Arial"/>
        </w:rPr>
      </w:pPr>
      <w:r>
        <w:rPr>
          <w:rFonts w:cs="Arial"/>
        </w:rPr>
        <w:t>W</w:t>
      </w:r>
      <w:r w:rsidRPr="00973EF3">
        <w:rPr>
          <w:rFonts w:cs="Arial"/>
        </w:rPr>
        <w:t>aar onder</w:t>
      </w:r>
      <w:r>
        <w:rPr>
          <w:rFonts w:cs="Arial"/>
        </w:rPr>
        <w:t xml:space="preserve"> diverse</w:t>
      </w:r>
      <w:r w:rsidRPr="00973EF3">
        <w:rPr>
          <w:rFonts w:cs="Arial"/>
        </w:rPr>
        <w:t xml:space="preserve"> realistische omstandigheden en in</w:t>
      </w:r>
      <w:r>
        <w:rPr>
          <w:rFonts w:cs="Arial"/>
        </w:rPr>
        <w:t xml:space="preserve"> diverse</w:t>
      </w:r>
      <w:r w:rsidRPr="00973EF3">
        <w:rPr>
          <w:rFonts w:cs="Arial"/>
        </w:rPr>
        <w:t xml:space="preserve"> realistische omgevingen </w:t>
      </w:r>
      <w:r>
        <w:t xml:space="preserve">de huidige brandbestrijding </w:t>
      </w:r>
      <w:r w:rsidRPr="00973EF3">
        <w:rPr>
          <w:rFonts w:cs="Arial"/>
        </w:rPr>
        <w:t>kan worden geoefend</w:t>
      </w:r>
      <w:r>
        <w:rPr>
          <w:rFonts w:cs="Arial"/>
        </w:rPr>
        <w:t>;</w:t>
      </w:r>
    </w:p>
    <w:p w14:paraId="768B21D8" w14:textId="77777777" w:rsidR="00BF1989" w:rsidRPr="00D75C44" w:rsidRDefault="00BF1989" w:rsidP="00500CA3">
      <w:pPr>
        <w:pStyle w:val="Lijstalinea"/>
        <w:numPr>
          <w:ilvl w:val="0"/>
          <w:numId w:val="17"/>
        </w:numPr>
        <w:suppressAutoHyphens/>
        <w:jc w:val="both"/>
        <w:rPr>
          <w:rFonts w:cs="Arial"/>
        </w:rPr>
      </w:pPr>
      <w:r>
        <w:t>Conform alle gestelde eisen, handboeken en richtlijnen;</w:t>
      </w:r>
    </w:p>
    <w:p w14:paraId="529E42DE" w14:textId="77777777" w:rsidR="00BF1989" w:rsidRPr="00462FEE" w:rsidRDefault="00BF1989" w:rsidP="00500CA3">
      <w:pPr>
        <w:pStyle w:val="Lijstalinea"/>
        <w:numPr>
          <w:ilvl w:val="0"/>
          <w:numId w:val="17"/>
        </w:numPr>
        <w:suppressAutoHyphens/>
        <w:jc w:val="both"/>
        <w:rPr>
          <w:rFonts w:cs="Arial"/>
        </w:rPr>
      </w:pPr>
      <w:r>
        <w:rPr>
          <w:rStyle w:val="normaltextrun"/>
          <w:color w:val="000000"/>
          <w:szCs w:val="18"/>
          <w:bdr w:val="none" w:sz="0" w:space="0" w:color="auto" w:frame="1"/>
        </w:rPr>
        <w:t>Waarbij de huidige kwaliteit van inzet wordt gecontinueerd</w:t>
      </w:r>
      <w:r w:rsidRPr="00D75C44">
        <w:t xml:space="preserve"> </w:t>
      </w:r>
      <w:r>
        <w:rPr>
          <w:rStyle w:val="normaltextrun"/>
          <w:color w:val="000000"/>
          <w:szCs w:val="18"/>
          <w:bdr w:val="none" w:sz="0" w:space="0" w:color="auto" w:frame="1"/>
        </w:rPr>
        <w:t>zodat ie</w:t>
      </w:r>
      <w:r w:rsidRPr="00D75C44">
        <w:rPr>
          <w:rStyle w:val="normaltextrun"/>
          <w:color w:val="000000"/>
          <w:szCs w:val="18"/>
          <w:bdr w:val="none" w:sz="0" w:space="0" w:color="auto" w:frame="1"/>
        </w:rPr>
        <w:t>dere inwoner binnen de VRZHZ erop kan vertrouwen dat de tak</w:t>
      </w:r>
      <w:r>
        <w:rPr>
          <w:rStyle w:val="normaltextrun"/>
          <w:color w:val="000000"/>
          <w:szCs w:val="18"/>
          <w:bdr w:val="none" w:sz="0" w:space="0" w:color="auto" w:frame="1"/>
        </w:rPr>
        <w:t>en</w:t>
      </w:r>
      <w:r w:rsidRPr="00D75C44">
        <w:rPr>
          <w:rStyle w:val="normaltextrun"/>
          <w:color w:val="000000"/>
          <w:szCs w:val="18"/>
          <w:bdr w:val="none" w:sz="0" w:space="0" w:color="auto" w:frame="1"/>
        </w:rPr>
        <w:t xml:space="preserve"> </w:t>
      </w:r>
      <w:r>
        <w:rPr>
          <w:rStyle w:val="normaltextrun"/>
          <w:color w:val="000000"/>
          <w:szCs w:val="18"/>
          <w:bdr w:val="none" w:sz="0" w:space="0" w:color="auto" w:frame="1"/>
        </w:rPr>
        <w:t xml:space="preserve">van de brandweer </w:t>
      </w:r>
      <w:r w:rsidRPr="00D75C44">
        <w:rPr>
          <w:rStyle w:val="normaltextrun"/>
          <w:color w:val="000000"/>
          <w:szCs w:val="18"/>
          <w:bdr w:val="none" w:sz="0" w:space="0" w:color="auto" w:frame="1"/>
        </w:rPr>
        <w:t>op het hoogste niveau van zorgvuldigheid en bekwaamheid wordt uitgevoerd</w:t>
      </w:r>
      <w:r>
        <w:rPr>
          <w:rStyle w:val="normaltextrun"/>
          <w:color w:val="000000"/>
          <w:szCs w:val="18"/>
          <w:bdr w:val="none" w:sz="0" w:space="0" w:color="auto" w:frame="1"/>
        </w:rPr>
        <w:t>.</w:t>
      </w:r>
    </w:p>
    <w:p w14:paraId="1DE80861" w14:textId="4675521C" w:rsidR="001F4C8D" w:rsidRDefault="001F4C8D" w:rsidP="006716D1">
      <w:pPr>
        <w:pStyle w:val="Kop2"/>
      </w:pPr>
      <w:bookmarkStart w:id="37" w:name="_Toc157593938"/>
      <w:r>
        <w:lastRenderedPageBreak/>
        <w:t xml:space="preserve">3.3 </w:t>
      </w:r>
      <w:r w:rsidRPr="00B81631">
        <w:t>Looptijd</w:t>
      </w:r>
      <w:r>
        <w:t>, omvang en verlenging</w:t>
      </w:r>
      <w:r w:rsidRPr="00B81631">
        <w:t xml:space="preserve"> van de Overeenkomst</w:t>
      </w:r>
      <w:bookmarkEnd w:id="36"/>
      <w:bookmarkEnd w:id="37"/>
    </w:p>
    <w:p w14:paraId="699629CF" w14:textId="6367F603" w:rsidR="001F4C8D" w:rsidRPr="00A96A62" w:rsidRDefault="001F4C8D" w:rsidP="00D7409E">
      <w:pPr>
        <w:suppressAutoHyphens/>
        <w:jc w:val="both"/>
        <w:rPr>
          <w:rFonts w:cs="Arial"/>
        </w:rPr>
      </w:pPr>
      <w:r w:rsidRPr="00555C9B">
        <w:t xml:space="preserve">De </w:t>
      </w:r>
      <w:r w:rsidRPr="00555C9B">
        <w:rPr>
          <w:rFonts w:cs="Arial"/>
        </w:rPr>
        <w:t xml:space="preserve">Overeenkomst wordt aangegaan voor </w:t>
      </w:r>
      <w:r>
        <w:rPr>
          <w:rFonts w:cs="Arial"/>
        </w:rPr>
        <w:t>een</w:t>
      </w:r>
      <w:r w:rsidRPr="00555C9B">
        <w:rPr>
          <w:rFonts w:cs="Arial"/>
        </w:rPr>
        <w:t xml:space="preserve"> initiële duur van </w:t>
      </w:r>
      <w:r w:rsidR="009A3658">
        <w:rPr>
          <w:rFonts w:cs="Arial"/>
        </w:rPr>
        <w:t>drie</w:t>
      </w:r>
      <w:r w:rsidRPr="00555C9B">
        <w:rPr>
          <w:rFonts w:cs="Arial"/>
        </w:rPr>
        <w:t xml:space="preserve"> jaar.</w:t>
      </w:r>
      <w:r w:rsidRPr="000C6BDE">
        <w:t xml:space="preserve"> </w:t>
      </w:r>
    </w:p>
    <w:p w14:paraId="69E538F6" w14:textId="77777777" w:rsidR="001F4C8D" w:rsidRDefault="001F4C8D" w:rsidP="00D7409E">
      <w:pPr>
        <w:jc w:val="both"/>
        <w:rPr>
          <w:rFonts w:cs="Arial"/>
        </w:rPr>
      </w:pPr>
    </w:p>
    <w:p w14:paraId="72A76059" w14:textId="4C472FC2" w:rsidR="00BD087B" w:rsidRDefault="00BD087B" w:rsidP="00BD087B">
      <w:pPr>
        <w:jc w:val="both"/>
      </w:pPr>
      <w:r w:rsidRPr="0086090C">
        <w:t xml:space="preserve">In totaal </w:t>
      </w:r>
      <w:r w:rsidRPr="008360EA">
        <w:t>dienen</w:t>
      </w:r>
      <w:r>
        <w:t xml:space="preserve"> 54 oefenmomenten verdeeld over drie jaar te worden aangeboden. De wens daarbij is een zo evenredig mogelijke verdeling per kalenderjaar van </w:t>
      </w:r>
      <w:r w:rsidRPr="008360EA">
        <w:rPr>
          <w:b/>
        </w:rPr>
        <w:t>18 (achttien)</w:t>
      </w:r>
      <w:r w:rsidRPr="008360EA">
        <w:t xml:space="preserve"> tweedaagse met oefeningen voor </w:t>
      </w:r>
      <w:r w:rsidRPr="008360EA">
        <w:rPr>
          <w:b/>
        </w:rPr>
        <w:t>2 (twee)</w:t>
      </w:r>
      <w:r w:rsidRPr="008360EA">
        <w:t xml:space="preserve"> tankautospuiten (TS6)</w:t>
      </w:r>
      <w:r>
        <w:t xml:space="preserve">. Twee ploegen houdt in: twee tankautospuiten met zeven personen (totaal 14 personen per training). </w:t>
      </w:r>
    </w:p>
    <w:p w14:paraId="094BBD3C" w14:textId="77777777" w:rsidR="00BD087B" w:rsidRDefault="00BD087B" w:rsidP="00BD087B">
      <w:pPr>
        <w:jc w:val="both"/>
      </w:pPr>
      <w:r w:rsidRPr="00C336CA">
        <w:t xml:space="preserve">De totale groep bestaat naast deze twee ploegen uit vier waarnemers, een logistiek- en een dag coördinator en komt daarmee op </w:t>
      </w:r>
      <w:r>
        <w:t xml:space="preserve">totaal </w:t>
      </w:r>
      <w:r w:rsidRPr="00C336CA">
        <w:t>20 personen</w:t>
      </w:r>
      <w:r>
        <w:t xml:space="preserve"> per training</w:t>
      </w:r>
      <w:r w:rsidRPr="00C336CA">
        <w:t>.</w:t>
      </w:r>
    </w:p>
    <w:p w14:paraId="06DE1C10" w14:textId="77777777" w:rsidR="001F4C8D" w:rsidRDefault="001F4C8D" w:rsidP="00D7409E">
      <w:pPr>
        <w:suppressAutoHyphens/>
        <w:jc w:val="both"/>
        <w:rPr>
          <w:rFonts w:cs="Arial"/>
        </w:rPr>
      </w:pPr>
      <w:r w:rsidRPr="00555C9B">
        <w:rPr>
          <w:rFonts w:cs="Arial"/>
        </w:rPr>
        <w:t>De genoemde aantallen zijn indicaties / schattingen</w:t>
      </w:r>
      <w:r>
        <w:rPr>
          <w:rFonts w:cs="Arial"/>
        </w:rPr>
        <w:t xml:space="preserve"> waarvan Inschrijver geen rechten kan ontlenen</w:t>
      </w:r>
      <w:r w:rsidRPr="00555C9B">
        <w:rPr>
          <w:rFonts w:cs="Arial"/>
        </w:rPr>
        <w:t>.</w:t>
      </w:r>
    </w:p>
    <w:p w14:paraId="11E7589F" w14:textId="77777777" w:rsidR="001F4C8D" w:rsidRDefault="001F4C8D" w:rsidP="00D7409E">
      <w:pPr>
        <w:suppressAutoHyphens/>
        <w:jc w:val="both"/>
        <w:rPr>
          <w:rFonts w:cs="Arial"/>
        </w:rPr>
      </w:pPr>
    </w:p>
    <w:p w14:paraId="733F9830" w14:textId="7FB4B179" w:rsidR="001F4C8D" w:rsidRPr="00555C9B" w:rsidRDefault="001F4C8D" w:rsidP="00D7409E">
      <w:pPr>
        <w:jc w:val="both"/>
        <w:rPr>
          <w:rFonts w:cs="Arial"/>
        </w:rPr>
      </w:pPr>
      <w:r w:rsidRPr="00555C9B">
        <w:rPr>
          <w:rFonts w:cs="Arial"/>
        </w:rPr>
        <w:t xml:space="preserve">De Aanbestedende Dienst heeft de mogelijkheid om de Overeenkomst </w:t>
      </w:r>
      <w:r w:rsidR="003D7E91">
        <w:rPr>
          <w:rFonts w:cs="Arial"/>
        </w:rPr>
        <w:t>één</w:t>
      </w:r>
      <w:r w:rsidRPr="00555C9B">
        <w:rPr>
          <w:rFonts w:cs="Arial"/>
        </w:rPr>
        <w:t xml:space="preserve"> keer onder dezelfde voorwaarden te verlengen met een periode van maximaal </w:t>
      </w:r>
      <w:r w:rsidR="003D7E91">
        <w:rPr>
          <w:rFonts w:cs="Arial"/>
        </w:rPr>
        <w:t>drie jaar (36 maanden)</w:t>
      </w:r>
      <w:r w:rsidRPr="00555C9B">
        <w:rPr>
          <w:rFonts w:cs="Arial"/>
          <w:b/>
          <w:bCs/>
          <w:i/>
          <w:iCs/>
        </w:rPr>
        <w:t xml:space="preserve">. </w:t>
      </w:r>
      <w:r w:rsidRPr="00555C9B">
        <w:rPr>
          <w:rFonts w:cs="Arial"/>
        </w:rPr>
        <w:t xml:space="preserve">In het geval dat de Aanbestedende Dienst gebruik maakt van deze verlengingsoptie zal de Aanbestedende Dienst Opdrachtnemer hierover uiterlijk </w:t>
      </w:r>
      <w:r w:rsidR="003D7E91">
        <w:rPr>
          <w:rFonts w:cs="Arial"/>
        </w:rPr>
        <w:t>drie maanden</w:t>
      </w:r>
      <w:r w:rsidRPr="00555C9B">
        <w:rPr>
          <w:rFonts w:cs="Arial"/>
        </w:rPr>
        <w:t xml:space="preserve"> voor het einde van de looptijd van de Overeenkomst in kennis stellen. Indien de Aanbestedende Dienst geen gebruik maakt van de verlengingsmogelijkheid eindigt de Overeenkomst van rechtswege na het verstrijken van de initiële c.q. verlengde looptijd. </w:t>
      </w:r>
    </w:p>
    <w:p w14:paraId="1AA5176F" w14:textId="7269B07F" w:rsidR="008F01AC" w:rsidRPr="00555C9B" w:rsidRDefault="008F01AC" w:rsidP="006716D1">
      <w:pPr>
        <w:pStyle w:val="Kop2"/>
      </w:pPr>
      <w:bookmarkStart w:id="38" w:name="_Toc76547794"/>
      <w:bookmarkStart w:id="39" w:name="_Toc157593939"/>
      <w:r>
        <w:t xml:space="preserve">3.4 </w:t>
      </w:r>
      <w:r w:rsidRPr="00555C9B">
        <w:t>Samenvoegen onderdelen Opdracht</w:t>
      </w:r>
      <w:bookmarkEnd w:id="38"/>
      <w:bookmarkEnd w:id="39"/>
    </w:p>
    <w:p w14:paraId="4539A396" w14:textId="141BE1B4" w:rsidR="008F01AC" w:rsidRPr="00555C9B" w:rsidRDefault="008F01AC" w:rsidP="00D7409E">
      <w:pPr>
        <w:suppressAutoHyphens/>
        <w:jc w:val="both"/>
      </w:pPr>
      <w:r w:rsidRPr="00555C9B">
        <w:t xml:space="preserve">De Aanbestedende Dienst is van mening dat de Opdracht </w:t>
      </w:r>
      <w:r w:rsidRPr="00555C9B">
        <w:rPr>
          <w:rFonts w:cs="Arial"/>
        </w:rPr>
        <w:t>één</w:t>
      </w:r>
      <w:r w:rsidRPr="00555C9B">
        <w:t xml:space="preserve"> overheidsopdracht betreft, omdat de verschillende onderdelen van de overheidsopdracht als zodanig </w:t>
      </w:r>
      <w:r w:rsidRPr="00555C9B">
        <w:rPr>
          <w:rFonts w:cs="Arial"/>
        </w:rPr>
        <w:t>één</w:t>
      </w:r>
      <w:r w:rsidRPr="00555C9B">
        <w:t xml:space="preserve"> economische</w:t>
      </w:r>
      <w:r w:rsidR="003D7E91">
        <w:t xml:space="preserve"> </w:t>
      </w:r>
      <w:r w:rsidRPr="00555C9B">
        <w:t>en technische functie vervullen. De Aanbestedende Dienst is daarom van oordeel dat geen sprake is van samenvoeging van meerdere overheidsopdrachten in de zin van artikel 1.5 lid 1 Aanbestedingswet.</w:t>
      </w:r>
    </w:p>
    <w:p w14:paraId="693A2408" w14:textId="43D5D7EE" w:rsidR="008F01AC" w:rsidRPr="00555C9B" w:rsidRDefault="008F01AC" w:rsidP="006716D1">
      <w:pPr>
        <w:pStyle w:val="Kop2"/>
      </w:pPr>
      <w:bookmarkStart w:id="40" w:name="_Toc508701575"/>
      <w:bookmarkStart w:id="41" w:name="_Toc508887520"/>
      <w:bookmarkStart w:id="42" w:name="_Toc509233826"/>
      <w:bookmarkStart w:id="43" w:name="_Toc509233931"/>
      <w:bookmarkStart w:id="44" w:name="_Toc508701576"/>
      <w:bookmarkStart w:id="45" w:name="_Toc508887521"/>
      <w:bookmarkStart w:id="46" w:name="_Toc509233827"/>
      <w:bookmarkStart w:id="47" w:name="_Toc509233932"/>
      <w:bookmarkStart w:id="48" w:name="_Toc71036985"/>
      <w:bookmarkStart w:id="49" w:name="_Toc76547795"/>
      <w:bookmarkStart w:id="50" w:name="_Toc157593940"/>
      <w:bookmarkEnd w:id="40"/>
      <w:bookmarkEnd w:id="41"/>
      <w:bookmarkEnd w:id="42"/>
      <w:bookmarkEnd w:id="43"/>
      <w:bookmarkEnd w:id="44"/>
      <w:bookmarkEnd w:id="45"/>
      <w:bookmarkEnd w:id="46"/>
      <w:bookmarkEnd w:id="47"/>
      <w:r>
        <w:t xml:space="preserve">3.5 </w:t>
      </w:r>
      <w:r w:rsidRPr="00555C9B">
        <w:t>Percelen</w:t>
      </w:r>
      <w:bookmarkEnd w:id="48"/>
      <w:bookmarkEnd w:id="49"/>
      <w:bookmarkEnd w:id="50"/>
    </w:p>
    <w:p w14:paraId="7992E143" w14:textId="55C67308" w:rsidR="00B33BE0" w:rsidRPr="00B33BE0" w:rsidRDefault="003D7E91" w:rsidP="00D7409E">
      <w:pPr>
        <w:suppressAutoHyphens/>
        <w:spacing w:line="276" w:lineRule="auto"/>
        <w:jc w:val="both"/>
        <w:rPr>
          <w:rFonts w:cs="Arial"/>
        </w:rPr>
      </w:pPr>
      <w:bookmarkStart w:id="51" w:name="_Toc475089198"/>
      <w:bookmarkEnd w:id="25"/>
      <w:r w:rsidRPr="00555C9B">
        <w:rPr>
          <w:rFonts w:cs="Arial"/>
        </w:rPr>
        <w:t xml:space="preserve">De Aanbestedende Dienst vindt het niet passend om de Opdracht onder te verdelen in meerdere percelen. </w:t>
      </w:r>
    </w:p>
    <w:p w14:paraId="1BBE1395" w14:textId="77777777" w:rsidR="00EF40AB" w:rsidRDefault="00EF40AB" w:rsidP="006716D1">
      <w:pPr>
        <w:pStyle w:val="Kop2"/>
      </w:pPr>
      <w:bookmarkStart w:id="52" w:name="_Toc157593941"/>
      <w:r>
        <w:t>3.6 Informatieveiligheid en Privacy (BIO en AVG)</w:t>
      </w:r>
      <w:bookmarkEnd w:id="52"/>
    </w:p>
    <w:p w14:paraId="7492D1D0" w14:textId="74F97A59" w:rsidR="00EF40AB" w:rsidRDefault="00EF40AB" w:rsidP="00D7409E">
      <w:pPr>
        <w:jc w:val="both"/>
      </w:pPr>
      <w:r>
        <w:t xml:space="preserve">Het bewust zijn van de (digitale) informatieveiligheid is steeds belangrijker. Hiertoe heeft de Aanbestedende Dienst informatieveiligheidsbeleid opgesteld, waarin diverse onderwerpen zijn opgenomen die aangeven hoe de Aanbestedende Dienst met haar informatieveiligheid omgaat. Dit geldt bijvoorbeeld voor de toegang tot onze gebouwen, maar ook gegevensuitwisseling (al dan niet privacygevoelige gegevens, zoals persoonsgegevens), of de inhuur van personeel dat werkt met onze gegevens. Voor vrijwel alle aanbestedingen geldt dat informatieveiligheid een rol speelt. Daarom worden randvoorwaarden en afspraken omtrent dit onderwerp opgenomen. </w:t>
      </w:r>
      <w:bookmarkStart w:id="53" w:name="_Hlk145513539"/>
      <w:r w:rsidR="009171B6" w:rsidRPr="009171B6">
        <w:t>De Aanbestedende Dienst werkt conform de Baseline Informatiebeveiliging Overheid (BIO) en verwacht van haar leveranciers een vergelijkbaar niveau zoals ISO27001 of NEN7510. De eis voor onafhankelijke accreditatie voor de genoemde normen (of equivalent) wordt risico gedreven bepaald.</w:t>
      </w:r>
    </w:p>
    <w:bookmarkEnd w:id="53"/>
    <w:p w14:paraId="21D7ABFC" w14:textId="77777777" w:rsidR="009171B6" w:rsidRDefault="009171B6" w:rsidP="00D7409E">
      <w:pPr>
        <w:jc w:val="both"/>
        <w:rPr>
          <w:lang w:eastAsia="en-US"/>
        </w:rPr>
      </w:pPr>
    </w:p>
    <w:p w14:paraId="2E74C8E7" w14:textId="77777777" w:rsidR="000F3505" w:rsidRPr="00727174" w:rsidRDefault="000F3505" w:rsidP="000F3505">
      <w:pPr>
        <w:jc w:val="both"/>
        <w:rPr>
          <w:b/>
          <w:bCs/>
        </w:rPr>
      </w:pPr>
      <w:r w:rsidRPr="00727174">
        <w:rPr>
          <w:b/>
          <w:bCs/>
        </w:rPr>
        <w:t xml:space="preserve">Algemene verordening gegevensbescherming (AVG) </w:t>
      </w:r>
    </w:p>
    <w:p w14:paraId="514C1903" w14:textId="77777777" w:rsidR="000F3505" w:rsidRDefault="000F3505" w:rsidP="000F3505">
      <w:pPr>
        <w:jc w:val="both"/>
      </w:pPr>
      <w:r>
        <w:t xml:space="preserve">De Aanbestedende Dienst zal rondom haar inkopen geen privacygevoelige informatie beschikbaar stellen, tenzij dit voor de uitvoering van de opdracht of een rechtmatig verloop van de aanbestedingsprocedure noodzakelijk is, bijvoorbeeld om een ongeoorloofde kennisvoorsprong van de huidige leverancier ten opzichte van andere ondernemers te voorkomen. Als aan personen gerelateerde gegevens worden verstrekt, gebeurt dit alleen voor zover dit strikt noodzakelijk is en zo geanonimiseerd mogelijk. Als het verstrekken van privacygevoelige informatie toch noodzakelijk is, dan worden de volgende maatregelen genomen: </w:t>
      </w:r>
    </w:p>
    <w:p w14:paraId="6F6872C9" w14:textId="77777777" w:rsidR="000F3505" w:rsidRDefault="000F3505" w:rsidP="000F3505">
      <w:pPr>
        <w:pStyle w:val="Lijstalinea"/>
        <w:numPr>
          <w:ilvl w:val="0"/>
          <w:numId w:val="16"/>
        </w:numPr>
        <w:jc w:val="both"/>
      </w:pPr>
      <w:r>
        <w:lastRenderedPageBreak/>
        <w:t xml:space="preserve">Privacygevoelige informatie wordt niet online beschikbaar gesteld; en </w:t>
      </w:r>
    </w:p>
    <w:p w14:paraId="15087C0A" w14:textId="77777777" w:rsidR="000F3505" w:rsidRDefault="000F3505" w:rsidP="000F3505">
      <w:pPr>
        <w:pStyle w:val="Lijstalinea"/>
        <w:numPr>
          <w:ilvl w:val="0"/>
          <w:numId w:val="16"/>
        </w:numPr>
        <w:jc w:val="both"/>
      </w:pPr>
      <w:r w:rsidRPr="00414039">
        <w:t xml:space="preserve">De Inschrijver waarmee Opdrachtgever een Overeenkomst wenst af te sluiten, dient de in bijlage </w:t>
      </w:r>
      <w:r>
        <w:t>12</w:t>
      </w:r>
      <w:r w:rsidRPr="00414039">
        <w:t xml:space="preserve"> opgenomen </w:t>
      </w:r>
      <w:r>
        <w:t>Verwerkersovereenkomst in te vullen en ondertekenen voordat zij de beschikking over de informatie krijgen.</w:t>
      </w:r>
    </w:p>
    <w:p w14:paraId="018B3838" w14:textId="77777777" w:rsidR="000F3505" w:rsidRPr="00555C9B" w:rsidRDefault="000F3505" w:rsidP="000F3505">
      <w:pPr>
        <w:ind w:left="708"/>
        <w:jc w:val="both"/>
        <w:rPr>
          <w:rFonts w:cs="Arial"/>
        </w:rPr>
      </w:pPr>
      <w:r w:rsidRPr="00555C9B">
        <w:rPr>
          <w:rFonts w:cs="Arial"/>
        </w:rPr>
        <w:t xml:space="preserve">Door ondertekening van de verwerkersovereenkomst gaat </w:t>
      </w:r>
      <w:r>
        <w:rPr>
          <w:rFonts w:cs="Arial"/>
        </w:rPr>
        <w:t>Opdrachtnem</w:t>
      </w:r>
      <w:r w:rsidRPr="00555C9B">
        <w:rPr>
          <w:rFonts w:cs="Arial"/>
        </w:rPr>
        <w:t xml:space="preserve">er akkoord met de hierin opgenomen voorwaarden inzake de bescherming van persoonsgegevens. De verwerkersovereenkomst zal na ondertekening als bijlage bij de Overeenkomst worden opgenomen. </w:t>
      </w:r>
      <w:r>
        <w:rPr>
          <w:rFonts w:cs="Arial"/>
        </w:rPr>
        <w:t>Opdrachtnemer</w:t>
      </w:r>
      <w:r w:rsidRPr="00555C9B">
        <w:rPr>
          <w:rFonts w:cs="Arial"/>
        </w:rPr>
        <w:t xml:space="preserve"> zal dan ook met eventuele in te zetten onderaannemers, eenzelfde verwerkersovereenkomst dienen af te sluiten</w:t>
      </w:r>
      <w:r>
        <w:rPr>
          <w:rFonts w:cs="Arial"/>
        </w:rPr>
        <w:t>, welke aan de lijst van subverwerkers van de Verwerkersovereenkomst wordt toegevoegd</w:t>
      </w:r>
      <w:r w:rsidRPr="00555C9B">
        <w:rPr>
          <w:rFonts w:cs="Arial"/>
        </w:rPr>
        <w:t xml:space="preserve">. </w:t>
      </w:r>
    </w:p>
    <w:p w14:paraId="54F872BE" w14:textId="77777777" w:rsidR="000F3505" w:rsidRPr="00414039" w:rsidRDefault="000F3505" w:rsidP="000F3505">
      <w:pPr>
        <w:pStyle w:val="Lijstalinea"/>
        <w:numPr>
          <w:ilvl w:val="0"/>
          <w:numId w:val="16"/>
        </w:numPr>
        <w:jc w:val="both"/>
      </w:pPr>
      <w:r w:rsidRPr="00414039">
        <w:t xml:space="preserve">De Inschrijver waarmee Opdrachtgever een Overeenkomst wenst af te sluiten, dient de in bijlage </w:t>
      </w:r>
      <w:r w:rsidRPr="00AB2500">
        <w:t xml:space="preserve">13 </w:t>
      </w:r>
      <w:r w:rsidRPr="00414039">
        <w:t xml:space="preserve">opgenomen </w:t>
      </w:r>
      <w:r>
        <w:t xml:space="preserve">wederzijdse geheimhoudingsovereenkomst </w:t>
      </w:r>
      <w:r w:rsidRPr="00414039">
        <w:t xml:space="preserve">in te vullen en te ondertekenen. Door ondertekening van de </w:t>
      </w:r>
      <w:r>
        <w:t>wederzijdse geheimhoudingsovereenkomst</w:t>
      </w:r>
      <w:r>
        <w:rPr>
          <w:rStyle w:val="Verwijzingopmerking"/>
        </w:rPr>
        <w:t xml:space="preserve"> g</w:t>
      </w:r>
      <w:r w:rsidRPr="00414039">
        <w:t xml:space="preserve">aat Inschrijver akkoord met de hierin opgenomen voorwaarden inzake zijn verplichtingen tot gedragscodes en geheimhouding. De </w:t>
      </w:r>
      <w:r>
        <w:t>wederzijdse geheimhoudingsovereenkomst</w:t>
      </w:r>
      <w:r>
        <w:rPr>
          <w:rStyle w:val="Verwijzingopmerking"/>
        </w:rPr>
        <w:t xml:space="preserve"> z</w:t>
      </w:r>
      <w:r w:rsidRPr="00414039">
        <w:t>al na ondertekening</w:t>
      </w:r>
      <w:r>
        <w:t xml:space="preserve"> door beide partijen</w:t>
      </w:r>
      <w:r w:rsidRPr="00414039">
        <w:t xml:space="preserve"> als bijlage bij de Overeenkomst worden opgenomen. </w:t>
      </w:r>
    </w:p>
    <w:p w14:paraId="6D4916F4" w14:textId="7D2302D8" w:rsidR="00EF40AB" w:rsidRDefault="00EF40AB" w:rsidP="00D7409E">
      <w:pPr>
        <w:spacing w:line="240" w:lineRule="auto"/>
        <w:jc w:val="both"/>
        <w:rPr>
          <w:rFonts w:cs="Arial"/>
        </w:rPr>
      </w:pPr>
    </w:p>
    <w:p w14:paraId="7F40CD4B" w14:textId="77777777" w:rsidR="003D7E91" w:rsidRDefault="003D7E91" w:rsidP="00D7409E">
      <w:pPr>
        <w:spacing w:line="240" w:lineRule="auto"/>
        <w:jc w:val="both"/>
        <w:rPr>
          <w:rFonts w:cs="Arial"/>
          <w:b/>
          <w:bCs/>
          <w:kern w:val="32"/>
          <w:sz w:val="32"/>
          <w:szCs w:val="32"/>
          <w:lang w:eastAsia="en-US"/>
        </w:rPr>
      </w:pPr>
      <w:r>
        <w:br w:type="page"/>
      </w:r>
    </w:p>
    <w:p w14:paraId="0094B1AB" w14:textId="14B1ACD9" w:rsidR="00BB773E" w:rsidRPr="00BB773E" w:rsidRDefault="00B6297F" w:rsidP="00BB5939">
      <w:pPr>
        <w:pStyle w:val="Kop1"/>
      </w:pPr>
      <w:bookmarkStart w:id="54" w:name="_Toc157593942"/>
      <w:r>
        <w:lastRenderedPageBreak/>
        <w:t>4</w:t>
      </w:r>
      <w:r w:rsidR="00BB773E" w:rsidRPr="00BB773E">
        <w:t>. Aanbesteding</w:t>
      </w:r>
      <w:bookmarkEnd w:id="51"/>
      <w:r>
        <w:t>sprocedure</w:t>
      </w:r>
      <w:bookmarkEnd w:id="54"/>
    </w:p>
    <w:p w14:paraId="7967EACB" w14:textId="293FF8A6" w:rsidR="009A4551" w:rsidRPr="00555C9B" w:rsidRDefault="009A4551" w:rsidP="006716D1">
      <w:pPr>
        <w:pStyle w:val="Kop2"/>
      </w:pPr>
      <w:bookmarkStart w:id="55" w:name="_Toc419285367"/>
      <w:bookmarkStart w:id="56" w:name="_Toc421086863"/>
      <w:bookmarkStart w:id="57" w:name="_Toc421100594"/>
      <w:bookmarkStart w:id="58" w:name="_Toc71036991"/>
      <w:bookmarkStart w:id="59" w:name="_Toc76547800"/>
      <w:bookmarkStart w:id="60" w:name="_Toc157593943"/>
      <w:r>
        <w:t xml:space="preserve">4.1 </w:t>
      </w:r>
      <w:r w:rsidRPr="00555C9B">
        <w:t>Europese openbare aanbestedingsprocedure</w:t>
      </w:r>
      <w:bookmarkEnd w:id="55"/>
      <w:bookmarkEnd w:id="56"/>
      <w:bookmarkEnd w:id="57"/>
      <w:bookmarkEnd w:id="58"/>
      <w:bookmarkEnd w:id="59"/>
      <w:bookmarkEnd w:id="60"/>
    </w:p>
    <w:p w14:paraId="4F31E32A" w14:textId="77777777" w:rsidR="003D7E91" w:rsidRPr="009D0D8B" w:rsidRDefault="009A4551" w:rsidP="00D7409E">
      <w:pPr>
        <w:suppressAutoHyphens/>
        <w:jc w:val="both"/>
      </w:pPr>
      <w:r w:rsidRPr="00555C9B">
        <w:t xml:space="preserve">Voor de aanbesteding van de Opdracht hanteert de Aanbestedende Dienst de Europese openbare aanbestedingsprocedure. Deze keuze komt overeen met het inkoopbeleid van </w:t>
      </w:r>
      <w:r w:rsidR="00215081">
        <w:t>de VRZHZ.</w:t>
      </w:r>
      <w:r w:rsidR="00ED66B4">
        <w:t xml:space="preserve"> </w:t>
      </w:r>
      <w:r w:rsidR="003D7E91">
        <w:t xml:space="preserve">Op deze aanbestedingsprocedure is de Aanbestedingswet 2012 van toepassing. </w:t>
      </w:r>
      <w:r w:rsidR="003D7E91" w:rsidRPr="00F26505">
        <w:t>Voor het overige is op de onderhavige procedure en de daaruit voortvloeiende Overeenkomst het Nederlandse recht van toepassing, met uitsluiting van het Weens Koopverdrag.</w:t>
      </w:r>
    </w:p>
    <w:p w14:paraId="46FF6403" w14:textId="47E4A47D" w:rsidR="009A4551" w:rsidRPr="00555C9B" w:rsidRDefault="009A4551" w:rsidP="00D7409E">
      <w:pPr>
        <w:suppressAutoHyphens/>
        <w:jc w:val="both"/>
      </w:pPr>
    </w:p>
    <w:p w14:paraId="4E61CABF" w14:textId="4FBF5C3D" w:rsidR="009A4551" w:rsidRPr="00555C9B" w:rsidRDefault="009A4551" w:rsidP="00D7409E">
      <w:pPr>
        <w:tabs>
          <w:tab w:val="left" w:pos="567"/>
        </w:tabs>
        <w:suppressAutoHyphens/>
        <w:jc w:val="both"/>
        <w:rPr>
          <w:rFonts w:cs="Arial"/>
        </w:rPr>
      </w:pPr>
      <w:r w:rsidRPr="00555C9B">
        <w:t>De Aanbestedende Dienst acht het voor de aanbesteding van de onderhavige Opdracht geschikt en proportioneel om de Europese openbare aanbestedingsprocedure te hanteren. De Aanbestedende Dienst heeft voorafgaand aan zijn besluit om de Europese openbare procedure te hanteren een markt</w:t>
      </w:r>
      <w:r w:rsidR="00072FC9">
        <w:t>onderzoek</w:t>
      </w:r>
      <w:r w:rsidRPr="00555C9B">
        <w:t xml:space="preserve"> uitgevoerd. Uit </w:t>
      </w:r>
      <w:r w:rsidR="00072FC9">
        <w:t>dit marktonderzoek</w:t>
      </w:r>
      <w:r w:rsidRPr="00555C9B">
        <w:rPr>
          <w:rFonts w:cs="Arial"/>
        </w:rPr>
        <w:t xml:space="preserve"> is gebleken dat het aantal potentiële Inschrijvers dat geïnteresseerd kan zijn om deel te nemen aan deze aanbestedingsprocedure niet voldoende groot is om een Europese niet-openbare aanbestedingsprocedure te organiseren. Met een Europese openbare aanbestedingsprocedure lijkt dan ook de meeste concurrentie voor de Opdracht te worden gegenereerd. Daarnaast is de Aanbestedende Dienst van mening dat het opstellen van een Inschrijving voor deze aanbestedingsprocedure niet een dermate grote inspanning voor de Inschrijvers oplevert, dat zij gehouden is om een Europese openbare aanbestedingsprocedure te organiseren.</w:t>
      </w:r>
    </w:p>
    <w:p w14:paraId="2DFB5FA4" w14:textId="60DCA68F" w:rsidR="003269D4" w:rsidRPr="00555C9B" w:rsidRDefault="003269D4" w:rsidP="006716D1">
      <w:pPr>
        <w:pStyle w:val="Kop2"/>
      </w:pPr>
      <w:bookmarkStart w:id="61" w:name="_Toc157593944"/>
      <w:r>
        <w:t>4.2 Contactpersoon</w:t>
      </w:r>
      <w:bookmarkEnd w:id="61"/>
    </w:p>
    <w:p w14:paraId="1B8AFBF1" w14:textId="5313604C" w:rsidR="004B437E" w:rsidRDefault="004B437E" w:rsidP="00D7409E">
      <w:pPr>
        <w:suppressAutoHyphens/>
        <w:jc w:val="both"/>
        <w:rPr>
          <w:rFonts w:ascii="Arial" w:hAnsi="Arial"/>
          <w:szCs w:val="20"/>
        </w:rPr>
      </w:pPr>
      <w:r>
        <w:t>Alle communicatie over de aanbestedingsprocedure dient via TenderNed</w:t>
      </w:r>
      <w:r w:rsidR="00180548">
        <w:rPr>
          <w:rStyle w:val="Voetnootmarkering"/>
        </w:rPr>
        <w:footnoteReference w:id="2"/>
      </w:r>
      <w:r>
        <w:t xml:space="preserve"> en uitsluitend met de contactpersoon </w:t>
      </w:r>
      <w:r w:rsidR="003269D4">
        <w:t>van de VRZHZ</w:t>
      </w:r>
      <w:r>
        <w:t xml:space="preserve"> te verlopen. Het is Inschrijvers – op straffe van uitsluiting - niet toegestaan om in het kader van de aanbestedingsprocedure via een andere weg dan via TenderNed en op een andere wijze dan voorgeschreven in de Aanbestedingsstukken, contact op te nemen met de Aanbestedende Dienst. Het is Inschrijvers evenmin toegestaan om met andere personen dan de contactpersoon van </w:t>
      </w:r>
      <w:r w:rsidR="003269D4">
        <w:t>de VRZHZ</w:t>
      </w:r>
      <w:r>
        <w:t xml:space="preserve"> contact te hebben over het verloop van de </w:t>
      </w:r>
      <w:r w:rsidR="003269D4">
        <w:t>a</w:t>
      </w:r>
      <w:r>
        <w:t>anbestedingsprocedure.</w:t>
      </w:r>
    </w:p>
    <w:p w14:paraId="3DEFFF5A" w14:textId="77777777" w:rsidR="004B437E" w:rsidRDefault="004B437E" w:rsidP="00D7409E">
      <w:pPr>
        <w:suppressAutoHyphens/>
        <w:jc w:val="both"/>
      </w:pPr>
    </w:p>
    <w:p w14:paraId="3B23FF61" w14:textId="77777777" w:rsidR="004B437E" w:rsidRDefault="004B437E" w:rsidP="00D7409E">
      <w:pPr>
        <w:suppressAutoHyphens/>
        <w:jc w:val="both"/>
      </w:pPr>
      <w:r>
        <w:t>Rechtstreeks contact tussen Inschrijvers en de Aanbestedende Dienst kan uitsluitend plaatsvinden indien de navolgende gevallen zich voordoen:</w:t>
      </w:r>
    </w:p>
    <w:p w14:paraId="6F09045A" w14:textId="21C9E316" w:rsidR="004B437E" w:rsidRDefault="004B437E" w:rsidP="00500CA3">
      <w:pPr>
        <w:pStyle w:val="Lijstalinea"/>
        <w:numPr>
          <w:ilvl w:val="0"/>
          <w:numId w:val="6"/>
        </w:numPr>
        <w:tabs>
          <w:tab w:val="left" w:pos="397"/>
        </w:tabs>
        <w:spacing w:line="312" w:lineRule="auto"/>
        <w:jc w:val="both"/>
        <w:rPr>
          <w:rFonts w:cs="Arial"/>
        </w:rPr>
      </w:pPr>
      <w:r>
        <w:rPr>
          <w:rFonts w:cs="Arial"/>
        </w:rPr>
        <w:t xml:space="preserve">de Inschrijver heeft het voornemen tot indiening van formeel bezwaar ter zake van de aanbestedingsprocedure conform </w:t>
      </w:r>
      <w:r w:rsidRPr="001E06BF">
        <w:rPr>
          <w:rFonts w:cs="Arial"/>
        </w:rPr>
        <w:t>paragraaf 4.1</w:t>
      </w:r>
      <w:r w:rsidR="001E06BF" w:rsidRPr="001E06BF">
        <w:rPr>
          <w:rFonts w:cs="Arial"/>
        </w:rPr>
        <w:t>3</w:t>
      </w:r>
      <w:r>
        <w:rPr>
          <w:rFonts w:cs="Arial"/>
        </w:rPr>
        <w:t xml:space="preserve"> (“Rechtsbescherming”) Beschrijvend Document, of</w:t>
      </w:r>
    </w:p>
    <w:p w14:paraId="47F8E1E9" w14:textId="36C2DEFC" w:rsidR="004B437E" w:rsidRDefault="004B437E" w:rsidP="00500CA3">
      <w:pPr>
        <w:pStyle w:val="Lijstalinea"/>
        <w:numPr>
          <w:ilvl w:val="0"/>
          <w:numId w:val="6"/>
        </w:numPr>
        <w:tabs>
          <w:tab w:val="left" w:pos="397"/>
        </w:tabs>
        <w:spacing w:line="312" w:lineRule="auto"/>
        <w:jc w:val="both"/>
        <w:rPr>
          <w:rFonts w:cs="Arial"/>
        </w:rPr>
      </w:pPr>
      <w:r>
        <w:rPr>
          <w:rFonts w:cs="Arial"/>
        </w:rPr>
        <w:t>de Inschrijver ondervindt vanwege een storing van TenderNed problemen met het indienen van vragen/opmerkingen ten behoeve van de Nota van Inlichtingen zoals beschreven in paragraaf 4.</w:t>
      </w:r>
      <w:r w:rsidR="001E06BF">
        <w:rPr>
          <w:rFonts w:cs="Arial"/>
        </w:rPr>
        <w:t>4</w:t>
      </w:r>
      <w:r>
        <w:rPr>
          <w:rFonts w:cs="Arial"/>
        </w:rPr>
        <w:t xml:space="preserve"> (“Nota inlichtingen”) Beschrijvend Document, of</w:t>
      </w:r>
    </w:p>
    <w:p w14:paraId="31FF932B" w14:textId="7B3506DB" w:rsidR="004B437E" w:rsidRDefault="004B437E" w:rsidP="00500CA3">
      <w:pPr>
        <w:pStyle w:val="Lijstalinea"/>
        <w:numPr>
          <w:ilvl w:val="0"/>
          <w:numId w:val="6"/>
        </w:numPr>
        <w:tabs>
          <w:tab w:val="left" w:pos="397"/>
        </w:tabs>
        <w:spacing w:line="312" w:lineRule="auto"/>
        <w:jc w:val="both"/>
        <w:rPr>
          <w:rFonts w:cs="Arial"/>
        </w:rPr>
      </w:pPr>
      <w:r>
        <w:rPr>
          <w:rFonts w:cs="Arial"/>
        </w:rPr>
        <w:t>de Inschrijver ondervindt vanwege een storing van TenderNed problemen met het indienen van de Inschrijving, zoals beschreven in paragraaf 4.</w:t>
      </w:r>
      <w:r w:rsidR="001E06BF">
        <w:rPr>
          <w:rFonts w:cs="Arial"/>
        </w:rPr>
        <w:t>5</w:t>
      </w:r>
      <w:r>
        <w:rPr>
          <w:rFonts w:cs="Arial"/>
        </w:rPr>
        <w:t xml:space="preserve"> (“Indienen Inschrijving”) Beschrijvend Document.</w:t>
      </w:r>
    </w:p>
    <w:p w14:paraId="34BDA533" w14:textId="77777777" w:rsidR="004B437E" w:rsidRDefault="004B437E" w:rsidP="00D7409E">
      <w:pPr>
        <w:suppressAutoHyphens/>
        <w:jc w:val="both"/>
      </w:pPr>
    </w:p>
    <w:p w14:paraId="6A77616D" w14:textId="68D7D9A2" w:rsidR="004B437E" w:rsidRDefault="004B437E" w:rsidP="00D7409E">
      <w:pPr>
        <w:suppressAutoHyphens/>
        <w:jc w:val="both"/>
      </w:pPr>
      <w:r>
        <w:lastRenderedPageBreak/>
        <w:t>Ingeval rechtstreeks contact is toegestaan op grond van de Aanbestedingsstukken en de gegeven uitzonderingssituatie zich voordoet, kan de Inschrijver - onder vermelding van de naam van de aanbestedingsprocedure - uitsluitend contact opnemen met:</w:t>
      </w:r>
    </w:p>
    <w:p w14:paraId="3BC50F2B" w14:textId="77777777" w:rsidR="0081579E" w:rsidRDefault="0081579E" w:rsidP="00D7409E">
      <w:pPr>
        <w:suppressAutoHyphens/>
        <w:jc w:val="both"/>
      </w:pPr>
    </w:p>
    <w:tbl>
      <w:tblPr>
        <w:tblStyle w:val="Rastertabel4"/>
        <w:tblW w:w="5000" w:type="pct"/>
        <w:tblLook w:val="04A0" w:firstRow="1" w:lastRow="0" w:firstColumn="1" w:lastColumn="0" w:noHBand="0" w:noVBand="1"/>
      </w:tblPr>
      <w:tblGrid>
        <w:gridCol w:w="5362"/>
        <w:gridCol w:w="4265"/>
      </w:tblGrid>
      <w:tr w:rsidR="00A30936" w14:paraId="6A2BD263" w14:textId="77777777" w:rsidTr="002268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41C2D32A" w14:textId="092C9014" w:rsidR="00A30936" w:rsidRPr="00B33BE0" w:rsidRDefault="00A30936" w:rsidP="00D7409E">
            <w:pPr>
              <w:jc w:val="both"/>
              <w:rPr>
                <w:szCs w:val="18"/>
                <w:lang w:eastAsia="en-US"/>
              </w:rPr>
            </w:pPr>
            <w:r w:rsidRPr="00B33BE0">
              <w:rPr>
                <w:szCs w:val="18"/>
                <w:lang w:eastAsia="en-US"/>
              </w:rPr>
              <w:t>Contactgegevens</w:t>
            </w:r>
          </w:p>
        </w:tc>
      </w:tr>
      <w:tr w:rsidR="00C55CC7" w14:paraId="1A211120" w14:textId="77777777" w:rsidTr="002268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pct"/>
          </w:tcPr>
          <w:p w14:paraId="2E3321E4" w14:textId="3D08FF51" w:rsidR="00C55CC7" w:rsidRPr="00B33BE0" w:rsidRDefault="00E37D20" w:rsidP="00D7409E">
            <w:pPr>
              <w:jc w:val="both"/>
              <w:rPr>
                <w:b w:val="0"/>
                <w:bCs w:val="0"/>
                <w:szCs w:val="18"/>
                <w:lang w:eastAsia="en-US"/>
              </w:rPr>
            </w:pPr>
            <w:r w:rsidRPr="00B33BE0">
              <w:rPr>
                <w:b w:val="0"/>
                <w:bCs w:val="0"/>
                <w:szCs w:val="18"/>
                <w:lang w:eastAsia="en-US"/>
              </w:rPr>
              <w:t>Naam contactpersoon</w:t>
            </w:r>
          </w:p>
        </w:tc>
        <w:tc>
          <w:tcPr>
            <w:tcW w:w="2215" w:type="pct"/>
          </w:tcPr>
          <w:p w14:paraId="7AA80051" w14:textId="3DBA68E2" w:rsidR="00C55CC7" w:rsidRPr="00B33BE0" w:rsidRDefault="001E06BF" w:rsidP="00D7409E">
            <w:pPr>
              <w:jc w:val="both"/>
              <w:cnfStyle w:val="000000100000" w:firstRow="0" w:lastRow="0" w:firstColumn="0" w:lastColumn="0" w:oddVBand="0" w:evenVBand="0" w:oddHBand="1" w:evenHBand="0" w:firstRowFirstColumn="0" w:firstRowLastColumn="0" w:lastRowFirstColumn="0" w:lastRowLastColumn="0"/>
              <w:rPr>
                <w:szCs w:val="18"/>
                <w:lang w:eastAsia="en-US"/>
              </w:rPr>
            </w:pPr>
            <w:r>
              <w:rPr>
                <w:szCs w:val="18"/>
                <w:lang w:eastAsia="en-US"/>
              </w:rPr>
              <w:t>Sharanda Vollebregt</w:t>
            </w:r>
          </w:p>
        </w:tc>
      </w:tr>
      <w:tr w:rsidR="00C55CC7" w14:paraId="77BA53A9" w14:textId="77777777" w:rsidTr="00226810">
        <w:tc>
          <w:tcPr>
            <w:cnfStyle w:val="001000000000" w:firstRow="0" w:lastRow="0" w:firstColumn="1" w:lastColumn="0" w:oddVBand="0" w:evenVBand="0" w:oddHBand="0" w:evenHBand="0" w:firstRowFirstColumn="0" w:firstRowLastColumn="0" w:lastRowFirstColumn="0" w:lastRowLastColumn="0"/>
            <w:tcW w:w="2785" w:type="pct"/>
          </w:tcPr>
          <w:p w14:paraId="019AA91C" w14:textId="7BF7B07C" w:rsidR="00C55CC7" w:rsidRPr="00B33BE0" w:rsidRDefault="000D0FFE" w:rsidP="00D7409E">
            <w:pPr>
              <w:jc w:val="both"/>
              <w:rPr>
                <w:b w:val="0"/>
                <w:bCs w:val="0"/>
                <w:szCs w:val="18"/>
                <w:lang w:eastAsia="en-US"/>
              </w:rPr>
            </w:pPr>
            <w:r w:rsidRPr="00B33BE0">
              <w:rPr>
                <w:b w:val="0"/>
                <w:bCs w:val="0"/>
                <w:szCs w:val="18"/>
                <w:lang w:eastAsia="en-US"/>
              </w:rPr>
              <w:t>Functie</w:t>
            </w:r>
          </w:p>
        </w:tc>
        <w:tc>
          <w:tcPr>
            <w:tcW w:w="2215" w:type="pct"/>
          </w:tcPr>
          <w:p w14:paraId="2556384B" w14:textId="06EF01F8" w:rsidR="00C55CC7" w:rsidRPr="00B33BE0" w:rsidRDefault="001E06BF" w:rsidP="00D7409E">
            <w:pPr>
              <w:jc w:val="both"/>
              <w:cnfStyle w:val="000000000000" w:firstRow="0" w:lastRow="0" w:firstColumn="0" w:lastColumn="0" w:oddVBand="0" w:evenVBand="0" w:oddHBand="0" w:evenHBand="0" w:firstRowFirstColumn="0" w:firstRowLastColumn="0" w:lastRowFirstColumn="0" w:lastRowLastColumn="0"/>
              <w:rPr>
                <w:szCs w:val="18"/>
                <w:lang w:eastAsia="en-US"/>
              </w:rPr>
            </w:pPr>
            <w:r>
              <w:rPr>
                <w:szCs w:val="18"/>
                <w:lang w:eastAsia="en-US"/>
              </w:rPr>
              <w:t>Adviseur inkoop</w:t>
            </w:r>
          </w:p>
        </w:tc>
      </w:tr>
      <w:tr w:rsidR="00C55CC7" w14:paraId="52DBDAF8" w14:textId="77777777" w:rsidTr="002268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pct"/>
          </w:tcPr>
          <w:p w14:paraId="42286B80" w14:textId="2E6AAC14" w:rsidR="00C55CC7" w:rsidRPr="00B33BE0" w:rsidRDefault="000D0FFE" w:rsidP="00D7409E">
            <w:pPr>
              <w:jc w:val="both"/>
              <w:rPr>
                <w:b w:val="0"/>
                <w:bCs w:val="0"/>
                <w:szCs w:val="18"/>
                <w:lang w:eastAsia="en-US"/>
              </w:rPr>
            </w:pPr>
            <w:r w:rsidRPr="00B33BE0">
              <w:rPr>
                <w:b w:val="0"/>
                <w:bCs w:val="0"/>
                <w:szCs w:val="18"/>
                <w:lang w:eastAsia="en-US"/>
              </w:rPr>
              <w:t>E-mailadres</w:t>
            </w:r>
          </w:p>
        </w:tc>
        <w:tc>
          <w:tcPr>
            <w:tcW w:w="2215" w:type="pct"/>
          </w:tcPr>
          <w:p w14:paraId="23B0DB5A" w14:textId="3FE348EE" w:rsidR="00C55CC7" w:rsidRPr="00B33BE0" w:rsidRDefault="003D3A42" w:rsidP="00D7409E">
            <w:pPr>
              <w:jc w:val="both"/>
              <w:cnfStyle w:val="000000100000" w:firstRow="0" w:lastRow="0" w:firstColumn="0" w:lastColumn="0" w:oddVBand="0" w:evenVBand="0" w:oddHBand="1" w:evenHBand="0" w:firstRowFirstColumn="0" w:firstRowLastColumn="0" w:lastRowFirstColumn="0" w:lastRowLastColumn="0"/>
              <w:rPr>
                <w:szCs w:val="18"/>
                <w:lang w:eastAsia="en-US"/>
              </w:rPr>
            </w:pPr>
            <w:hyperlink r:id="rId19" w:history="1">
              <w:r w:rsidR="001E06BF" w:rsidRPr="00596CED">
                <w:rPr>
                  <w:rStyle w:val="Hyperlink"/>
                  <w:szCs w:val="18"/>
                  <w:lang w:eastAsia="en-US"/>
                </w:rPr>
                <w:t>Sgm.vollebregt@vrzhz.nl</w:t>
              </w:r>
            </w:hyperlink>
            <w:r w:rsidR="001E06BF">
              <w:rPr>
                <w:szCs w:val="18"/>
                <w:lang w:eastAsia="en-US"/>
              </w:rPr>
              <w:t xml:space="preserve"> </w:t>
            </w:r>
          </w:p>
        </w:tc>
      </w:tr>
      <w:tr w:rsidR="00C55CC7" w14:paraId="0AAE92B0" w14:textId="77777777" w:rsidTr="00226810">
        <w:tc>
          <w:tcPr>
            <w:cnfStyle w:val="001000000000" w:firstRow="0" w:lastRow="0" w:firstColumn="1" w:lastColumn="0" w:oddVBand="0" w:evenVBand="0" w:oddHBand="0" w:evenHBand="0" w:firstRowFirstColumn="0" w:firstRowLastColumn="0" w:lastRowFirstColumn="0" w:lastRowLastColumn="0"/>
            <w:tcW w:w="2785" w:type="pct"/>
          </w:tcPr>
          <w:p w14:paraId="576C3CAD" w14:textId="5BB490D0" w:rsidR="00C55CC7" w:rsidRPr="00B33BE0" w:rsidRDefault="005657A5" w:rsidP="00D7409E">
            <w:pPr>
              <w:jc w:val="both"/>
              <w:rPr>
                <w:b w:val="0"/>
                <w:bCs w:val="0"/>
                <w:szCs w:val="18"/>
                <w:lang w:eastAsia="en-US"/>
              </w:rPr>
            </w:pPr>
            <w:r w:rsidRPr="00B33BE0">
              <w:rPr>
                <w:b w:val="0"/>
                <w:bCs w:val="0"/>
                <w:szCs w:val="18"/>
                <w:lang w:eastAsia="en-US"/>
              </w:rPr>
              <w:t>Naam plaatsvervanger</w:t>
            </w:r>
          </w:p>
        </w:tc>
        <w:tc>
          <w:tcPr>
            <w:tcW w:w="2215" w:type="pct"/>
          </w:tcPr>
          <w:p w14:paraId="6E6097DB" w14:textId="4006BBB6" w:rsidR="00C55CC7" w:rsidRPr="00B33BE0" w:rsidRDefault="001E06BF" w:rsidP="00D7409E">
            <w:pPr>
              <w:jc w:val="both"/>
              <w:cnfStyle w:val="000000000000" w:firstRow="0" w:lastRow="0" w:firstColumn="0" w:lastColumn="0" w:oddVBand="0" w:evenVBand="0" w:oddHBand="0" w:evenHBand="0" w:firstRowFirstColumn="0" w:firstRowLastColumn="0" w:lastRowFirstColumn="0" w:lastRowLastColumn="0"/>
              <w:rPr>
                <w:szCs w:val="18"/>
                <w:lang w:eastAsia="en-US"/>
              </w:rPr>
            </w:pPr>
            <w:r>
              <w:rPr>
                <w:szCs w:val="18"/>
                <w:lang w:eastAsia="en-US"/>
              </w:rPr>
              <w:t>Jan Berends</w:t>
            </w:r>
          </w:p>
        </w:tc>
      </w:tr>
      <w:tr w:rsidR="00C55CC7" w14:paraId="7DD156BC" w14:textId="77777777" w:rsidTr="002268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5" w:type="pct"/>
          </w:tcPr>
          <w:p w14:paraId="663E3397" w14:textId="71CF9DB0" w:rsidR="00C55CC7" w:rsidRPr="00B33BE0" w:rsidRDefault="005657A5" w:rsidP="00D7409E">
            <w:pPr>
              <w:jc w:val="both"/>
              <w:rPr>
                <w:b w:val="0"/>
                <w:bCs w:val="0"/>
                <w:szCs w:val="18"/>
                <w:lang w:eastAsia="en-US"/>
              </w:rPr>
            </w:pPr>
            <w:r w:rsidRPr="00B33BE0">
              <w:rPr>
                <w:b w:val="0"/>
                <w:bCs w:val="0"/>
                <w:szCs w:val="18"/>
                <w:lang w:eastAsia="en-US"/>
              </w:rPr>
              <w:t>Functie</w:t>
            </w:r>
          </w:p>
        </w:tc>
        <w:tc>
          <w:tcPr>
            <w:tcW w:w="2215" w:type="pct"/>
          </w:tcPr>
          <w:p w14:paraId="7B4E16E5" w14:textId="7AE2CCD0" w:rsidR="00C55CC7" w:rsidRPr="00B33BE0" w:rsidRDefault="001E06BF" w:rsidP="00D7409E">
            <w:pPr>
              <w:jc w:val="both"/>
              <w:cnfStyle w:val="000000100000" w:firstRow="0" w:lastRow="0" w:firstColumn="0" w:lastColumn="0" w:oddVBand="0" w:evenVBand="0" w:oddHBand="1" w:evenHBand="0" w:firstRowFirstColumn="0" w:firstRowLastColumn="0" w:lastRowFirstColumn="0" w:lastRowLastColumn="0"/>
              <w:rPr>
                <w:szCs w:val="18"/>
                <w:lang w:eastAsia="en-US"/>
              </w:rPr>
            </w:pPr>
            <w:r>
              <w:t>Adviseur inkoop</w:t>
            </w:r>
          </w:p>
        </w:tc>
      </w:tr>
      <w:tr w:rsidR="005657A5" w14:paraId="2D821317" w14:textId="77777777" w:rsidTr="00226810">
        <w:tc>
          <w:tcPr>
            <w:cnfStyle w:val="001000000000" w:firstRow="0" w:lastRow="0" w:firstColumn="1" w:lastColumn="0" w:oddVBand="0" w:evenVBand="0" w:oddHBand="0" w:evenHBand="0" w:firstRowFirstColumn="0" w:firstRowLastColumn="0" w:lastRowFirstColumn="0" w:lastRowLastColumn="0"/>
            <w:tcW w:w="2785" w:type="pct"/>
          </w:tcPr>
          <w:p w14:paraId="4347A6EA" w14:textId="55B722D4" w:rsidR="005657A5" w:rsidRPr="00B33BE0" w:rsidRDefault="005657A5" w:rsidP="00D7409E">
            <w:pPr>
              <w:jc w:val="both"/>
              <w:rPr>
                <w:b w:val="0"/>
                <w:bCs w:val="0"/>
                <w:szCs w:val="18"/>
                <w:lang w:eastAsia="en-US"/>
              </w:rPr>
            </w:pPr>
            <w:r w:rsidRPr="00B33BE0">
              <w:rPr>
                <w:b w:val="0"/>
                <w:bCs w:val="0"/>
                <w:szCs w:val="18"/>
                <w:lang w:eastAsia="en-US"/>
              </w:rPr>
              <w:t>E-mailadres</w:t>
            </w:r>
          </w:p>
        </w:tc>
        <w:tc>
          <w:tcPr>
            <w:tcW w:w="2215" w:type="pct"/>
          </w:tcPr>
          <w:p w14:paraId="2EDB48BC" w14:textId="629116F7" w:rsidR="005657A5" w:rsidRPr="00B33BE0" w:rsidRDefault="003D3A42" w:rsidP="00D7409E">
            <w:pPr>
              <w:jc w:val="both"/>
              <w:cnfStyle w:val="000000000000" w:firstRow="0" w:lastRow="0" w:firstColumn="0" w:lastColumn="0" w:oddVBand="0" w:evenVBand="0" w:oddHBand="0" w:evenHBand="0" w:firstRowFirstColumn="0" w:firstRowLastColumn="0" w:lastRowFirstColumn="0" w:lastRowLastColumn="0"/>
              <w:rPr>
                <w:szCs w:val="18"/>
                <w:lang w:eastAsia="en-US"/>
              </w:rPr>
            </w:pPr>
            <w:hyperlink r:id="rId20" w:history="1">
              <w:r w:rsidR="001E06BF" w:rsidRPr="00596CED">
                <w:rPr>
                  <w:rStyle w:val="Hyperlink"/>
                  <w:szCs w:val="18"/>
                  <w:lang w:eastAsia="en-US"/>
                </w:rPr>
                <w:t>j.berends@vrzhz.nl</w:t>
              </w:r>
            </w:hyperlink>
            <w:r w:rsidR="001E06BF">
              <w:rPr>
                <w:szCs w:val="18"/>
                <w:lang w:eastAsia="en-US"/>
              </w:rPr>
              <w:t xml:space="preserve"> </w:t>
            </w:r>
          </w:p>
        </w:tc>
      </w:tr>
    </w:tbl>
    <w:p w14:paraId="50FD1DE8" w14:textId="2E6828FF" w:rsidR="001D711B" w:rsidRPr="001D711B" w:rsidRDefault="001D711B" w:rsidP="006716D1">
      <w:pPr>
        <w:pStyle w:val="Kop2"/>
      </w:pPr>
      <w:bookmarkStart w:id="62" w:name="_Ref401057395"/>
      <w:bookmarkStart w:id="63" w:name="_Ref401060337"/>
      <w:bookmarkStart w:id="64" w:name="_Toc419285369"/>
      <w:bookmarkStart w:id="65" w:name="_Toc421086865"/>
      <w:bookmarkStart w:id="66" w:name="_Toc421100596"/>
      <w:bookmarkStart w:id="67" w:name="_Toc74579285"/>
      <w:bookmarkStart w:id="68" w:name="_Toc157593945"/>
      <w:r>
        <w:t>4.3 Planning</w:t>
      </w:r>
      <w:bookmarkEnd w:id="62"/>
      <w:bookmarkEnd w:id="63"/>
      <w:bookmarkEnd w:id="64"/>
      <w:bookmarkEnd w:id="65"/>
      <w:bookmarkEnd w:id="66"/>
      <w:bookmarkEnd w:id="67"/>
      <w:bookmarkEnd w:id="68"/>
    </w:p>
    <w:p w14:paraId="1971216E" w14:textId="77777777" w:rsidR="001D711B" w:rsidRDefault="001D711B" w:rsidP="00D7409E">
      <w:pPr>
        <w:suppressAutoHyphens/>
        <w:jc w:val="both"/>
      </w:pPr>
      <w:r>
        <w:t xml:space="preserve">De volgende planning wordt beoogd: </w:t>
      </w:r>
    </w:p>
    <w:p w14:paraId="0EF6A7FB" w14:textId="77777777" w:rsidR="001E06BF" w:rsidRDefault="001E06BF" w:rsidP="00D7409E">
      <w:pPr>
        <w:suppressAutoHyphens/>
        <w:jc w:val="both"/>
      </w:pPr>
    </w:p>
    <w:tbl>
      <w:tblPr>
        <w:tblStyle w:val="Rastertabel4"/>
        <w:tblW w:w="4488" w:type="pct"/>
        <w:tblLook w:val="04A0" w:firstRow="1" w:lastRow="0" w:firstColumn="1" w:lastColumn="0" w:noHBand="0" w:noVBand="1"/>
      </w:tblPr>
      <w:tblGrid>
        <w:gridCol w:w="4815"/>
        <w:gridCol w:w="3826"/>
      </w:tblGrid>
      <w:tr w:rsidR="00B24643" w14:paraId="1C152D5A" w14:textId="736313B8" w:rsidTr="00B24643">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2786" w:type="pct"/>
            <w:hideMark/>
          </w:tcPr>
          <w:p w14:paraId="4F5348EB" w14:textId="77777777" w:rsidR="00B24643" w:rsidRDefault="00B24643" w:rsidP="00D7409E">
            <w:pPr>
              <w:suppressAutoHyphens/>
              <w:spacing w:line="250" w:lineRule="atLeast"/>
              <w:jc w:val="both"/>
              <w:rPr>
                <w:szCs w:val="20"/>
              </w:rPr>
            </w:pPr>
            <w:r>
              <w:rPr>
                <w:szCs w:val="20"/>
              </w:rPr>
              <w:t>Activiteit</w:t>
            </w:r>
          </w:p>
        </w:tc>
        <w:tc>
          <w:tcPr>
            <w:tcW w:w="2214" w:type="pct"/>
            <w:hideMark/>
          </w:tcPr>
          <w:p w14:paraId="49214307" w14:textId="77777777" w:rsidR="00B24643" w:rsidRDefault="00B24643" w:rsidP="00D7409E">
            <w:pPr>
              <w:suppressAutoHyphens/>
              <w:spacing w:line="250" w:lineRule="atLeast"/>
              <w:jc w:val="both"/>
              <w:cnfStyle w:val="100000000000" w:firstRow="1" w:lastRow="0" w:firstColumn="0" w:lastColumn="0" w:oddVBand="0" w:evenVBand="0" w:oddHBand="0" w:evenHBand="0" w:firstRowFirstColumn="0" w:firstRowLastColumn="0" w:lastRowFirstColumn="0" w:lastRowLastColumn="0"/>
              <w:rPr>
                <w:szCs w:val="20"/>
              </w:rPr>
            </w:pPr>
            <w:r>
              <w:rPr>
                <w:szCs w:val="20"/>
              </w:rPr>
              <w:t>Datum</w:t>
            </w:r>
          </w:p>
        </w:tc>
      </w:tr>
      <w:tr w:rsidR="00B24643" w14:paraId="1C2CB09D" w14:textId="6A5AA580" w:rsidTr="00B24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6" w:type="pct"/>
            <w:hideMark/>
          </w:tcPr>
          <w:p w14:paraId="737985F2" w14:textId="77777777" w:rsidR="00B24643" w:rsidRPr="00120475" w:rsidRDefault="00B24643" w:rsidP="00B24643">
            <w:pPr>
              <w:suppressAutoHyphens/>
              <w:spacing w:line="250" w:lineRule="atLeast"/>
              <w:jc w:val="both"/>
              <w:rPr>
                <w:b w:val="0"/>
                <w:bCs w:val="0"/>
                <w:szCs w:val="20"/>
              </w:rPr>
            </w:pPr>
            <w:r w:rsidRPr="00120475">
              <w:rPr>
                <w:b w:val="0"/>
                <w:bCs w:val="0"/>
                <w:szCs w:val="20"/>
              </w:rPr>
              <w:t xml:space="preserve">Verzending aankondiging TenderNed en </w:t>
            </w:r>
          </w:p>
          <w:p w14:paraId="18149438" w14:textId="77777777" w:rsidR="00B24643" w:rsidRPr="00120475" w:rsidRDefault="00B24643" w:rsidP="00B24643">
            <w:pPr>
              <w:suppressAutoHyphens/>
              <w:spacing w:line="250" w:lineRule="atLeast"/>
              <w:jc w:val="both"/>
              <w:rPr>
                <w:b w:val="0"/>
                <w:bCs w:val="0"/>
                <w:szCs w:val="20"/>
              </w:rPr>
            </w:pPr>
            <w:r w:rsidRPr="00120475">
              <w:rPr>
                <w:b w:val="0"/>
                <w:bCs w:val="0"/>
                <w:szCs w:val="20"/>
              </w:rPr>
              <w:t>Beschrijvend Document beschikbaar op TenderNed</w:t>
            </w:r>
          </w:p>
        </w:tc>
        <w:tc>
          <w:tcPr>
            <w:tcW w:w="2214" w:type="pct"/>
            <w:hideMark/>
          </w:tcPr>
          <w:p w14:paraId="6886F332" w14:textId="45880586" w:rsidR="00B24643" w:rsidRDefault="00B24643" w:rsidP="00B24643">
            <w:pPr>
              <w:suppressAutoHyphens/>
              <w:spacing w:line="250" w:lineRule="atLeast"/>
              <w:jc w:val="both"/>
              <w:cnfStyle w:val="000000100000" w:firstRow="0" w:lastRow="0" w:firstColumn="0" w:lastColumn="0" w:oddVBand="0" w:evenVBand="0" w:oddHBand="1" w:evenHBand="0" w:firstRowFirstColumn="0" w:firstRowLastColumn="0" w:lastRowFirstColumn="0" w:lastRowLastColumn="0"/>
              <w:rPr>
                <w:szCs w:val="20"/>
              </w:rPr>
            </w:pPr>
            <w:r>
              <w:t>31 januari 2024</w:t>
            </w:r>
          </w:p>
        </w:tc>
      </w:tr>
      <w:tr w:rsidR="00B24643" w14:paraId="6025BE45" w14:textId="40FD185A" w:rsidTr="00B24643">
        <w:tc>
          <w:tcPr>
            <w:cnfStyle w:val="001000000000" w:firstRow="0" w:lastRow="0" w:firstColumn="1" w:lastColumn="0" w:oddVBand="0" w:evenVBand="0" w:oddHBand="0" w:evenHBand="0" w:firstRowFirstColumn="0" w:firstRowLastColumn="0" w:lastRowFirstColumn="0" w:lastRowLastColumn="0"/>
            <w:tcW w:w="2786" w:type="pct"/>
          </w:tcPr>
          <w:p w14:paraId="79803CA4" w14:textId="5BB9E28A" w:rsidR="00B24643" w:rsidRPr="00BF2D17" w:rsidRDefault="00B24643" w:rsidP="00B24643">
            <w:pPr>
              <w:suppressAutoHyphens/>
              <w:spacing w:line="250" w:lineRule="atLeast"/>
              <w:jc w:val="both"/>
              <w:rPr>
                <w:b w:val="0"/>
                <w:bCs w:val="0"/>
                <w:szCs w:val="20"/>
              </w:rPr>
            </w:pPr>
            <w:r w:rsidRPr="00120475">
              <w:rPr>
                <w:b w:val="0"/>
                <w:bCs w:val="0"/>
                <w:szCs w:val="20"/>
              </w:rPr>
              <w:t xml:space="preserve">Uiterste datum indienen schriftelijke vragen t.b.v. Nota van Inlichtingen </w:t>
            </w:r>
          </w:p>
        </w:tc>
        <w:tc>
          <w:tcPr>
            <w:tcW w:w="2214" w:type="pct"/>
          </w:tcPr>
          <w:p w14:paraId="47A355F7" w14:textId="18BCD96C" w:rsidR="00B24643" w:rsidRDefault="00B24643" w:rsidP="00B24643">
            <w:pPr>
              <w:suppressAutoHyphens/>
              <w:spacing w:line="250" w:lineRule="atLeast"/>
              <w:jc w:val="both"/>
              <w:cnfStyle w:val="000000000000" w:firstRow="0" w:lastRow="0" w:firstColumn="0" w:lastColumn="0" w:oddVBand="0" w:evenVBand="0" w:oddHBand="0" w:evenHBand="0" w:firstRowFirstColumn="0" w:firstRowLastColumn="0" w:lastRowFirstColumn="0" w:lastRowLastColumn="0"/>
              <w:rPr>
                <w:szCs w:val="20"/>
              </w:rPr>
            </w:pPr>
            <w:r>
              <w:t>20 februari 2024 vóór 11:00 uur</w:t>
            </w:r>
          </w:p>
        </w:tc>
      </w:tr>
      <w:tr w:rsidR="00B24643" w14:paraId="10F0C3A5" w14:textId="269007D0" w:rsidTr="00B24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6" w:type="pct"/>
          </w:tcPr>
          <w:p w14:paraId="2301393B" w14:textId="0534B768" w:rsidR="00B24643" w:rsidRPr="00BF2D17" w:rsidRDefault="00B24643" w:rsidP="00B24643">
            <w:pPr>
              <w:suppressAutoHyphens/>
              <w:spacing w:line="250" w:lineRule="atLeast"/>
              <w:jc w:val="both"/>
              <w:rPr>
                <w:b w:val="0"/>
                <w:bCs w:val="0"/>
                <w:szCs w:val="20"/>
              </w:rPr>
            </w:pPr>
            <w:r w:rsidRPr="00120475">
              <w:rPr>
                <w:b w:val="0"/>
                <w:bCs w:val="0"/>
                <w:szCs w:val="20"/>
              </w:rPr>
              <w:t xml:space="preserve">Verzending Nota van Inlichtingen </w:t>
            </w:r>
          </w:p>
        </w:tc>
        <w:tc>
          <w:tcPr>
            <w:tcW w:w="2214" w:type="pct"/>
          </w:tcPr>
          <w:p w14:paraId="00FD4FF3" w14:textId="7DE71033" w:rsidR="00B24643" w:rsidRPr="00693A3F" w:rsidRDefault="00B24643" w:rsidP="00B24643">
            <w:pPr>
              <w:suppressAutoHyphens/>
              <w:spacing w:line="250" w:lineRule="atLeast"/>
              <w:jc w:val="both"/>
              <w:cnfStyle w:val="000000100000" w:firstRow="0" w:lastRow="0" w:firstColumn="0" w:lastColumn="0" w:oddVBand="0" w:evenVBand="0" w:oddHBand="1" w:evenHBand="0" w:firstRowFirstColumn="0" w:firstRowLastColumn="0" w:lastRowFirstColumn="0" w:lastRowLastColumn="0"/>
              <w:rPr>
                <w:szCs w:val="20"/>
              </w:rPr>
            </w:pPr>
            <w:r>
              <w:t xml:space="preserve">28 februari 2024 </w:t>
            </w:r>
          </w:p>
        </w:tc>
      </w:tr>
      <w:tr w:rsidR="00B24643" w14:paraId="29998013" w14:textId="5616083D" w:rsidTr="00B24643">
        <w:tc>
          <w:tcPr>
            <w:cnfStyle w:val="001000000000" w:firstRow="0" w:lastRow="0" w:firstColumn="1" w:lastColumn="0" w:oddVBand="0" w:evenVBand="0" w:oddHBand="0" w:evenHBand="0" w:firstRowFirstColumn="0" w:firstRowLastColumn="0" w:lastRowFirstColumn="0" w:lastRowLastColumn="0"/>
            <w:tcW w:w="2786" w:type="pct"/>
            <w:hideMark/>
          </w:tcPr>
          <w:p w14:paraId="7F8E446A" w14:textId="77777777" w:rsidR="00B24643" w:rsidRPr="00120475" w:rsidRDefault="00B24643" w:rsidP="00B24643">
            <w:pPr>
              <w:suppressAutoHyphens/>
              <w:spacing w:line="250" w:lineRule="atLeast"/>
              <w:jc w:val="both"/>
              <w:rPr>
                <w:b w:val="0"/>
                <w:bCs w:val="0"/>
                <w:szCs w:val="20"/>
              </w:rPr>
            </w:pPr>
            <w:r w:rsidRPr="00120475">
              <w:rPr>
                <w:b w:val="0"/>
                <w:bCs w:val="0"/>
                <w:szCs w:val="20"/>
              </w:rPr>
              <w:t>Uiterste termijn indienen Inschrijving</w:t>
            </w:r>
          </w:p>
        </w:tc>
        <w:tc>
          <w:tcPr>
            <w:tcW w:w="2214" w:type="pct"/>
            <w:hideMark/>
          </w:tcPr>
          <w:p w14:paraId="0FE39A0C" w14:textId="62504649" w:rsidR="00B24643" w:rsidRDefault="00B24643" w:rsidP="00B24643">
            <w:pPr>
              <w:suppressAutoHyphens/>
              <w:spacing w:line="250" w:lineRule="atLeast"/>
              <w:jc w:val="both"/>
              <w:cnfStyle w:val="000000000000" w:firstRow="0" w:lastRow="0" w:firstColumn="0" w:lastColumn="0" w:oddVBand="0" w:evenVBand="0" w:oddHBand="0" w:evenHBand="0" w:firstRowFirstColumn="0" w:firstRowLastColumn="0" w:lastRowFirstColumn="0" w:lastRowLastColumn="0"/>
              <w:rPr>
                <w:szCs w:val="20"/>
              </w:rPr>
            </w:pPr>
            <w:r>
              <w:t>14 maart 2024 vóór 11:00 uur</w:t>
            </w:r>
          </w:p>
        </w:tc>
      </w:tr>
      <w:tr w:rsidR="00B24643" w14:paraId="55212B4E" w14:textId="0A345131" w:rsidTr="00B24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6" w:type="pct"/>
            <w:hideMark/>
          </w:tcPr>
          <w:p w14:paraId="00D317D9" w14:textId="77777777" w:rsidR="00B24643" w:rsidRPr="00120475" w:rsidRDefault="00B24643" w:rsidP="00B24643">
            <w:pPr>
              <w:suppressAutoHyphens/>
              <w:spacing w:line="250" w:lineRule="atLeast"/>
              <w:jc w:val="both"/>
              <w:rPr>
                <w:b w:val="0"/>
                <w:bCs w:val="0"/>
                <w:szCs w:val="20"/>
              </w:rPr>
            </w:pPr>
            <w:r w:rsidRPr="00120475">
              <w:rPr>
                <w:b w:val="0"/>
                <w:bCs w:val="0"/>
                <w:szCs w:val="20"/>
              </w:rPr>
              <w:t>Verzending gunningsbeslissing</w:t>
            </w:r>
          </w:p>
        </w:tc>
        <w:tc>
          <w:tcPr>
            <w:tcW w:w="2214" w:type="pct"/>
            <w:hideMark/>
          </w:tcPr>
          <w:p w14:paraId="3D468320" w14:textId="29505485" w:rsidR="00B24643" w:rsidRDefault="00B24643" w:rsidP="00B24643">
            <w:pPr>
              <w:suppressAutoHyphens/>
              <w:spacing w:line="250" w:lineRule="atLeast"/>
              <w:jc w:val="both"/>
              <w:cnfStyle w:val="000000100000" w:firstRow="0" w:lastRow="0" w:firstColumn="0" w:lastColumn="0" w:oddVBand="0" w:evenVBand="0" w:oddHBand="1" w:evenHBand="0" w:firstRowFirstColumn="0" w:firstRowLastColumn="0" w:lastRowFirstColumn="0" w:lastRowLastColumn="0"/>
              <w:rPr>
                <w:szCs w:val="20"/>
              </w:rPr>
            </w:pPr>
            <w:r>
              <w:t>5 april 2024</w:t>
            </w:r>
          </w:p>
        </w:tc>
      </w:tr>
      <w:tr w:rsidR="00B24643" w14:paraId="55F6ECD6" w14:textId="7CA2D04E" w:rsidTr="00B24643">
        <w:tc>
          <w:tcPr>
            <w:cnfStyle w:val="001000000000" w:firstRow="0" w:lastRow="0" w:firstColumn="1" w:lastColumn="0" w:oddVBand="0" w:evenVBand="0" w:oddHBand="0" w:evenHBand="0" w:firstRowFirstColumn="0" w:firstRowLastColumn="0" w:lastRowFirstColumn="0" w:lastRowLastColumn="0"/>
            <w:tcW w:w="2786" w:type="pct"/>
            <w:hideMark/>
          </w:tcPr>
          <w:p w14:paraId="74873BFB" w14:textId="77777777" w:rsidR="00B24643" w:rsidRPr="00120475" w:rsidRDefault="00B24643" w:rsidP="00B24643">
            <w:pPr>
              <w:suppressAutoHyphens/>
              <w:spacing w:line="250" w:lineRule="atLeast"/>
              <w:jc w:val="both"/>
              <w:rPr>
                <w:b w:val="0"/>
                <w:bCs w:val="0"/>
                <w:szCs w:val="20"/>
              </w:rPr>
            </w:pPr>
            <w:r w:rsidRPr="00120475">
              <w:rPr>
                <w:b w:val="0"/>
                <w:bCs w:val="0"/>
                <w:szCs w:val="20"/>
              </w:rPr>
              <w:t>Einde vervaltermijn</w:t>
            </w:r>
          </w:p>
        </w:tc>
        <w:tc>
          <w:tcPr>
            <w:tcW w:w="2214" w:type="pct"/>
            <w:hideMark/>
          </w:tcPr>
          <w:p w14:paraId="0314F490" w14:textId="38FBC32B" w:rsidR="00B24643" w:rsidRDefault="00B24643" w:rsidP="00B24643">
            <w:pPr>
              <w:suppressAutoHyphens/>
              <w:spacing w:line="250" w:lineRule="atLeast"/>
              <w:jc w:val="both"/>
              <w:cnfStyle w:val="000000000000" w:firstRow="0" w:lastRow="0" w:firstColumn="0" w:lastColumn="0" w:oddVBand="0" w:evenVBand="0" w:oddHBand="0" w:evenHBand="0" w:firstRowFirstColumn="0" w:firstRowLastColumn="0" w:lastRowFirstColumn="0" w:lastRowLastColumn="0"/>
              <w:rPr>
                <w:szCs w:val="20"/>
              </w:rPr>
            </w:pPr>
            <w:r>
              <w:t>25 april 2024 om 17:00 uur</w:t>
            </w:r>
          </w:p>
        </w:tc>
      </w:tr>
      <w:tr w:rsidR="00B24643" w14:paraId="6D5281D4" w14:textId="5EA42899" w:rsidTr="00B246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6" w:type="pct"/>
            <w:hideMark/>
          </w:tcPr>
          <w:p w14:paraId="7CE8B43E" w14:textId="77777777" w:rsidR="00B24643" w:rsidRPr="00120475" w:rsidRDefault="00B24643" w:rsidP="00B24643">
            <w:pPr>
              <w:suppressAutoHyphens/>
              <w:spacing w:line="250" w:lineRule="atLeast"/>
              <w:jc w:val="both"/>
              <w:rPr>
                <w:b w:val="0"/>
                <w:bCs w:val="0"/>
                <w:szCs w:val="20"/>
              </w:rPr>
            </w:pPr>
            <w:r w:rsidRPr="00120475">
              <w:rPr>
                <w:b w:val="0"/>
                <w:bCs w:val="0"/>
                <w:szCs w:val="20"/>
              </w:rPr>
              <w:t>Definitieve gunning</w:t>
            </w:r>
          </w:p>
        </w:tc>
        <w:tc>
          <w:tcPr>
            <w:tcW w:w="2214" w:type="pct"/>
            <w:hideMark/>
          </w:tcPr>
          <w:p w14:paraId="0657B1F4" w14:textId="65D7D234" w:rsidR="00B24643" w:rsidRDefault="00B24643" w:rsidP="00B24643">
            <w:pPr>
              <w:suppressAutoHyphens/>
              <w:spacing w:line="250" w:lineRule="atLeast"/>
              <w:jc w:val="both"/>
              <w:cnfStyle w:val="000000100000" w:firstRow="0" w:lastRow="0" w:firstColumn="0" w:lastColumn="0" w:oddVBand="0" w:evenVBand="0" w:oddHBand="1" w:evenHBand="0" w:firstRowFirstColumn="0" w:firstRowLastColumn="0" w:lastRowFirstColumn="0" w:lastRowLastColumn="0"/>
              <w:rPr>
                <w:szCs w:val="20"/>
              </w:rPr>
            </w:pPr>
            <w:r>
              <w:t>26 april 2024</w:t>
            </w:r>
          </w:p>
        </w:tc>
      </w:tr>
      <w:tr w:rsidR="00B24643" w14:paraId="5D195790" w14:textId="23DD1CB0" w:rsidTr="00B24643">
        <w:tc>
          <w:tcPr>
            <w:cnfStyle w:val="001000000000" w:firstRow="0" w:lastRow="0" w:firstColumn="1" w:lastColumn="0" w:oddVBand="0" w:evenVBand="0" w:oddHBand="0" w:evenHBand="0" w:firstRowFirstColumn="0" w:firstRowLastColumn="0" w:lastRowFirstColumn="0" w:lastRowLastColumn="0"/>
            <w:tcW w:w="2786" w:type="pct"/>
            <w:hideMark/>
          </w:tcPr>
          <w:p w14:paraId="114B97F5" w14:textId="77777777" w:rsidR="00B24643" w:rsidRPr="00120475" w:rsidRDefault="00B24643" w:rsidP="00B24643">
            <w:pPr>
              <w:suppressAutoHyphens/>
              <w:spacing w:line="250" w:lineRule="atLeast"/>
              <w:jc w:val="both"/>
              <w:rPr>
                <w:b w:val="0"/>
                <w:bCs w:val="0"/>
                <w:szCs w:val="20"/>
              </w:rPr>
            </w:pPr>
            <w:r w:rsidRPr="00120475">
              <w:rPr>
                <w:b w:val="0"/>
                <w:bCs w:val="0"/>
                <w:szCs w:val="20"/>
              </w:rPr>
              <w:t>Ingangsdatum Overeenkomst</w:t>
            </w:r>
          </w:p>
        </w:tc>
        <w:tc>
          <w:tcPr>
            <w:tcW w:w="2214" w:type="pct"/>
            <w:hideMark/>
          </w:tcPr>
          <w:p w14:paraId="1C1141E3" w14:textId="0035C2CE" w:rsidR="00B24643" w:rsidRDefault="00B24643" w:rsidP="00B24643">
            <w:pPr>
              <w:suppressAutoHyphens/>
              <w:spacing w:line="250" w:lineRule="atLeast"/>
              <w:jc w:val="both"/>
              <w:cnfStyle w:val="000000000000" w:firstRow="0" w:lastRow="0" w:firstColumn="0" w:lastColumn="0" w:oddVBand="0" w:evenVBand="0" w:oddHBand="0" w:evenHBand="0" w:firstRowFirstColumn="0" w:firstRowLastColumn="0" w:lastRowFirstColumn="0" w:lastRowLastColumn="0"/>
              <w:rPr>
                <w:szCs w:val="20"/>
              </w:rPr>
            </w:pPr>
            <w:r>
              <w:rPr>
                <w:rFonts w:cs="Arial"/>
              </w:rPr>
              <w:t>1 januari 2025</w:t>
            </w:r>
          </w:p>
        </w:tc>
      </w:tr>
    </w:tbl>
    <w:p w14:paraId="6932722E" w14:textId="77777777" w:rsidR="001E06BF" w:rsidRDefault="001E06BF" w:rsidP="00D7409E">
      <w:pPr>
        <w:suppressAutoHyphens/>
        <w:jc w:val="both"/>
      </w:pPr>
    </w:p>
    <w:p w14:paraId="4AECC964" w14:textId="77777777" w:rsidR="001D711B" w:rsidRDefault="001D711B" w:rsidP="00D7409E">
      <w:pPr>
        <w:suppressAutoHyphens/>
        <w:jc w:val="both"/>
      </w:pPr>
      <w:r>
        <w:t xml:space="preserve">De Inschrijvers kunnen geen rechten ontlenen aan deze planning. De Aanbestedende Dienst is gerechtigd de planning van de aanbestedingsprocedure te wijzigen. De Aanbestedende Dienst zal Inschrijvers tijdig op de hoogte brengen van wijzigingen in de planning. </w:t>
      </w:r>
    </w:p>
    <w:p w14:paraId="0C252A42" w14:textId="4A03DAB4" w:rsidR="00D52768" w:rsidRPr="00555C9B" w:rsidRDefault="00CF5E3A" w:rsidP="006716D1">
      <w:pPr>
        <w:pStyle w:val="Kop2"/>
      </w:pPr>
      <w:bookmarkStart w:id="69" w:name="_Ref416170614"/>
      <w:bookmarkStart w:id="70" w:name="_Ref416176076"/>
      <w:bookmarkStart w:id="71" w:name="_Toc419285372"/>
      <w:bookmarkStart w:id="72" w:name="_Toc421086868"/>
      <w:bookmarkStart w:id="73" w:name="_Toc421100599"/>
      <w:bookmarkStart w:id="74" w:name="_Ref517960344"/>
      <w:bookmarkStart w:id="75" w:name="_Ref517960546"/>
      <w:bookmarkStart w:id="76" w:name="_Toc71036996"/>
      <w:bookmarkStart w:id="77" w:name="_Toc76547805"/>
      <w:bookmarkStart w:id="78" w:name="_Toc157593946"/>
      <w:r>
        <w:t>4.</w:t>
      </w:r>
      <w:r w:rsidR="001E06BF">
        <w:t>4</w:t>
      </w:r>
      <w:r>
        <w:t xml:space="preserve"> </w:t>
      </w:r>
      <w:r w:rsidR="00D52768" w:rsidRPr="00555C9B">
        <w:t>Nota van Inlichtingen</w:t>
      </w:r>
      <w:bookmarkEnd w:id="69"/>
      <w:bookmarkEnd w:id="70"/>
      <w:bookmarkEnd w:id="71"/>
      <w:bookmarkEnd w:id="72"/>
      <w:bookmarkEnd w:id="73"/>
      <w:bookmarkEnd w:id="74"/>
      <w:bookmarkEnd w:id="75"/>
      <w:bookmarkEnd w:id="76"/>
      <w:bookmarkEnd w:id="77"/>
      <w:bookmarkEnd w:id="78"/>
    </w:p>
    <w:p w14:paraId="08D2E30C" w14:textId="3BF78D61" w:rsidR="00D52768" w:rsidRPr="00555C9B" w:rsidRDefault="00D52768" w:rsidP="00D7409E">
      <w:pPr>
        <w:suppressAutoHyphens/>
        <w:jc w:val="both"/>
      </w:pPr>
      <w:r w:rsidRPr="00555C9B">
        <w:t xml:space="preserve">Vragen </w:t>
      </w:r>
      <w:r>
        <w:t xml:space="preserve">naar aanleiding van de Aanbestedingsstukken </w:t>
      </w:r>
      <w:r w:rsidRPr="00555C9B">
        <w:t xml:space="preserve">dienen uiterlijk op de datum en het tijdstip uit de planning (zie paragraaf </w:t>
      </w:r>
      <w:r w:rsidR="00636FEB">
        <w:t>4.3</w:t>
      </w:r>
      <w:r w:rsidRPr="00555C9B">
        <w:t>) via TenderNed bij de Aanbestedende Dienst te worden ingediend. De Inschrijvers zijn verplicht hiervoor de tool voor het stellen van vragen van TenderNed te gebruiken. Alle tijdig en op de juiste wijze ingediende vragen en wijzigingsvoorstellen worden tijdig door de Aanbestedende Dienst geanonimiseerd beantwoord. Zowel de geanonimiseerde vragen en wijzigingsvoorstellen als de antwoorden worden door middel van een Nota van Inlichtingen op TenderNed gepubliceerd.</w:t>
      </w:r>
      <w:r>
        <w:t xml:space="preserve"> </w:t>
      </w:r>
      <w:r w:rsidRPr="00555C9B">
        <w:t xml:space="preserve">In geval van strijdigheid met het Beschrijvend Document heeft de Nota van Inlichtingen voorrang. Een eventueel later uitgevaardigde Nota van Inlichtingen heeft voorrang op de eerder uitgevaardigde Nota van Inlichtingen. </w:t>
      </w:r>
    </w:p>
    <w:p w14:paraId="1D5CF843" w14:textId="77777777" w:rsidR="00D52768" w:rsidRPr="00555C9B" w:rsidRDefault="00D52768" w:rsidP="00D7409E">
      <w:pPr>
        <w:suppressAutoHyphens/>
        <w:jc w:val="both"/>
      </w:pPr>
    </w:p>
    <w:p w14:paraId="12ACDEF6" w14:textId="77777777" w:rsidR="00D52768" w:rsidRPr="00555C9B" w:rsidRDefault="00D52768" w:rsidP="00D7409E">
      <w:pPr>
        <w:suppressAutoHyphens/>
        <w:jc w:val="both"/>
      </w:pPr>
      <w:r w:rsidRPr="00555C9B">
        <w:t xml:space="preserve">De Aanbestedende Dienst kan besluiten één of meerdere aanvullende inlichtingenrondes te organiseren. De Aanbestedende Dienst maakt dat tijdig via TenderNed kenbaar. Als een aanvullende inlichtingenronde wordt gehouden, mogen ondernemers alleen vragen indienen naar aanleiding van de direct daaraan voorafgaande Nota van Inlichtingen. Vragen of opmerkingen die niet over de direct daaraan voorafgaande Nota van Inlichtingen gaan, worden niet beantwoord, tenzij dat naar mening van </w:t>
      </w:r>
      <w:r>
        <w:t xml:space="preserve">de Aanbestedende Dienst </w:t>
      </w:r>
      <w:r w:rsidRPr="00555C9B">
        <w:t xml:space="preserve">tot disproportionele situaties zou leiden. </w:t>
      </w:r>
    </w:p>
    <w:p w14:paraId="0CF234D3" w14:textId="77777777" w:rsidR="00D52768" w:rsidRDefault="00D52768" w:rsidP="00D7409E">
      <w:pPr>
        <w:suppressAutoHyphens/>
        <w:jc w:val="both"/>
      </w:pPr>
    </w:p>
    <w:p w14:paraId="42E131A2" w14:textId="77777777" w:rsidR="00D52768" w:rsidRPr="00555C9B" w:rsidRDefault="00D52768" w:rsidP="00D7409E">
      <w:pPr>
        <w:suppressAutoHyphens/>
        <w:jc w:val="both"/>
      </w:pPr>
      <w:r>
        <w:t>In beginsel worden</w:t>
      </w:r>
      <w:r w:rsidRPr="00555C9B">
        <w:t xml:space="preserve"> </w:t>
      </w:r>
      <w:r>
        <w:t xml:space="preserve">louter </w:t>
      </w:r>
      <w:r w:rsidRPr="00555C9B">
        <w:t xml:space="preserve">vragen/ wijzigingsvoorstellen </w:t>
      </w:r>
      <w:r>
        <w:t xml:space="preserve">in behandeling genomen </w:t>
      </w:r>
      <w:r w:rsidRPr="00555C9B">
        <w:t>die binnen de in de planning genoemd</w:t>
      </w:r>
      <w:r>
        <w:t>e</w:t>
      </w:r>
      <w:r w:rsidRPr="00555C9B">
        <w:t xml:space="preserve"> periode zijn ontvangen. Het komt voor rekening en risico van de Inschrijvers indien</w:t>
      </w:r>
      <w:r>
        <w:t xml:space="preserve"> de Aanbestedende Dienst </w:t>
      </w:r>
      <w:r w:rsidRPr="00555C9B">
        <w:t xml:space="preserve">vragen niet kan beantwoorden. </w:t>
      </w:r>
    </w:p>
    <w:p w14:paraId="5439E96B" w14:textId="77777777" w:rsidR="00D52768" w:rsidRPr="00555C9B" w:rsidRDefault="00D52768" w:rsidP="00D7409E">
      <w:pPr>
        <w:suppressAutoHyphens/>
        <w:jc w:val="both"/>
      </w:pPr>
    </w:p>
    <w:p w14:paraId="4CBC9858" w14:textId="3404AEBB" w:rsidR="00D52768" w:rsidRPr="00555C9B" w:rsidRDefault="00D52768" w:rsidP="00D7409E">
      <w:pPr>
        <w:suppressAutoHyphens/>
        <w:jc w:val="both"/>
      </w:pPr>
      <w:r w:rsidRPr="00555C9B">
        <w:t xml:space="preserve">De Aanbestedende Dienst wijst </w:t>
      </w:r>
      <w:r>
        <w:t>I</w:t>
      </w:r>
      <w:r w:rsidRPr="00555C9B">
        <w:t xml:space="preserve">nschrijvers op het bepaalde in artikel 2.53 lid 3 </w:t>
      </w:r>
      <w:r w:rsidR="005142DC">
        <w:t>Aanbestedingswet (</w:t>
      </w:r>
      <w:r w:rsidRPr="00555C9B">
        <w:t>Aw.</w:t>
      </w:r>
      <w:r w:rsidR="005142DC">
        <w:t>)</w:t>
      </w:r>
      <w:r w:rsidRPr="00555C9B">
        <w:t xml:space="preserve"> Daarin is een mogelijkheid opgenomen voor aanbestedende diensten om vragen vertrouwelijk te beantwoorden als het antwoord op die vraag schade toebrengt aan een gerechtvaardigd economisch belang van de vragensteller. De vragensteller moet bij een verzoek tot het vertrouwelijk behandelen van vragen of wijzigingsvoorstellen onderbouwen waarom openbare beantwoording tot schade aan diens gerechtvaardigde economische belangen zal leiden. De Aanbestedende Dienst kan besluiten een vraag of voorstel niet vertrouwelijk te behandelen. Dit maakt de Aanbestedende Dienst dan gemotiveerd aan de betreffende Inschrijver kenbaar. De vragensteller heeft alsdan de mogelijkheid om zijn vraag in te trekken of deze openbaar te laten beantwoorden. </w:t>
      </w:r>
    </w:p>
    <w:p w14:paraId="458B9B05" w14:textId="7C5BDFAA" w:rsidR="00EF1A55" w:rsidRPr="00555C9B" w:rsidRDefault="00EF1A55" w:rsidP="006716D1">
      <w:pPr>
        <w:pStyle w:val="Kop2"/>
      </w:pPr>
      <w:bookmarkStart w:id="79" w:name="_Toc71036997"/>
      <w:bookmarkStart w:id="80" w:name="_Toc76547806"/>
      <w:bookmarkStart w:id="81" w:name="_Toc157593947"/>
      <w:r>
        <w:t>4.</w:t>
      </w:r>
      <w:r w:rsidR="001E06BF">
        <w:t>5</w:t>
      </w:r>
      <w:r>
        <w:t xml:space="preserve"> </w:t>
      </w:r>
      <w:r w:rsidRPr="00555C9B">
        <w:t>Indienen Inschrijving</w:t>
      </w:r>
      <w:bookmarkEnd w:id="79"/>
      <w:bookmarkEnd w:id="80"/>
      <w:bookmarkEnd w:id="81"/>
    </w:p>
    <w:p w14:paraId="17C6DB05" w14:textId="77777777" w:rsidR="00EF1A55" w:rsidRPr="00555C9B" w:rsidRDefault="00EF1A55" w:rsidP="00D7409E">
      <w:pPr>
        <w:suppressAutoHyphens/>
        <w:jc w:val="both"/>
      </w:pPr>
      <w:bookmarkStart w:id="82" w:name="_Toc419285374"/>
      <w:bookmarkStart w:id="83" w:name="_Toc421086870"/>
      <w:bookmarkStart w:id="84" w:name="_Toc421100601"/>
      <w:r w:rsidRPr="00555C9B">
        <w:t xml:space="preserve">De Inschrijving dient uiterlijk op de datum en het tijdstip uit de planning (paragraaf 4.3) via TenderNed te zijn ingediend en te zijn geplaatst in de digitale kluis van TenderNed. De Aanbestedende Dienst legt niet juist, niet tijdig, niet volledig of niet (volledig) in de digitale kluis van TenderNed geplaatste </w:t>
      </w:r>
      <w:r>
        <w:t>I</w:t>
      </w:r>
      <w:r w:rsidRPr="00555C9B">
        <w:t>nschrijvingen terzijde.</w:t>
      </w:r>
    </w:p>
    <w:p w14:paraId="42CD1E3E" w14:textId="77777777" w:rsidR="00EF1A55" w:rsidRPr="00555C9B" w:rsidRDefault="00EF1A55" w:rsidP="00D7409E">
      <w:pPr>
        <w:suppressAutoHyphens/>
        <w:jc w:val="both"/>
      </w:pPr>
    </w:p>
    <w:p w14:paraId="520DF8AE" w14:textId="77777777" w:rsidR="00EF1A55" w:rsidRPr="00555C9B" w:rsidRDefault="00EF1A55" w:rsidP="00D7409E">
      <w:pPr>
        <w:suppressAutoHyphens/>
        <w:jc w:val="both"/>
      </w:pPr>
      <w:r w:rsidRPr="00555C9B">
        <w:t xml:space="preserve">De </w:t>
      </w:r>
      <w:r w:rsidRPr="00555C9B">
        <w:rPr>
          <w:rFonts w:cs="Arial"/>
        </w:rPr>
        <w:t>Inschrijvingen</w:t>
      </w:r>
      <w:r w:rsidRPr="00555C9B">
        <w:t xml:space="preserve"> worden na de datum en het tijdstip uit de planning door twee medewerkers van de Aanbestedende Dienst digitaal door middel van de aanbestedingskluis van TenderNed geopend. </w:t>
      </w:r>
    </w:p>
    <w:p w14:paraId="7D0A01F9" w14:textId="77777777" w:rsidR="00EF1A55" w:rsidRPr="00555C9B" w:rsidRDefault="00EF1A55" w:rsidP="00D7409E">
      <w:pPr>
        <w:pStyle w:val="Alinea1"/>
        <w:suppressAutoHyphens/>
        <w:jc w:val="both"/>
      </w:pPr>
    </w:p>
    <w:p w14:paraId="03FABAB3" w14:textId="1F256A32" w:rsidR="00EF1A55" w:rsidRDefault="00EF1A55" w:rsidP="00D7409E">
      <w:pPr>
        <w:suppressAutoHyphens/>
        <w:jc w:val="both"/>
      </w:pPr>
      <w:r w:rsidRPr="00555C9B">
        <w:t>De Aanbestedende Dienst adviseert Inschrijvers tijdig te starten met het uploaden van alle documenten en niet tot het laatste moment te wachten met het indienen van de Inschrijving via TenderNed. Inschrijvers worden er uitdrukkelijk op gewezen dat het enkel uploaden van de Inschrijving in TenderNed niet voldoende is voor het indienen ervan. De Inschrijving is pas ingediend als ook de autorisatiecode die via sms wordt ontvangen, is ingevoerd en geaccepteerd door TenderN</w:t>
      </w:r>
      <w:r>
        <w:t>e</w:t>
      </w:r>
      <w:r w:rsidRPr="00555C9B">
        <w:t>d. Om de Inschrijving tijdig in te dienen, moet die code v</w:t>
      </w:r>
      <w:r w:rsidRPr="00555C9B">
        <w:rPr>
          <w:rFonts w:cs="Arial"/>
        </w:rPr>
        <w:t>óó</w:t>
      </w:r>
      <w:r w:rsidRPr="00555C9B">
        <w:t xml:space="preserve">r het einde van de inschrijvingstermijn zijn ingevoerd. Pas na het invoeren van de SMS-authenticatie zal de </w:t>
      </w:r>
      <w:r>
        <w:t>I</w:t>
      </w:r>
      <w:r w:rsidRPr="00555C9B">
        <w:t xml:space="preserve">nschrijving in de digitale kluis worden geplaatst en pas dan is de </w:t>
      </w:r>
      <w:r>
        <w:t>I</w:t>
      </w:r>
      <w:r w:rsidRPr="00555C9B">
        <w:t>nschrijving ingediend.</w:t>
      </w:r>
    </w:p>
    <w:p w14:paraId="44D927A3" w14:textId="04A4F530" w:rsidR="00EF1A55" w:rsidRPr="00555C9B" w:rsidRDefault="00EF1A55" w:rsidP="006716D1">
      <w:pPr>
        <w:pStyle w:val="Kop2"/>
      </w:pPr>
      <w:bookmarkStart w:id="85" w:name="_Toc71036998"/>
      <w:bookmarkStart w:id="86" w:name="_Toc71036999"/>
      <w:bookmarkStart w:id="87" w:name="_Toc71037000"/>
      <w:bookmarkStart w:id="88" w:name="_Toc76547807"/>
      <w:bookmarkStart w:id="89" w:name="_Toc157593948"/>
      <w:bookmarkEnd w:id="85"/>
      <w:bookmarkEnd w:id="86"/>
      <w:r>
        <w:t>4.</w:t>
      </w:r>
      <w:r w:rsidR="001E06BF">
        <w:t>6</w:t>
      </w:r>
      <w:r>
        <w:t xml:space="preserve"> </w:t>
      </w:r>
      <w:r w:rsidRPr="00555C9B">
        <w:t xml:space="preserve">Inhoud </w:t>
      </w:r>
      <w:bookmarkEnd w:id="82"/>
      <w:bookmarkEnd w:id="83"/>
      <w:bookmarkEnd w:id="84"/>
      <w:r w:rsidRPr="00555C9B">
        <w:t>Inschrijving</w:t>
      </w:r>
      <w:bookmarkEnd w:id="87"/>
      <w:bookmarkEnd w:id="88"/>
      <w:bookmarkEnd w:id="89"/>
    </w:p>
    <w:p w14:paraId="59D28469" w14:textId="77777777" w:rsidR="00EF1A55" w:rsidRPr="00555C9B" w:rsidRDefault="00EF1A55" w:rsidP="00D7409E">
      <w:pPr>
        <w:suppressAutoHyphens/>
        <w:jc w:val="both"/>
      </w:pPr>
      <w:r w:rsidRPr="00555C9B">
        <w:t xml:space="preserve">De Inschrijving bestaat uit alle documenten waarvan in de </w:t>
      </w:r>
      <w:r>
        <w:t>A</w:t>
      </w:r>
      <w:r w:rsidRPr="00555C9B">
        <w:t xml:space="preserve">anbestedingsstukken is aangegeven dat deze bij Inschrijving moeten worden ingediend. De Aanbestedende Dienst wijst </w:t>
      </w:r>
      <w:r>
        <w:t>I</w:t>
      </w:r>
      <w:r w:rsidRPr="00555C9B">
        <w:t xml:space="preserve">nschrijvers in dit kader op de checklist Inschrijving (bijlage 1). De Aanbestedende Dienst legt onvolledige Inschrijvingen terzijde, tenzij sprake is van een herstelbare omissie en/of terzijdelegging in het individuele geval disproportioneel zou zijn. De Aanbestedende Dienst beoordeelt of terzijdelegging proportioneel is. Deze beoordeling betreft een eigen en exclusieve afweging van </w:t>
      </w:r>
      <w:r>
        <w:t>d</w:t>
      </w:r>
      <w:r w:rsidRPr="00555C9B">
        <w:t xml:space="preserve">e Aanbestedende Dienst. </w:t>
      </w:r>
    </w:p>
    <w:p w14:paraId="7C2E9512" w14:textId="77777777" w:rsidR="00EF1A55" w:rsidRPr="00555C9B" w:rsidRDefault="00EF1A55" w:rsidP="00D7409E">
      <w:pPr>
        <w:suppressAutoHyphens/>
        <w:jc w:val="both"/>
      </w:pPr>
    </w:p>
    <w:p w14:paraId="2219C715" w14:textId="1C3F8459" w:rsidR="00EF1A55" w:rsidRDefault="00EF1A55" w:rsidP="00D7409E">
      <w:pPr>
        <w:suppressAutoHyphens/>
        <w:jc w:val="both"/>
      </w:pPr>
      <w:r w:rsidRPr="00555C9B">
        <w:t>Het is niet toegestaan wijzigingen en/of verwijderingen en/of toevoegingen in vaste teksten van de bijlagen aan te brengen. Het wijzigen en/of verwijderen van vaste teksten en/of toevoegen van tekst leidt tot uitsluiting van de aanbesteding, tenzij uitsluiting disproportioneel zou zijn.</w:t>
      </w:r>
      <w:r w:rsidRPr="00086159">
        <w:t xml:space="preserve"> </w:t>
      </w:r>
      <w:r w:rsidRPr="00555C9B">
        <w:t xml:space="preserve">Deze beoordeling betreft een eigen en exclusieve afweging van </w:t>
      </w:r>
      <w:r>
        <w:t>d</w:t>
      </w:r>
      <w:r w:rsidRPr="00555C9B">
        <w:t>e Aanbestedende Dienst.</w:t>
      </w:r>
    </w:p>
    <w:p w14:paraId="779AB194" w14:textId="1E56974E" w:rsidR="003C2F53" w:rsidRPr="00555C9B" w:rsidRDefault="00000151" w:rsidP="000A28FC">
      <w:pPr>
        <w:pStyle w:val="Kop2"/>
        <w:tabs>
          <w:tab w:val="left" w:pos="993"/>
        </w:tabs>
      </w:pPr>
      <w:bookmarkStart w:id="90" w:name="_Toc157593949"/>
      <w:r>
        <w:lastRenderedPageBreak/>
        <w:t>4.</w:t>
      </w:r>
      <w:r w:rsidR="001E06BF">
        <w:t>7</w:t>
      </w:r>
      <w:r>
        <w:t xml:space="preserve"> </w:t>
      </w:r>
      <w:r w:rsidR="003C2F53" w:rsidRPr="00555C9B">
        <w:t>Proces beoordeling Inschrijvingen</w:t>
      </w:r>
      <w:bookmarkEnd w:id="90"/>
    </w:p>
    <w:p w14:paraId="049B84DD" w14:textId="77777777" w:rsidR="003C2F53" w:rsidRPr="00555C9B" w:rsidRDefault="003C2F53" w:rsidP="00D7409E">
      <w:pPr>
        <w:jc w:val="both"/>
        <w:rPr>
          <w:rFonts w:eastAsiaTheme="minorHAnsi"/>
        </w:rPr>
      </w:pPr>
      <w:r w:rsidRPr="00555C9B">
        <w:t>De Inschrijvingen worden beoordeeld conform onderstaande stappen:</w:t>
      </w:r>
    </w:p>
    <w:p w14:paraId="5D44BCC5" w14:textId="77777777" w:rsidR="003C2F53" w:rsidRPr="00555C9B" w:rsidRDefault="003C2F53" w:rsidP="00D7409E">
      <w:pPr>
        <w:jc w:val="both"/>
      </w:pPr>
      <w:r w:rsidRPr="00555C9B">
        <w:t> </w:t>
      </w:r>
    </w:p>
    <w:p w14:paraId="310AAB08" w14:textId="77777777" w:rsidR="003C2F53" w:rsidRPr="00555C9B" w:rsidRDefault="003C2F53" w:rsidP="00D7409E">
      <w:pPr>
        <w:jc w:val="both"/>
      </w:pPr>
      <w:r w:rsidRPr="00555C9B">
        <w:t xml:space="preserve">Stap 1: beoordeling formele voorschriften </w:t>
      </w:r>
    </w:p>
    <w:p w14:paraId="0150271B" w14:textId="77777777" w:rsidR="003C2F53" w:rsidRPr="00555C9B" w:rsidRDefault="003C2F53" w:rsidP="00D7409E">
      <w:pPr>
        <w:jc w:val="both"/>
      </w:pPr>
      <w:r w:rsidRPr="00555C9B">
        <w:t>Stap 2: beoordeling volledigheid en compleetheid</w:t>
      </w:r>
    </w:p>
    <w:p w14:paraId="7AF8D813" w14:textId="77777777" w:rsidR="003C2F53" w:rsidRPr="00555C9B" w:rsidRDefault="003C2F53" w:rsidP="00D7409E">
      <w:pPr>
        <w:jc w:val="both"/>
      </w:pPr>
      <w:r w:rsidRPr="00555C9B">
        <w:t>Stap 3: beoordeling uitsluitingsgronden</w:t>
      </w:r>
    </w:p>
    <w:p w14:paraId="3786439F" w14:textId="77777777" w:rsidR="003C2F53" w:rsidRPr="00555C9B" w:rsidRDefault="003C2F53" w:rsidP="00D7409E">
      <w:pPr>
        <w:jc w:val="both"/>
      </w:pPr>
      <w:r w:rsidRPr="00555C9B">
        <w:t>Stap 4: beoordeling geschiktheidseisen</w:t>
      </w:r>
    </w:p>
    <w:p w14:paraId="34DCED60" w14:textId="77777777" w:rsidR="003C2F53" w:rsidRPr="00555C9B" w:rsidRDefault="003C2F53" w:rsidP="00D7409E">
      <w:pPr>
        <w:jc w:val="both"/>
      </w:pPr>
      <w:r w:rsidRPr="00555C9B">
        <w:t>Stap 5: beoordeling minimum gunningseisen/</w:t>
      </w:r>
      <w:r>
        <w:t>P</w:t>
      </w:r>
      <w:r w:rsidRPr="00555C9B">
        <w:t xml:space="preserve">rogramma van </w:t>
      </w:r>
      <w:r>
        <w:t>E</w:t>
      </w:r>
      <w:r w:rsidRPr="00555C9B">
        <w:t>isen</w:t>
      </w:r>
    </w:p>
    <w:p w14:paraId="1A8B41B6" w14:textId="77777777" w:rsidR="003C2F53" w:rsidRPr="00555C9B" w:rsidRDefault="003C2F53" w:rsidP="00D7409E">
      <w:pPr>
        <w:jc w:val="both"/>
      </w:pPr>
      <w:r w:rsidRPr="00555C9B">
        <w:t xml:space="preserve">Stap 6: beoordeling gunningscriteria </w:t>
      </w:r>
    </w:p>
    <w:p w14:paraId="0E9B83C1" w14:textId="2CDB7354" w:rsidR="003C2F53" w:rsidRDefault="003C2F53" w:rsidP="00D7409E">
      <w:pPr>
        <w:jc w:val="both"/>
      </w:pPr>
      <w:r w:rsidRPr="00555C9B">
        <w:t>Stap 7: verificatiefase</w:t>
      </w:r>
    </w:p>
    <w:p w14:paraId="7F1A3A2F" w14:textId="77777777" w:rsidR="003C2F53" w:rsidRPr="00555C9B" w:rsidRDefault="003C2F53" w:rsidP="00D7409E">
      <w:pPr>
        <w:jc w:val="both"/>
      </w:pPr>
      <w:r>
        <w:t>Stap 8: definitieve gunning</w:t>
      </w:r>
    </w:p>
    <w:p w14:paraId="2C370A52" w14:textId="34E97F43" w:rsidR="003C2F53" w:rsidRDefault="003C2F53" w:rsidP="00D7409E">
      <w:pPr>
        <w:jc w:val="both"/>
      </w:pPr>
      <w:r w:rsidRPr="00555C9B">
        <w:t> </w:t>
      </w:r>
    </w:p>
    <w:p w14:paraId="5693BF55" w14:textId="77777777" w:rsidR="003C2F53" w:rsidRPr="00555C9B" w:rsidRDefault="003C2F53" w:rsidP="00D7409E">
      <w:pPr>
        <w:jc w:val="both"/>
      </w:pPr>
      <w:r w:rsidRPr="00555C9B">
        <w:rPr>
          <w:b/>
          <w:bCs/>
          <w:i/>
          <w:iCs/>
        </w:rPr>
        <w:t>Toelichting stappen:</w:t>
      </w:r>
    </w:p>
    <w:p w14:paraId="7D200E05" w14:textId="77777777" w:rsidR="003C2F53" w:rsidRPr="00555C9B" w:rsidRDefault="003C2F53" w:rsidP="00D7409E">
      <w:pPr>
        <w:jc w:val="both"/>
      </w:pPr>
      <w:r w:rsidRPr="00555C9B">
        <w:rPr>
          <w:b/>
          <w:bCs/>
        </w:rPr>
        <w:t xml:space="preserve">Stap 1: beoordeling formele voorschriften </w:t>
      </w:r>
    </w:p>
    <w:p w14:paraId="51C6D678" w14:textId="04756F48" w:rsidR="003C2F53" w:rsidRPr="00555C9B" w:rsidRDefault="003C2F53" w:rsidP="00D7409E">
      <w:pPr>
        <w:jc w:val="both"/>
      </w:pPr>
      <w:r w:rsidRPr="00555C9B">
        <w:t>Allereerst stelt de Aanbestedende Dienst vast of een Inschrijving voldoet aan de formele voorschriften (zoals vermeld in paragraaf 4.</w:t>
      </w:r>
      <w:r w:rsidR="007A1F46">
        <w:t>6</w:t>
      </w:r>
      <w:r w:rsidRPr="00555C9B">
        <w:t xml:space="preserve"> Beschrijvend Document). Het gaat er hier </w:t>
      </w:r>
      <w:r>
        <w:t xml:space="preserve">bijvoorbeeld </w:t>
      </w:r>
      <w:r w:rsidRPr="00555C9B">
        <w:t>om dat de Inschrijving om de juiste manier is ingediend en bijvoorbeeld ook om de ondertekening van de stukken. Inschrijvingen die niet aan deze voorschriften voldoen worden terzijde gelegd en verder niet in behandeling genomen, tenzij sprake is van een herstelbaar gebrek of terzijdelegging in een individueel geval disproportioneel zou zijn. Uitsluitend de Inschrijvingen die voldoen</w:t>
      </w:r>
      <w:r w:rsidR="00BC77E7">
        <w:t>,</w:t>
      </w:r>
      <w:r w:rsidRPr="00555C9B">
        <w:t xml:space="preserve"> gaan voor verdere beoordeling door naar stap 2.</w:t>
      </w:r>
    </w:p>
    <w:p w14:paraId="541E8EC9" w14:textId="77777777" w:rsidR="003C2F53" w:rsidRPr="00555C9B" w:rsidRDefault="003C2F53" w:rsidP="00D7409E">
      <w:pPr>
        <w:jc w:val="both"/>
      </w:pPr>
      <w:r w:rsidRPr="00555C9B">
        <w:t> </w:t>
      </w:r>
    </w:p>
    <w:p w14:paraId="49F66832" w14:textId="77777777" w:rsidR="003C2F53" w:rsidRPr="00555C9B" w:rsidRDefault="003C2F53" w:rsidP="00D7409E">
      <w:pPr>
        <w:jc w:val="both"/>
      </w:pPr>
      <w:r w:rsidRPr="00555C9B">
        <w:rPr>
          <w:b/>
          <w:bCs/>
        </w:rPr>
        <w:t>Stap 2: beoordeling volledigheid en compleetheid</w:t>
      </w:r>
    </w:p>
    <w:p w14:paraId="0D082C72" w14:textId="36F58829" w:rsidR="003C2F53" w:rsidRPr="00555C9B" w:rsidRDefault="003C2F53" w:rsidP="00D7409E">
      <w:pPr>
        <w:jc w:val="both"/>
      </w:pPr>
      <w:r w:rsidRPr="00555C9B">
        <w:t>Vervolgens controleert de Aanbestedende Dienst of een Inschrijving volledig en compleet (zoals onder meer aangegeven in paragraaf 4.</w:t>
      </w:r>
      <w:r w:rsidR="00BC77E7">
        <w:t>7</w:t>
      </w:r>
      <w:r w:rsidRPr="00555C9B">
        <w:t xml:space="preserve"> van het Beschrijvend Document) is opgesteld en ingevuld. Inschrijvingen die hier niet aan voldoen worden terzijde gelegd en verder niet in behandeling genomen. Uitsluitend de Inschrijvingen die voldoen</w:t>
      </w:r>
      <w:r w:rsidR="00BC77E7">
        <w:t>,</w:t>
      </w:r>
      <w:r w:rsidRPr="00555C9B">
        <w:t xml:space="preserve"> gaan voor verdere beoordeling door naar stap 3.</w:t>
      </w:r>
    </w:p>
    <w:p w14:paraId="0D9DC292" w14:textId="77777777" w:rsidR="003C2F53" w:rsidRPr="00555C9B" w:rsidRDefault="003C2F53" w:rsidP="00D7409E">
      <w:pPr>
        <w:jc w:val="both"/>
      </w:pPr>
      <w:r w:rsidRPr="00555C9B">
        <w:t> </w:t>
      </w:r>
    </w:p>
    <w:p w14:paraId="783E1482" w14:textId="77777777" w:rsidR="003C2F53" w:rsidRPr="00555C9B" w:rsidRDefault="003C2F53" w:rsidP="00D7409E">
      <w:pPr>
        <w:jc w:val="both"/>
      </w:pPr>
      <w:r w:rsidRPr="00555C9B">
        <w:rPr>
          <w:b/>
          <w:bCs/>
        </w:rPr>
        <w:t>Stap 3: beoordeling uitsluitingsgronden</w:t>
      </w:r>
    </w:p>
    <w:p w14:paraId="00A5A548" w14:textId="0CA6A595" w:rsidR="003C2F53" w:rsidRPr="00555C9B" w:rsidRDefault="003C2F53" w:rsidP="00D7409E">
      <w:pPr>
        <w:jc w:val="both"/>
      </w:pPr>
      <w:r w:rsidRPr="00555C9B">
        <w:t>De Aanbestedende Dienst beoordeelt op grond van het/de door Inschrijver ingediende UEA(‘s) of de Inschrijver (waaronder de leden van het Samenwerkingsverband, onderaannemer, derde) niet onder een of meer van de toepasselijke uitsluitingsgronden valt. Indien een Inschrijver wordt uitgesloten van deelname aan het verdere aanbestedingstraject, wordt de Inschrijving van de betreffende Inschrijver terzijde gelegd en niet verder in behandeling genomen. Uitsluitend de Inschrijvingen die (voorlopig) niet worden uitgesloten</w:t>
      </w:r>
      <w:r w:rsidR="000519E1">
        <w:t>,</w:t>
      </w:r>
      <w:r w:rsidRPr="00555C9B">
        <w:t xml:space="preserve"> gaan voor verdere beoordeling door naar stap 4. </w:t>
      </w:r>
    </w:p>
    <w:p w14:paraId="6DC27DEA" w14:textId="77777777" w:rsidR="003C2F53" w:rsidRPr="00555C9B" w:rsidRDefault="003C2F53" w:rsidP="00D7409E">
      <w:pPr>
        <w:jc w:val="both"/>
      </w:pPr>
    </w:p>
    <w:p w14:paraId="59657424" w14:textId="77777777" w:rsidR="003C2F53" w:rsidRPr="00555C9B" w:rsidRDefault="003C2F53" w:rsidP="00D7409E">
      <w:pPr>
        <w:jc w:val="both"/>
      </w:pPr>
      <w:r w:rsidRPr="00555C9B">
        <w:t xml:space="preserve">Na ontvangst van de bewijsmiddelen of anderszins kan in het verloop van de aanbestedingsprocedure (of nadien) blijken dat wel degelijk een uitsluitingsgrond van toepassing is op de </w:t>
      </w:r>
      <w:r>
        <w:t>I</w:t>
      </w:r>
      <w:r w:rsidRPr="00555C9B">
        <w:t xml:space="preserve">nschrijver en het UEA dus onjuist is ingevuld. Voor die gevallen behoudt de Aanbestedende Dienst zich het recht voor om alsnog over te gaan tot uitsluiting van de desbetreffende </w:t>
      </w:r>
      <w:r>
        <w:t>I</w:t>
      </w:r>
      <w:r w:rsidRPr="00555C9B">
        <w:t xml:space="preserve">nschrijver en/of de aangegane </w:t>
      </w:r>
      <w:r>
        <w:t>O</w:t>
      </w:r>
      <w:r w:rsidRPr="00555C9B">
        <w:t>vereenkomst te ontbinden c.q. op te zeggen.</w:t>
      </w:r>
    </w:p>
    <w:p w14:paraId="06EDCCCD" w14:textId="77777777" w:rsidR="001E06BF" w:rsidRDefault="001E06BF" w:rsidP="00D7409E">
      <w:pPr>
        <w:jc w:val="both"/>
        <w:rPr>
          <w:b/>
          <w:bCs/>
        </w:rPr>
      </w:pPr>
    </w:p>
    <w:p w14:paraId="4B788A36" w14:textId="31939CA9" w:rsidR="003C2F53" w:rsidRPr="00555C9B" w:rsidRDefault="003C2F53" w:rsidP="00D7409E">
      <w:pPr>
        <w:jc w:val="both"/>
      </w:pPr>
      <w:r w:rsidRPr="00555C9B">
        <w:rPr>
          <w:b/>
          <w:bCs/>
        </w:rPr>
        <w:t>Stap 4: beoordeling geschiktheidseisen</w:t>
      </w:r>
    </w:p>
    <w:p w14:paraId="6A5B2164" w14:textId="77777777" w:rsidR="003C2F53" w:rsidRPr="00555C9B" w:rsidRDefault="003C2F53" w:rsidP="00D7409E">
      <w:pPr>
        <w:jc w:val="both"/>
      </w:pPr>
      <w:r w:rsidRPr="00555C9B">
        <w:t>Vervolgens beoordeelt de Aanbestedende Dienst of de Inschrijver voldoet aan de gestelde geschiktheidseisen. Inschrijvingen waaruit blijkt dat Inschrijver niet aan de geschiktheidseisen voldoet, worden terzijde gelegd en niet verder in behandeling genomen. Uitsluitend de Inschrijvingen waaruit blijkt dat Inschrijver aan de geschiktheidseisen voldoet, gaan voor verdere beoordeling door naar stap 5.</w:t>
      </w:r>
    </w:p>
    <w:p w14:paraId="01282468" w14:textId="77777777" w:rsidR="003C2F53" w:rsidRPr="00555C9B" w:rsidRDefault="003C2F53" w:rsidP="00D7409E">
      <w:pPr>
        <w:jc w:val="both"/>
      </w:pPr>
      <w:r w:rsidRPr="00555C9B">
        <w:rPr>
          <w:b/>
          <w:bCs/>
        </w:rPr>
        <w:lastRenderedPageBreak/>
        <w:t>Stap 5: beoordeling minimumeisen</w:t>
      </w:r>
    </w:p>
    <w:p w14:paraId="7C094A99" w14:textId="77777777" w:rsidR="003C2F53" w:rsidRPr="00555C9B" w:rsidRDefault="003C2F53" w:rsidP="00D7409E">
      <w:pPr>
        <w:jc w:val="both"/>
      </w:pPr>
      <w:r w:rsidRPr="00555C9B">
        <w:t>Vervolgens beoordeelt de Aanbestedende Dienst of de Inschrijving voldoet aan de minimumeisen</w:t>
      </w:r>
      <w:r>
        <w:t xml:space="preserve"> (Hoofdstuk 8)</w:t>
      </w:r>
      <w:r w:rsidRPr="00555C9B">
        <w:t>. Aan de eisen moet door de Inschrijver zonder voorbehoud worden voldaan. De eisen gelden als knock-out criteria. Een Inschrijving die niet – of slechts voorwaardelijk voldoet aan de eisen wordt terzijde gelegd en komt niet voor verdere beoordeling in aanmerking. Uitsluitend Inschrijvingen die voldoen aan de eisen, gaan voor verdere beoordeling door naar stap 6.</w:t>
      </w:r>
    </w:p>
    <w:p w14:paraId="0B7FBEDB" w14:textId="77777777" w:rsidR="003C2F53" w:rsidRPr="00555C9B" w:rsidRDefault="003C2F53" w:rsidP="00D7409E">
      <w:pPr>
        <w:jc w:val="both"/>
      </w:pPr>
      <w:r w:rsidRPr="00555C9B">
        <w:rPr>
          <w:b/>
          <w:bCs/>
        </w:rPr>
        <w:t> </w:t>
      </w:r>
    </w:p>
    <w:p w14:paraId="3EC98C89" w14:textId="77777777" w:rsidR="003C2F53" w:rsidRPr="00555C9B" w:rsidRDefault="003C2F53" w:rsidP="00D7409E">
      <w:pPr>
        <w:jc w:val="both"/>
      </w:pPr>
      <w:r w:rsidRPr="00555C9B">
        <w:rPr>
          <w:b/>
          <w:bCs/>
        </w:rPr>
        <w:t>Stap 6: beoordeling gunningscriteria</w:t>
      </w:r>
    </w:p>
    <w:p w14:paraId="5521275B" w14:textId="77777777" w:rsidR="003C2F53" w:rsidRDefault="003C2F53" w:rsidP="00D7409E">
      <w:pPr>
        <w:jc w:val="both"/>
      </w:pPr>
      <w:r w:rsidRPr="00555C9B">
        <w:t xml:space="preserve">Tot slot beoordeelt de Aanbestedende Dienst de overgebleven Inschrijvingen op grond van de gunningscriteria. De Inschrijver met de hoogste totaalscore komt voor gunning van de Opdracht in aanmerking en louter de </w:t>
      </w:r>
      <w:r>
        <w:t>I</w:t>
      </w:r>
      <w:r w:rsidRPr="00555C9B">
        <w:t xml:space="preserve">nschrijving van deze </w:t>
      </w:r>
      <w:r>
        <w:t>I</w:t>
      </w:r>
      <w:r w:rsidRPr="00555C9B">
        <w:t>nschrijver gaat voor verdere beoordeling naar stap 7</w:t>
      </w:r>
      <w:r>
        <w:t>, tenzij deze Inschrijving de eventueel voorgeschreven minimumscore(s) op één van de gehanteerde gunningscriteria niet behaalt</w:t>
      </w:r>
      <w:r w:rsidRPr="00555C9B">
        <w:t>.</w:t>
      </w:r>
      <w:r>
        <w:t xml:space="preserve"> In het geval geen van de Inschrijvingen de gehanteerde minimale scores behalen is de aanbesteding mislukt en zal de Aanbestedende Dienst de aanbestedingsprocedure moeten intrekken.</w:t>
      </w:r>
      <w:r w:rsidRPr="00555C9B">
        <w:t xml:space="preserve"> </w:t>
      </w:r>
    </w:p>
    <w:p w14:paraId="73EFA1C0" w14:textId="77777777" w:rsidR="003C2F53" w:rsidRDefault="003C2F53" w:rsidP="00D7409E">
      <w:pPr>
        <w:suppressAutoHyphens/>
        <w:jc w:val="both"/>
      </w:pPr>
    </w:p>
    <w:p w14:paraId="4B1D3ED5" w14:textId="77777777" w:rsidR="003C2F53" w:rsidRPr="00555C9B" w:rsidRDefault="003C2F53" w:rsidP="00D7409E">
      <w:pPr>
        <w:suppressAutoHyphens/>
        <w:jc w:val="both"/>
      </w:pPr>
      <w:r>
        <w:t xml:space="preserve">Indien en voor zover op enig moment, maar tot definitieve gunning, blijkt dat een Inschrijving alsnog terzijde gelegd moet worden, zal de Aanbestedende Dienst de beoordeling op de gunningscriteria met een relatieve beoordelingsmethodiek opnieuw uitvoeren en (indien noodzakelijk) de rangschikking aanpassen op het resultaat van die herbeoordeling. </w:t>
      </w:r>
    </w:p>
    <w:p w14:paraId="3C00436D" w14:textId="77777777" w:rsidR="003C2F53" w:rsidRPr="00555C9B" w:rsidRDefault="003C2F53" w:rsidP="00D7409E">
      <w:pPr>
        <w:jc w:val="both"/>
      </w:pPr>
    </w:p>
    <w:p w14:paraId="13C4EF37" w14:textId="77777777" w:rsidR="003C2F53" w:rsidRPr="00555C9B" w:rsidRDefault="003C2F53" w:rsidP="00D7409E">
      <w:pPr>
        <w:jc w:val="both"/>
        <w:rPr>
          <w:rFonts w:cs="Arial"/>
          <w:b/>
        </w:rPr>
      </w:pPr>
      <w:r w:rsidRPr="00555C9B">
        <w:rPr>
          <w:rFonts w:cs="Arial"/>
          <w:b/>
        </w:rPr>
        <w:t>Stap 7: verificatiefase</w:t>
      </w:r>
    </w:p>
    <w:p w14:paraId="0519DEAF" w14:textId="77777777" w:rsidR="003C2F53" w:rsidRPr="00555C9B" w:rsidRDefault="003C2F53" w:rsidP="00D7409E">
      <w:pPr>
        <w:jc w:val="both"/>
        <w:rPr>
          <w:rFonts w:cs="Arial"/>
        </w:rPr>
      </w:pPr>
      <w:r w:rsidRPr="00555C9B">
        <w:rPr>
          <w:rFonts w:cs="Arial"/>
        </w:rPr>
        <w:t xml:space="preserve">Bij het verificatiegesprek dient de Inschrijver voor de Aanbestedende Dienst genoegzaam aannemelijk te maken dat hij aan de gestelde eisen, zoals opgenomen in het </w:t>
      </w:r>
      <w:r>
        <w:rPr>
          <w:rFonts w:cs="Arial"/>
        </w:rPr>
        <w:t>P</w:t>
      </w:r>
      <w:r w:rsidRPr="00555C9B">
        <w:rPr>
          <w:rFonts w:cs="Arial"/>
        </w:rPr>
        <w:t xml:space="preserve">rogramma van </w:t>
      </w:r>
      <w:r>
        <w:rPr>
          <w:rFonts w:cs="Arial"/>
        </w:rPr>
        <w:t>E</w:t>
      </w:r>
      <w:r w:rsidRPr="00555C9B">
        <w:rPr>
          <w:rFonts w:cs="Arial"/>
        </w:rPr>
        <w:t xml:space="preserve">isen en wensen, en de overige uitvoeringseisen kan voldoen bij de uitvoering van de </w:t>
      </w:r>
      <w:r>
        <w:rPr>
          <w:rFonts w:cs="Arial"/>
        </w:rPr>
        <w:t>O</w:t>
      </w:r>
      <w:r w:rsidRPr="00555C9B">
        <w:rPr>
          <w:rFonts w:cs="Arial"/>
        </w:rPr>
        <w:t>pdracht.</w:t>
      </w:r>
    </w:p>
    <w:p w14:paraId="4C80A0E9" w14:textId="77777777" w:rsidR="003C2F53" w:rsidRDefault="003C2F53" w:rsidP="00D7409E">
      <w:pPr>
        <w:jc w:val="both"/>
      </w:pPr>
    </w:p>
    <w:p w14:paraId="7DA9F377" w14:textId="77777777" w:rsidR="003C2F53" w:rsidRPr="00555C9B" w:rsidRDefault="003C2F53" w:rsidP="00D7409E">
      <w:pPr>
        <w:jc w:val="both"/>
      </w:pPr>
      <w:r w:rsidRPr="00555C9B">
        <w:t xml:space="preserve">Indien en voor zover de voorlopige winnaar niet voldoet aan de eisen zoals de Aanbestedende Dienst die beoordeelt bij stap 7, zal de Aanbestedende Dienst de </w:t>
      </w:r>
      <w:r>
        <w:t>I</w:t>
      </w:r>
      <w:r w:rsidRPr="00555C9B">
        <w:t xml:space="preserve">nschrijving van de oorspronkelijk opvolgende </w:t>
      </w:r>
      <w:r>
        <w:t>I</w:t>
      </w:r>
      <w:r w:rsidRPr="00555C9B">
        <w:t xml:space="preserve">nschrijver beoordelen bij stap 7 en zo verder – als deze </w:t>
      </w:r>
      <w:r>
        <w:t>I</w:t>
      </w:r>
      <w:r w:rsidRPr="00555C9B">
        <w:t xml:space="preserve">nschrijving ook niet voldoet - totdat een </w:t>
      </w:r>
      <w:r>
        <w:t>I</w:t>
      </w:r>
      <w:r w:rsidRPr="00555C9B">
        <w:t xml:space="preserve">nschrijving voldoet aan de eisen van stap 7, dan wel er geen </w:t>
      </w:r>
      <w:r>
        <w:t>I</w:t>
      </w:r>
      <w:r w:rsidRPr="00555C9B">
        <w:t xml:space="preserve">nschrijvers meer over zijn. </w:t>
      </w:r>
    </w:p>
    <w:p w14:paraId="7BEE20DA" w14:textId="77777777" w:rsidR="003C2F53" w:rsidRPr="00555C9B" w:rsidRDefault="003C2F53" w:rsidP="00D7409E">
      <w:pPr>
        <w:jc w:val="both"/>
      </w:pPr>
    </w:p>
    <w:p w14:paraId="796F3883" w14:textId="77777777" w:rsidR="003C2F53" w:rsidRPr="00555C9B" w:rsidRDefault="003C2F53" w:rsidP="00D7409E">
      <w:pPr>
        <w:jc w:val="both"/>
        <w:rPr>
          <w:b/>
          <w:bCs/>
        </w:rPr>
      </w:pPr>
      <w:r w:rsidRPr="00555C9B">
        <w:rPr>
          <w:b/>
          <w:bCs/>
        </w:rPr>
        <w:t>Stap 8: definitieve gunning</w:t>
      </w:r>
    </w:p>
    <w:p w14:paraId="3AD7FA64" w14:textId="77777777" w:rsidR="003C2F53" w:rsidRPr="00555C9B" w:rsidRDefault="003C2F53" w:rsidP="00D7409E">
      <w:pPr>
        <w:jc w:val="both"/>
      </w:pPr>
      <w:r w:rsidRPr="00555C9B">
        <w:t xml:space="preserve">Als voldaan is aan de eisen van stap 7 is de </w:t>
      </w:r>
      <w:r>
        <w:t>O</w:t>
      </w:r>
      <w:r w:rsidRPr="00555C9B">
        <w:t xml:space="preserve">pdracht gereed voor definitieve gunning. Definitieve gunning betreft evenwel een afzonderlijke stap en kan om allerhande redenen achterwege blijven. De Aanbestedende Dienst behoudt zich in dit kader een volledige contractsvrijheid voor. De Overeenkomst is pas gesloten indien en voor zover beide contractspartijen de Overeenkomst hebben ondertekend. </w:t>
      </w:r>
    </w:p>
    <w:p w14:paraId="0AADB176" w14:textId="77777777" w:rsidR="003C2F53" w:rsidRPr="00555C9B" w:rsidRDefault="003C2F53" w:rsidP="00D7409E">
      <w:pPr>
        <w:jc w:val="both"/>
      </w:pPr>
    </w:p>
    <w:p w14:paraId="447DBB42" w14:textId="77777777" w:rsidR="003C2F53" w:rsidRDefault="003C2F53" w:rsidP="00D7409E">
      <w:pPr>
        <w:suppressAutoHyphens/>
        <w:jc w:val="both"/>
      </w:pPr>
      <w:r w:rsidRPr="00555C9B">
        <w:t xml:space="preserve">NB De Aanbestedende Dienst behoudt zich in iedere fase van de aanbestedingsprocedure het recht voor aan een Inschrijver een toelichting op de Inschrijving te vragen. Dit is een recht van </w:t>
      </w:r>
      <w:r>
        <w:t>d</w:t>
      </w:r>
      <w:r w:rsidRPr="00555C9B">
        <w:t xml:space="preserve">e Aanbestedende Dienst en niet rechtens afdwingbaar voor Inschrijvers. De Aanbestedende Dienst wijst erop dat ingeval een Inschrijver wordt gevraagd om zijn Inschrijving toe te lichten, de toelichting binnen twee (2) werkdagen na verzending van het verzoek van </w:t>
      </w:r>
      <w:r>
        <w:t>d</w:t>
      </w:r>
      <w:r w:rsidRPr="00555C9B">
        <w:t xml:space="preserve">e Aanbestedende Dienst door </w:t>
      </w:r>
      <w:r>
        <w:t>d</w:t>
      </w:r>
      <w:r w:rsidRPr="00555C9B">
        <w:t xml:space="preserve">e Aanbestedende Dienst moet zijn ontvangen, tenzij </w:t>
      </w:r>
      <w:r>
        <w:t>de</w:t>
      </w:r>
      <w:r w:rsidRPr="00555C9B">
        <w:t xml:space="preserve"> Aanbestedende Dienst anderszins communiceert. Door de toelichting mag de Inschrijving niet (inhoudelijk) wijzigen. Ingeval niet aan deze voorwaarden wordt voldaan, laat </w:t>
      </w:r>
      <w:r>
        <w:t>d</w:t>
      </w:r>
      <w:r w:rsidRPr="00555C9B">
        <w:t xml:space="preserve">e Aanbestedende Dienst de toelichting buiten beschouwing bij de verdere beoordeling van de Inschrijving. </w:t>
      </w:r>
    </w:p>
    <w:p w14:paraId="73AB1CAE" w14:textId="7A2BC37D" w:rsidR="00000151" w:rsidRPr="00555C9B" w:rsidRDefault="006B55FC" w:rsidP="006716D1">
      <w:pPr>
        <w:pStyle w:val="Kop2"/>
      </w:pPr>
      <w:bookmarkStart w:id="91" w:name="_Toc419285375"/>
      <w:bookmarkStart w:id="92" w:name="_Toc421086871"/>
      <w:bookmarkStart w:id="93" w:name="_Toc421100602"/>
      <w:bookmarkStart w:id="94" w:name="_Toc71037003"/>
      <w:bookmarkStart w:id="95" w:name="_Toc76547809"/>
      <w:bookmarkStart w:id="96" w:name="_Toc157593950"/>
      <w:r>
        <w:lastRenderedPageBreak/>
        <w:t>4.</w:t>
      </w:r>
      <w:r w:rsidR="001E06BF">
        <w:t>8</w:t>
      </w:r>
      <w:r>
        <w:t xml:space="preserve"> </w:t>
      </w:r>
      <w:r w:rsidR="00000151" w:rsidRPr="00555C9B">
        <w:t xml:space="preserve">Vergoeding kosten </w:t>
      </w:r>
      <w:bookmarkEnd w:id="91"/>
      <w:bookmarkEnd w:id="92"/>
      <w:bookmarkEnd w:id="93"/>
      <w:r w:rsidR="00000151" w:rsidRPr="00555C9B">
        <w:t>Inschrijving</w:t>
      </w:r>
      <w:bookmarkEnd w:id="94"/>
      <w:bookmarkEnd w:id="95"/>
      <w:bookmarkEnd w:id="96"/>
    </w:p>
    <w:p w14:paraId="0678366D" w14:textId="77777777" w:rsidR="00000151" w:rsidRPr="00555C9B" w:rsidRDefault="00000151" w:rsidP="00D7409E">
      <w:pPr>
        <w:suppressAutoHyphens/>
        <w:jc w:val="both"/>
      </w:pPr>
      <w:r w:rsidRPr="00555C9B">
        <w:t xml:space="preserve">Kosten die door de Inschrijver gemaakt (moeten) worden voor het opstellen van de Inschrijving worden door de Aanbestedende Dienst niet vergoed. Ingeval van een voortijdige beëindiging van de Aanbestedingsprocedure, beslist de Aanbestedende Dienst in een concreet geval of en zo ja welk inschrijfbedrag aan de betrokken Inschrijvers wordt vergoed. </w:t>
      </w:r>
    </w:p>
    <w:p w14:paraId="17FA31F4" w14:textId="3753DC96" w:rsidR="00786F70" w:rsidRPr="00F24D40" w:rsidRDefault="00786F70" w:rsidP="006716D1">
      <w:pPr>
        <w:pStyle w:val="Kop2"/>
      </w:pPr>
      <w:bookmarkStart w:id="97" w:name="_Toc63869425"/>
      <w:bookmarkStart w:id="98" w:name="_Toc76547811"/>
      <w:bookmarkStart w:id="99" w:name="_Toc157593951"/>
      <w:bookmarkStart w:id="100" w:name="_Toc419285377"/>
      <w:bookmarkStart w:id="101" w:name="_Toc421086873"/>
      <w:bookmarkStart w:id="102" w:name="_Toc421100604"/>
      <w:r>
        <w:t>4.</w:t>
      </w:r>
      <w:r w:rsidR="001E06BF">
        <w:t>9</w:t>
      </w:r>
      <w:r>
        <w:t xml:space="preserve"> </w:t>
      </w:r>
      <w:r w:rsidRPr="00F24D40">
        <w:t>Varianten</w:t>
      </w:r>
      <w:bookmarkEnd w:id="97"/>
      <w:bookmarkEnd w:id="98"/>
      <w:bookmarkEnd w:id="99"/>
    </w:p>
    <w:p w14:paraId="745B25F2" w14:textId="0B7C0D61" w:rsidR="00786F70" w:rsidRPr="0023201E" w:rsidRDefault="00786F70" w:rsidP="00D7409E">
      <w:pPr>
        <w:suppressAutoHyphens/>
        <w:jc w:val="both"/>
      </w:pPr>
      <w:r w:rsidRPr="0023201E">
        <w:t>Inschrijven met varianten is niet toegestaan</w:t>
      </w:r>
      <w:r>
        <w:t>. Deze Inschrijvingen</w:t>
      </w:r>
      <w:r w:rsidRPr="0023201E">
        <w:t xml:space="preserve"> worden </w:t>
      </w:r>
      <w:r>
        <w:t xml:space="preserve">als ongeldig </w:t>
      </w:r>
      <w:r w:rsidRPr="0023201E">
        <w:t xml:space="preserve">terzijde gelegd. </w:t>
      </w:r>
    </w:p>
    <w:p w14:paraId="67CB999E" w14:textId="302FB6A5" w:rsidR="00786F70" w:rsidRPr="00555C9B" w:rsidRDefault="00786F70" w:rsidP="006716D1">
      <w:pPr>
        <w:pStyle w:val="Kop2"/>
      </w:pPr>
      <w:bookmarkStart w:id="103" w:name="_Toc419285378"/>
      <w:bookmarkStart w:id="104" w:name="_Toc421086874"/>
      <w:bookmarkStart w:id="105" w:name="_Toc421100605"/>
      <w:bookmarkStart w:id="106" w:name="_Toc71037006"/>
      <w:bookmarkStart w:id="107" w:name="_Toc76547812"/>
      <w:bookmarkStart w:id="108" w:name="_Toc157593952"/>
      <w:bookmarkEnd w:id="100"/>
      <w:bookmarkEnd w:id="101"/>
      <w:bookmarkEnd w:id="102"/>
      <w:r>
        <w:t>4.1</w:t>
      </w:r>
      <w:r w:rsidR="001E06BF">
        <w:t>0</w:t>
      </w:r>
      <w:r>
        <w:t xml:space="preserve"> </w:t>
      </w:r>
      <w:r w:rsidRPr="00555C9B">
        <w:t>Voorwaarden</w:t>
      </w:r>
      <w:bookmarkEnd w:id="103"/>
      <w:bookmarkEnd w:id="104"/>
      <w:bookmarkEnd w:id="105"/>
      <w:bookmarkEnd w:id="106"/>
      <w:bookmarkEnd w:id="107"/>
      <w:bookmarkEnd w:id="108"/>
    </w:p>
    <w:p w14:paraId="08D12109" w14:textId="77777777" w:rsidR="00786F70" w:rsidRPr="00555C9B" w:rsidRDefault="00786F70" w:rsidP="00D7409E">
      <w:pPr>
        <w:suppressAutoHyphens/>
        <w:jc w:val="both"/>
      </w:pPr>
      <w:r w:rsidRPr="00555C9B">
        <w:t xml:space="preserve">Inschrijven onder voorwaarden is niet toegestaan. Inschrijvingen waaraan voorwaarden zijn verbonden of die onder voorbehoud zijn gedaan, worden terzijde gelegd. </w:t>
      </w:r>
    </w:p>
    <w:p w14:paraId="59ED198E" w14:textId="6060C667" w:rsidR="00786F70" w:rsidRPr="00555C9B" w:rsidRDefault="00B30721" w:rsidP="006716D1">
      <w:pPr>
        <w:pStyle w:val="Kop2"/>
      </w:pPr>
      <w:bookmarkStart w:id="109" w:name="_Toc71037007"/>
      <w:bookmarkStart w:id="110" w:name="_Toc76547813"/>
      <w:bookmarkStart w:id="111" w:name="_Toc157593953"/>
      <w:r>
        <w:t>4.1</w:t>
      </w:r>
      <w:r w:rsidR="001E06BF">
        <w:t>1</w:t>
      </w:r>
      <w:r>
        <w:t xml:space="preserve"> </w:t>
      </w:r>
      <w:r w:rsidR="00786F70" w:rsidRPr="00555C9B">
        <w:t>Rechtsgeldige ondertekening</w:t>
      </w:r>
      <w:bookmarkEnd w:id="109"/>
      <w:bookmarkEnd w:id="110"/>
      <w:bookmarkEnd w:id="111"/>
    </w:p>
    <w:p w14:paraId="77FA3AC5" w14:textId="77777777" w:rsidR="00786F70" w:rsidRPr="00555C9B" w:rsidRDefault="00786F70" w:rsidP="00D7409E">
      <w:pPr>
        <w:jc w:val="both"/>
      </w:pPr>
      <w:bookmarkStart w:id="112" w:name="_Hlk522269216"/>
      <w:r w:rsidRPr="00555C9B">
        <w:t xml:space="preserve">Ondertekening van de Inschrijving dient te gebeuren door een functionaris die rechtsgeldig bevoegd is om (zelfstandig) namens de Inschrijver op te treden en in voorkomend geval door de rechtsgeldig vertegenwoordiger van het Samenwerkingsverband. </w:t>
      </w:r>
    </w:p>
    <w:p w14:paraId="55AD7DC5" w14:textId="77777777" w:rsidR="00786F70" w:rsidRPr="00555C9B" w:rsidRDefault="00786F70" w:rsidP="00D7409E">
      <w:pPr>
        <w:jc w:val="both"/>
      </w:pPr>
    </w:p>
    <w:p w14:paraId="7BBEBF1C" w14:textId="77777777" w:rsidR="00786F70" w:rsidRPr="00555C9B" w:rsidRDefault="00786F70" w:rsidP="00D7409E">
      <w:pPr>
        <w:jc w:val="both"/>
        <w:rPr>
          <w:iCs/>
        </w:rPr>
      </w:pPr>
      <w:r w:rsidRPr="00555C9B">
        <w:t xml:space="preserve">De Inschrijver </w:t>
      </w:r>
      <w:r w:rsidRPr="00555C9B">
        <w:rPr>
          <w:iCs/>
        </w:rPr>
        <w:t xml:space="preserve">moet in zijn </w:t>
      </w:r>
      <w:r>
        <w:rPr>
          <w:iCs/>
        </w:rPr>
        <w:t>I</w:t>
      </w:r>
      <w:r w:rsidRPr="00555C9B">
        <w:rPr>
          <w:iCs/>
        </w:rPr>
        <w:t xml:space="preserve">nschrijving aantonen dat de ondertekenaar(s) bevoegd is (zijn) de betreffende rechtspersoon / rechtspersonen te vertegenwoordigen, tenzij die bevoegdheid blijkt uit het register van de Kamer van Koophandel en een uittreksel van dat register bij de Inschrijving is gevoegd. </w:t>
      </w:r>
      <w:r w:rsidRPr="00555C9B">
        <w:t xml:space="preserve">De Aanbestedende Dienst </w:t>
      </w:r>
      <w:r w:rsidRPr="00555C9B">
        <w:rPr>
          <w:iCs/>
        </w:rPr>
        <w:t>kan voor het niet naleven van dit voorschrift een herstelmogelijkheid bieden, maar is daartoe geenszins (binnen de kaders van het proportionaliteitsbeginsel) verplicht.</w:t>
      </w:r>
    </w:p>
    <w:p w14:paraId="5FB69F7D" w14:textId="77777777" w:rsidR="00786F70" w:rsidRPr="00555C9B" w:rsidRDefault="00786F70" w:rsidP="00D7409E">
      <w:pPr>
        <w:suppressAutoHyphens/>
        <w:jc w:val="both"/>
        <w:rPr>
          <w:iCs/>
        </w:rPr>
      </w:pPr>
    </w:p>
    <w:p w14:paraId="7C11643C" w14:textId="77777777" w:rsidR="00786F70" w:rsidRPr="00555C9B" w:rsidRDefault="00786F70" w:rsidP="00D7409E">
      <w:pPr>
        <w:suppressAutoHyphens/>
        <w:jc w:val="both"/>
        <w:rPr>
          <w:iCs/>
        </w:rPr>
      </w:pPr>
      <w:r w:rsidRPr="00555C9B">
        <w:rPr>
          <w:iCs/>
        </w:rPr>
        <w:t xml:space="preserve">Wanneer in het Handelsregister is opgenomen dat twee of meer personen gezamenlijk vertegenwoordigingsbevoegd zijn, moeten de documenten ook door al deze personen worden ondertekend. </w:t>
      </w:r>
    </w:p>
    <w:p w14:paraId="08AFA65C" w14:textId="7FE0EAB2" w:rsidR="001E2273" w:rsidRPr="00555C9B" w:rsidRDefault="00866F7A" w:rsidP="006716D1">
      <w:pPr>
        <w:pStyle w:val="Kop2"/>
      </w:pPr>
      <w:bookmarkStart w:id="113" w:name="_Toc316462453"/>
      <w:bookmarkStart w:id="114" w:name="_Toc340494867"/>
      <w:bookmarkStart w:id="115" w:name="_Toc340506478"/>
      <w:bookmarkStart w:id="116" w:name="_Toc419285380"/>
      <w:bookmarkStart w:id="117" w:name="_Toc421086876"/>
      <w:bookmarkStart w:id="118" w:name="_Toc421100607"/>
      <w:bookmarkStart w:id="119" w:name="_Toc71037009"/>
      <w:bookmarkStart w:id="120" w:name="_Toc76547814"/>
      <w:bookmarkStart w:id="121" w:name="_Toc157593954"/>
      <w:bookmarkEnd w:id="112"/>
      <w:r>
        <w:t>4.1</w:t>
      </w:r>
      <w:r w:rsidR="001E06BF">
        <w:t>2</w:t>
      </w:r>
      <w:r>
        <w:t xml:space="preserve"> </w:t>
      </w:r>
      <w:r w:rsidR="001E2273" w:rsidRPr="00555C9B">
        <w:t>Toepasselijk recht en geschillenbeslechting</w:t>
      </w:r>
      <w:bookmarkEnd w:id="113"/>
      <w:bookmarkEnd w:id="114"/>
      <w:bookmarkEnd w:id="115"/>
      <w:bookmarkEnd w:id="116"/>
      <w:bookmarkEnd w:id="117"/>
      <w:bookmarkEnd w:id="118"/>
      <w:bookmarkEnd w:id="119"/>
      <w:bookmarkEnd w:id="120"/>
      <w:bookmarkEnd w:id="121"/>
    </w:p>
    <w:p w14:paraId="558DCFB1" w14:textId="77777777" w:rsidR="001E2273" w:rsidRPr="00555C9B" w:rsidRDefault="001E2273" w:rsidP="00D7409E">
      <w:pPr>
        <w:suppressAutoHyphens/>
        <w:jc w:val="both"/>
      </w:pPr>
      <w:r w:rsidRPr="00B33BE0">
        <w:t>Op deze aanbestedingsprocedure en op de te sluiten Overeenkomst is Nederlands recht van toepassing, met uitsluiting van het Weens Koopverdrag. Tevens is van toepassing alle (dan) vigerende wet- en regelgeving die betrekking heeft op de Opdracht. Wijzigingen</w:t>
      </w:r>
      <w:r w:rsidRPr="00555C9B">
        <w:t xml:space="preserve"> in wet- en regelgeving dan wel beslissingen van toezichthouders of gerechtelijke instellingen leiden ten tijde van de looptijd van de Overeenkomst niet tot wijzigingen in de door Inschrijver geoffreerde prijzen of tarieven</w:t>
      </w:r>
      <w:r>
        <w:t>, behoudens voor zover sprake is van onvoorziene omstandigheden</w:t>
      </w:r>
      <w:r w:rsidRPr="00555C9B">
        <w:t>.</w:t>
      </w:r>
      <w:r>
        <w:t xml:space="preserve"> In dat laatste geval kan de Aanbestedende Dienst toepassing geven aan het bepaalde in de artikelen 2.163b t/m 2.163g Aw, maar is daartoe geenszins verplicht.</w:t>
      </w:r>
    </w:p>
    <w:p w14:paraId="3C65A2F3" w14:textId="66BE494A" w:rsidR="001E2273" w:rsidRPr="00630C55" w:rsidRDefault="00074960" w:rsidP="006716D1">
      <w:pPr>
        <w:pStyle w:val="Kop2"/>
      </w:pPr>
      <w:bookmarkStart w:id="122" w:name="_Toc316462454"/>
      <w:bookmarkStart w:id="123" w:name="_Toc340494868"/>
      <w:bookmarkStart w:id="124" w:name="_Toc340506479"/>
      <w:bookmarkStart w:id="125" w:name="_Toc419285381"/>
      <w:bookmarkStart w:id="126" w:name="_Toc421086877"/>
      <w:bookmarkStart w:id="127" w:name="_Toc421100608"/>
      <w:bookmarkStart w:id="128" w:name="_Toc71037010"/>
      <w:bookmarkStart w:id="129" w:name="_Toc76547815"/>
      <w:bookmarkStart w:id="130" w:name="_Toc157593955"/>
      <w:r>
        <w:t>4.1</w:t>
      </w:r>
      <w:r w:rsidR="001E06BF">
        <w:t>3</w:t>
      </w:r>
      <w:r>
        <w:t xml:space="preserve"> </w:t>
      </w:r>
      <w:r w:rsidR="001E2273" w:rsidRPr="00555C9B">
        <w:t>Rechtsbescherming</w:t>
      </w:r>
      <w:bookmarkStart w:id="131" w:name="_Hlk535842999"/>
      <w:bookmarkEnd w:id="122"/>
      <w:bookmarkEnd w:id="123"/>
      <w:bookmarkEnd w:id="124"/>
      <w:bookmarkEnd w:id="125"/>
      <w:bookmarkEnd w:id="126"/>
      <w:bookmarkEnd w:id="127"/>
      <w:bookmarkEnd w:id="128"/>
      <w:bookmarkEnd w:id="129"/>
      <w:bookmarkEnd w:id="130"/>
    </w:p>
    <w:p w14:paraId="22292277" w14:textId="11E3B878" w:rsidR="001E2273" w:rsidRPr="00555C9B" w:rsidRDefault="001E2273" w:rsidP="00D7409E">
      <w:pPr>
        <w:suppressAutoHyphens/>
        <w:jc w:val="both"/>
      </w:pPr>
      <w:r w:rsidRPr="00555C9B">
        <w:t xml:space="preserve">Indien een Inschrijver bezwaar heeft tegen de gunningsbeslissing van de Aanbestedende Dienst, dan dient deze Inschrijver een kortgeding aanhangig te maken door het binnen een termijn van 20 kalenderdagen betekenen van een kortgedingdagvaarding aan het adres van de Aanbestedende Dienst. </w:t>
      </w:r>
      <w:r>
        <w:t xml:space="preserve">Het kortgeding dient aanhangig te worden gemaakt bij de Rechtbank </w:t>
      </w:r>
      <w:r w:rsidR="00165431">
        <w:t>Rotterdam</w:t>
      </w:r>
      <w:r>
        <w:t xml:space="preserve">. </w:t>
      </w:r>
    </w:p>
    <w:p w14:paraId="1F1BEF12" w14:textId="77777777" w:rsidR="001E2273" w:rsidRPr="00555C9B" w:rsidRDefault="001E2273" w:rsidP="00D7409E">
      <w:pPr>
        <w:suppressAutoHyphens/>
        <w:jc w:val="both"/>
      </w:pPr>
    </w:p>
    <w:p w14:paraId="0DAF5617" w14:textId="17D513B0" w:rsidR="001E2273" w:rsidRPr="00555C9B" w:rsidRDefault="001E2273" w:rsidP="00D7409E">
      <w:pPr>
        <w:suppressAutoHyphens/>
        <w:jc w:val="both"/>
      </w:pPr>
      <w:r w:rsidRPr="00555C9B">
        <w:t>De standstiltermijn van 20 dagen betreft een contractueel vervalbeding; de Inschrijver verwerkt zijn rechten als hij deze termijn ongebruikt laat verstrijken</w:t>
      </w:r>
      <w:r w:rsidR="0081579E">
        <w:t xml:space="preserve">. </w:t>
      </w:r>
      <w:r w:rsidRPr="00555C9B">
        <w:t xml:space="preserve">Eventuele verzoeken om een nadere toelichting op de gunningsbeslissing en een daarop eventueel door de Aanbestedende Dienst verstrekte toelichting laten deze vervaltermijn onverlet. </w:t>
      </w:r>
    </w:p>
    <w:p w14:paraId="3234C298" w14:textId="01862AC5" w:rsidR="001E2273" w:rsidRPr="00555C9B" w:rsidRDefault="001E2273" w:rsidP="00D7409E">
      <w:pPr>
        <w:suppressAutoHyphens/>
        <w:jc w:val="both"/>
        <w:rPr>
          <w:b/>
          <w:bCs/>
        </w:rPr>
      </w:pPr>
      <w:r w:rsidRPr="00555C9B">
        <w:rPr>
          <w:b/>
          <w:bCs/>
        </w:rPr>
        <w:lastRenderedPageBreak/>
        <w:t xml:space="preserve">Let op: Inschrijver dient de dagvaarding via TenderNed te versturen aan de contactpersoon zoals vermeld in paragraaf </w:t>
      </w:r>
      <w:r w:rsidRPr="00555C9B">
        <w:rPr>
          <w:b/>
          <w:bCs/>
        </w:rPr>
        <w:fldChar w:fldCharType="begin"/>
      </w:r>
      <w:r w:rsidRPr="00555C9B">
        <w:rPr>
          <w:b/>
          <w:bCs/>
        </w:rPr>
        <w:instrText xml:space="preserve"> REF _Ref528654722 \r \h  \* MERGEFORMAT </w:instrText>
      </w:r>
      <w:r w:rsidRPr="00555C9B">
        <w:rPr>
          <w:b/>
          <w:bCs/>
        </w:rPr>
      </w:r>
      <w:r w:rsidR="003D3A42">
        <w:rPr>
          <w:b/>
          <w:bCs/>
        </w:rPr>
        <w:fldChar w:fldCharType="separate"/>
      </w:r>
      <w:r w:rsidRPr="00555C9B">
        <w:rPr>
          <w:b/>
          <w:bCs/>
        </w:rPr>
        <w:fldChar w:fldCharType="end"/>
      </w:r>
      <w:r w:rsidR="005142DC">
        <w:rPr>
          <w:b/>
          <w:bCs/>
        </w:rPr>
        <w:t>4.2</w:t>
      </w:r>
      <w:r w:rsidRPr="00555C9B">
        <w:rPr>
          <w:b/>
          <w:bCs/>
        </w:rPr>
        <w:t xml:space="preserve">. Niet naleving van dit voorschrift leidt tot het alsnog terzijde leggen van de Inschrijving. </w:t>
      </w:r>
    </w:p>
    <w:p w14:paraId="2D1A075A" w14:textId="77777777" w:rsidR="001E2273" w:rsidRPr="00555C9B" w:rsidRDefault="001E2273" w:rsidP="00D7409E">
      <w:pPr>
        <w:suppressAutoHyphens/>
        <w:ind w:left="720"/>
        <w:jc w:val="both"/>
        <w:rPr>
          <w:b/>
          <w:bCs/>
        </w:rPr>
      </w:pPr>
    </w:p>
    <w:p w14:paraId="5A98E222" w14:textId="77777777" w:rsidR="001E2273" w:rsidRPr="00555C9B" w:rsidRDefault="001E2273" w:rsidP="00D7409E">
      <w:pPr>
        <w:suppressAutoHyphens/>
        <w:jc w:val="both"/>
      </w:pPr>
      <w:r w:rsidRPr="00555C9B">
        <w:rPr>
          <w:b/>
          <w:bCs/>
        </w:rPr>
        <w:t xml:space="preserve">Het belang van dit voorschrift (en de daarop gestelde sanctie) is gelegen in het feit dat als gevolg van administratieve processen het enige tijd kan duren voordat de dagvaarding intern bij de juiste persoon terecht komt. Voorkomen moet worden dat de </w:t>
      </w:r>
      <w:r>
        <w:rPr>
          <w:b/>
          <w:bCs/>
        </w:rPr>
        <w:t>O</w:t>
      </w:r>
      <w:r w:rsidRPr="00555C9B">
        <w:rPr>
          <w:b/>
          <w:bCs/>
        </w:rPr>
        <w:t>pdracht gedurende deze administratieve verwerking (ten onrechte) definitief wordt gegund, zulks met alle gevolgen van dien.</w:t>
      </w:r>
    </w:p>
    <w:p w14:paraId="36281568" w14:textId="77777777" w:rsidR="001E2273" w:rsidRPr="00555C9B" w:rsidRDefault="001E2273" w:rsidP="00D7409E">
      <w:pPr>
        <w:suppressAutoHyphens/>
        <w:jc w:val="both"/>
      </w:pPr>
    </w:p>
    <w:p w14:paraId="3ACA1591" w14:textId="77777777" w:rsidR="001E2273" w:rsidRDefault="001E2273" w:rsidP="00D7409E">
      <w:pPr>
        <w:suppressAutoHyphens/>
        <w:jc w:val="both"/>
      </w:pPr>
      <w:r w:rsidRPr="00555C9B">
        <w:t xml:space="preserve">De Aanbestedende Dienst kan de overige Inschrijvers op de hoogte stellen indien en voor zover er een kort geding aanhangig is gemaakt. </w:t>
      </w:r>
    </w:p>
    <w:p w14:paraId="75AA2CE5" w14:textId="77777777" w:rsidR="001E2273" w:rsidRDefault="001E2273" w:rsidP="00D7409E">
      <w:pPr>
        <w:suppressAutoHyphens/>
        <w:jc w:val="both"/>
      </w:pPr>
    </w:p>
    <w:p w14:paraId="1C894980" w14:textId="19A0CE47" w:rsidR="001E2273" w:rsidRPr="00555C9B" w:rsidRDefault="001E2273" w:rsidP="00D7409E">
      <w:pPr>
        <w:suppressAutoHyphens/>
        <w:jc w:val="both"/>
      </w:pPr>
      <w:r w:rsidRPr="00555C9B">
        <w:t xml:space="preserve">Winnende Inschrijvers, althans Inschrijvers waaraan de Aanbestedende Dienst de </w:t>
      </w:r>
      <w:r>
        <w:t>O</w:t>
      </w:r>
      <w:r w:rsidRPr="00555C9B">
        <w:t xml:space="preserve">pdracht voorlopig heeft gegund, dienen zich in het kortgeding te voegen of tussen te komen, op straffe van verval van recht om - nadien - nog op te mogen komen tegen een eventueel gewijzigd gunningsvoornemen van de Aanbestedende Dienst. Andere Inschrijvers dienen binnen de voornoemde vervaltermijn van 20 </w:t>
      </w:r>
      <w:r w:rsidR="004C6258">
        <w:t>kalender</w:t>
      </w:r>
      <w:r w:rsidRPr="00555C9B">
        <w:t>dagen zelfstandig een kortgeding te entameren, zulks op straffe van verval van recht. Meeliften (bijvoorbeeld door middel van een interventie) op door andere Inschrijvers wel tijdig in kortgeding opgeworpen klachten is niet toegestaan.</w:t>
      </w:r>
    </w:p>
    <w:p w14:paraId="59D57429" w14:textId="77777777" w:rsidR="001E2273" w:rsidRPr="00555C9B" w:rsidRDefault="001E2273" w:rsidP="00D7409E">
      <w:pPr>
        <w:tabs>
          <w:tab w:val="left" w:pos="426"/>
          <w:tab w:val="left" w:pos="1134"/>
          <w:tab w:val="left" w:pos="1276"/>
          <w:tab w:val="left" w:pos="1418"/>
          <w:tab w:val="left" w:pos="1560"/>
        </w:tabs>
        <w:suppressAutoHyphens/>
        <w:ind w:left="1418"/>
        <w:jc w:val="both"/>
      </w:pPr>
    </w:p>
    <w:p w14:paraId="6CD63FBA" w14:textId="77777777" w:rsidR="001E2273" w:rsidRPr="00555C9B" w:rsidRDefault="001E2273" w:rsidP="00D7409E">
      <w:pPr>
        <w:suppressAutoHyphens/>
        <w:jc w:val="both"/>
      </w:pPr>
      <w:r w:rsidRPr="00555C9B">
        <w:t xml:space="preserve">Indien niet binnen de genoemde vervaltermijn een kort geding aanhangig is gemaakt, kunnen de Inschrijvers geen bezwaar meer maken tegen de (uitkomst van de) aanbestedingsprocedure en hebben zij hun eventuele rechten ter zake daarvan verwerkt. De Aanbestedende Dienst is in dat geval dan ook vrij om eventueel gevolg te geven aan de gunningsbeslissing. </w:t>
      </w:r>
    </w:p>
    <w:p w14:paraId="7257C5EB" w14:textId="77777777" w:rsidR="001E2273" w:rsidRPr="00555C9B" w:rsidRDefault="001E2273" w:rsidP="00D7409E">
      <w:pPr>
        <w:suppressAutoHyphens/>
        <w:jc w:val="both"/>
      </w:pPr>
    </w:p>
    <w:p w14:paraId="62BD596F" w14:textId="77777777" w:rsidR="006344C7" w:rsidRDefault="001E2273" w:rsidP="00D7409E">
      <w:pPr>
        <w:suppressAutoHyphens/>
        <w:jc w:val="both"/>
      </w:pPr>
      <w:r w:rsidRPr="00555C9B">
        <w:t>De Inschrijvers hebben in genoemd geval evenzeer hun rechten verwerkt om in een (bodem)procedure een vordering tot schadevergoeding in te stellen.</w:t>
      </w:r>
      <w:bookmarkStart w:id="132" w:name="_Toc316462455"/>
      <w:bookmarkStart w:id="133" w:name="_Toc340494869"/>
      <w:bookmarkStart w:id="134" w:name="_Toc340506480"/>
      <w:bookmarkStart w:id="135" w:name="_Toc419285382"/>
      <w:bookmarkStart w:id="136" w:name="_Toc421086878"/>
      <w:bookmarkStart w:id="137" w:name="_Toc421100609"/>
      <w:bookmarkStart w:id="138" w:name="_Toc71037011"/>
      <w:bookmarkStart w:id="139" w:name="_Toc76547816"/>
      <w:bookmarkEnd w:id="131"/>
    </w:p>
    <w:p w14:paraId="2ED2E7B1" w14:textId="2230E491" w:rsidR="001E2273" w:rsidRDefault="00074960" w:rsidP="006716D1">
      <w:pPr>
        <w:pStyle w:val="Kop2"/>
      </w:pPr>
      <w:bookmarkStart w:id="140" w:name="_Toc157593956"/>
      <w:r>
        <w:t>4.1</w:t>
      </w:r>
      <w:r w:rsidR="001E06BF">
        <w:t>4</w:t>
      </w:r>
      <w:r>
        <w:t xml:space="preserve"> </w:t>
      </w:r>
      <w:r w:rsidR="001E2273" w:rsidRPr="00555C9B">
        <w:t>Taal</w:t>
      </w:r>
      <w:bookmarkEnd w:id="132"/>
      <w:bookmarkEnd w:id="133"/>
      <w:bookmarkEnd w:id="134"/>
      <w:bookmarkEnd w:id="135"/>
      <w:bookmarkEnd w:id="136"/>
      <w:bookmarkEnd w:id="137"/>
      <w:bookmarkEnd w:id="138"/>
      <w:bookmarkEnd w:id="139"/>
      <w:bookmarkEnd w:id="140"/>
    </w:p>
    <w:p w14:paraId="6C0F2BBE" w14:textId="77777777" w:rsidR="001E2273" w:rsidRPr="00555C9B" w:rsidRDefault="001E2273" w:rsidP="00D7409E">
      <w:pPr>
        <w:suppressAutoHyphens/>
        <w:jc w:val="both"/>
      </w:pPr>
      <w:r w:rsidRPr="00555C9B">
        <w:t>Alle bij deze aanbesteding te voeren correspondentie en in te dienen stukken dienen in de Nederlandse taal te worden opgesteld, dan wel voorzien te worden van een vertaling in de Nederlandse taal. In het laatste geval is de vertaling in het Nederlands leidend. De Aanbestedende Dienst kan, op verzoek, voorafgaande dispensatie verlenen voor deze eis. De Aanbestedende Dienst zal deze dispensatie niet op onredelijke gronden onthouden.</w:t>
      </w:r>
    </w:p>
    <w:p w14:paraId="1D0E0BF1" w14:textId="77777777" w:rsidR="001E2273" w:rsidRPr="00555C9B" w:rsidRDefault="001E2273" w:rsidP="00D7409E">
      <w:pPr>
        <w:tabs>
          <w:tab w:val="left" w:pos="426"/>
          <w:tab w:val="left" w:pos="1134"/>
          <w:tab w:val="left" w:pos="1276"/>
          <w:tab w:val="left" w:pos="1418"/>
          <w:tab w:val="left" w:pos="1560"/>
        </w:tabs>
        <w:suppressAutoHyphens/>
        <w:ind w:left="1418"/>
        <w:jc w:val="both"/>
      </w:pPr>
    </w:p>
    <w:p w14:paraId="3EECD007" w14:textId="77777777" w:rsidR="001E2273" w:rsidRPr="00555C9B" w:rsidRDefault="001E2273" w:rsidP="00D7409E">
      <w:pPr>
        <w:suppressAutoHyphens/>
        <w:jc w:val="both"/>
      </w:pPr>
      <w:r w:rsidRPr="00555C9B">
        <w:t>Correspondentie en/of stukken opgesteld in een andere taal dan de Nederlandse taal of niet voorzien van een vertaling in de Nederlandse taal, worden geacht niet te zijn ontvangen door de Aanbestedende Dienst. Dit gevolg kan ertoe leiden dat de Inschrijving onvolledig is en dus terzijde wordt geschoven.</w:t>
      </w:r>
    </w:p>
    <w:p w14:paraId="1DF56E38" w14:textId="21884DDB" w:rsidR="001E2273" w:rsidRPr="00555C9B" w:rsidRDefault="00375772" w:rsidP="006716D1">
      <w:pPr>
        <w:pStyle w:val="Kop2"/>
      </w:pPr>
      <w:bookmarkStart w:id="141" w:name="_Toc316462456"/>
      <w:bookmarkStart w:id="142" w:name="_Toc340494870"/>
      <w:bookmarkStart w:id="143" w:name="_Toc340506481"/>
      <w:bookmarkStart w:id="144" w:name="_Toc419285383"/>
      <w:bookmarkStart w:id="145" w:name="_Toc421086879"/>
      <w:bookmarkStart w:id="146" w:name="_Toc421100610"/>
      <w:bookmarkStart w:id="147" w:name="_Toc71037012"/>
      <w:bookmarkStart w:id="148" w:name="_Toc76547817"/>
      <w:bookmarkStart w:id="149" w:name="_Toc157593957"/>
      <w:r>
        <w:t>4.1</w:t>
      </w:r>
      <w:r w:rsidR="001E06BF">
        <w:t>5</w:t>
      </w:r>
      <w:r>
        <w:t xml:space="preserve"> </w:t>
      </w:r>
      <w:r w:rsidR="001E2273" w:rsidRPr="00555C9B">
        <w:t>Termijn van gestanddoening</w:t>
      </w:r>
      <w:bookmarkEnd w:id="141"/>
      <w:bookmarkEnd w:id="142"/>
      <w:bookmarkEnd w:id="143"/>
      <w:bookmarkEnd w:id="144"/>
      <w:bookmarkEnd w:id="145"/>
      <w:bookmarkEnd w:id="146"/>
      <w:bookmarkEnd w:id="147"/>
      <w:bookmarkEnd w:id="148"/>
      <w:bookmarkEnd w:id="149"/>
    </w:p>
    <w:p w14:paraId="6B920D5E" w14:textId="7AA27569" w:rsidR="001E2273" w:rsidRPr="00555C9B" w:rsidRDefault="001E2273" w:rsidP="00D7409E">
      <w:pPr>
        <w:suppressAutoHyphens/>
        <w:jc w:val="both"/>
      </w:pPr>
      <w:r w:rsidRPr="00555C9B">
        <w:t xml:space="preserve">De termijn van gestanddoening van de Inschrijving is </w:t>
      </w:r>
      <w:r w:rsidR="0081579E">
        <w:t>90</w:t>
      </w:r>
      <w:r w:rsidRPr="00555C9B">
        <w:t xml:space="preserve"> kalenderdagen na de dag waarop de Inschrijving heeft plaatsgevonden.</w:t>
      </w:r>
    </w:p>
    <w:p w14:paraId="5D17C3BC" w14:textId="77777777" w:rsidR="001E2273" w:rsidRPr="00555C9B" w:rsidRDefault="001E2273" w:rsidP="00D7409E">
      <w:pPr>
        <w:tabs>
          <w:tab w:val="left" w:pos="426"/>
          <w:tab w:val="left" w:pos="1134"/>
          <w:tab w:val="left" w:pos="1276"/>
          <w:tab w:val="left" w:pos="1418"/>
          <w:tab w:val="left" w:pos="1560"/>
        </w:tabs>
        <w:suppressAutoHyphens/>
        <w:ind w:left="1418"/>
        <w:jc w:val="both"/>
      </w:pPr>
    </w:p>
    <w:p w14:paraId="73BCF569" w14:textId="77777777" w:rsidR="001E2273" w:rsidRPr="00555C9B" w:rsidRDefault="001E2273" w:rsidP="00D7409E">
      <w:pPr>
        <w:suppressAutoHyphens/>
        <w:jc w:val="both"/>
      </w:pPr>
      <w:r w:rsidRPr="00555C9B">
        <w:lastRenderedPageBreak/>
        <w:t xml:space="preserve">In het geval een kort geding aanhangig is gemaakt en de gestanddoeningstermijn verloopt voordat vonnis is gewezen, wordt de gestanddoeningstermijn van rechtswege verlengd tot </w:t>
      </w:r>
      <w:r>
        <w:t>6</w:t>
      </w:r>
      <w:r w:rsidRPr="00555C9B">
        <w:t xml:space="preserve">0 kalenderdagen na de dag waarop het vonnis in eerste aanleg is gewezen. </w:t>
      </w:r>
    </w:p>
    <w:p w14:paraId="331FAF7C" w14:textId="77777777" w:rsidR="001E2273" w:rsidRPr="00555C9B" w:rsidRDefault="001E2273" w:rsidP="00D7409E">
      <w:pPr>
        <w:suppressAutoHyphens/>
        <w:jc w:val="both"/>
      </w:pPr>
    </w:p>
    <w:p w14:paraId="619C0914" w14:textId="77777777" w:rsidR="001E2273" w:rsidRPr="00555C9B" w:rsidRDefault="001E2273" w:rsidP="00D7409E">
      <w:pPr>
        <w:suppressAutoHyphens/>
        <w:jc w:val="both"/>
      </w:pPr>
      <w:r w:rsidRPr="00555C9B">
        <w:t>De Aanbestedende Dienst kan Inschrijvers ook verzoeken om de gestanddoeningstermijn van hun Inschrijving expliciet te verlengen. Daaraan kan een Inschrijver geen recht op gunning van de Opdracht ontlenen.</w:t>
      </w:r>
    </w:p>
    <w:p w14:paraId="3A1526B9" w14:textId="286040D5" w:rsidR="001E2273" w:rsidRPr="00555C9B" w:rsidRDefault="00F96362" w:rsidP="006716D1">
      <w:pPr>
        <w:pStyle w:val="Kop2"/>
      </w:pPr>
      <w:bookmarkStart w:id="150" w:name="_Toc316462457"/>
      <w:bookmarkStart w:id="151" w:name="_Toc340494871"/>
      <w:bookmarkStart w:id="152" w:name="_Toc340506482"/>
      <w:bookmarkStart w:id="153" w:name="_Toc419285384"/>
      <w:bookmarkStart w:id="154" w:name="_Toc421086880"/>
      <w:bookmarkStart w:id="155" w:name="_Toc421100611"/>
      <w:bookmarkStart w:id="156" w:name="_Toc71037013"/>
      <w:bookmarkStart w:id="157" w:name="_Toc76547818"/>
      <w:bookmarkStart w:id="158" w:name="_Toc157593958"/>
      <w:r>
        <w:t>4.1</w:t>
      </w:r>
      <w:r w:rsidR="001E06BF">
        <w:t>6</w:t>
      </w:r>
      <w:r>
        <w:t xml:space="preserve"> </w:t>
      </w:r>
      <w:r w:rsidR="001E2273" w:rsidRPr="00555C9B">
        <w:t>Valse verklaringen</w:t>
      </w:r>
      <w:bookmarkEnd w:id="150"/>
      <w:bookmarkEnd w:id="151"/>
      <w:bookmarkEnd w:id="152"/>
      <w:bookmarkEnd w:id="153"/>
      <w:bookmarkEnd w:id="154"/>
      <w:bookmarkEnd w:id="155"/>
      <w:bookmarkEnd w:id="156"/>
      <w:bookmarkEnd w:id="157"/>
      <w:bookmarkEnd w:id="158"/>
    </w:p>
    <w:p w14:paraId="587B549B" w14:textId="2CB14ACE" w:rsidR="001E2273" w:rsidRDefault="001E2273" w:rsidP="00D7409E">
      <w:pPr>
        <w:suppressAutoHyphens/>
        <w:jc w:val="both"/>
      </w:pPr>
      <w:r w:rsidRPr="00555C9B">
        <w:t>De Aanbestedende Dienst behoudt zich het recht voor om alle verstrekte informatie op juistheid te controleren, al dan niet in overleg met de Inschrijver. De Aanbestede</w:t>
      </w:r>
      <w:r>
        <w:t>nde Dienst</w:t>
      </w:r>
      <w:r w:rsidRPr="00555C9B">
        <w:t xml:space="preserve"> behoudt zich in dat kader het recht voor om de deugdelijkheid van alle verstrekte informatie te (laten) verifiëren, door middel van bijvoorbeeld een gesprek, bedrijfsbezoeken, het inwinnen van nadere informatie en/of het verkrijgen van inzicht in de te leveren producten en/of diensten. De Inschrijver is verplicht hieraan medewerking te verlenen. Deze verificatie kan zich ook uitstrekken tot de in de voorgaande fasen aangeleverde informatie.</w:t>
      </w:r>
    </w:p>
    <w:p w14:paraId="288F8E77" w14:textId="77777777" w:rsidR="00EC3BD8" w:rsidRPr="00555C9B" w:rsidRDefault="00EC3BD8" w:rsidP="00D7409E">
      <w:pPr>
        <w:suppressAutoHyphens/>
        <w:jc w:val="both"/>
      </w:pPr>
    </w:p>
    <w:p w14:paraId="0E69B081" w14:textId="77777777" w:rsidR="001E2273" w:rsidRPr="00555C9B" w:rsidRDefault="001E2273" w:rsidP="00D7409E">
      <w:pPr>
        <w:suppressAutoHyphens/>
        <w:jc w:val="both"/>
      </w:pPr>
      <w:r w:rsidRPr="00555C9B">
        <w:t xml:space="preserve">De Aanbestedende Dienst wijst er met klem op dat verklaringen die achteraf onjuistheden blijken te bevatten of toezeggingen bevatten die niet (kunnen) worden waargemaakt, door de Aanbestedende Dienst worden aangemerkt als valse verklaringen in de zin van artikel 2.87 lid 1 sub h Aanbestedingswet. De gevraagde informatie dient om deze reden zeer zorgvuldig te worden aangeleverd. Valse verklaringen in of tijdens de aanbestedingsprocedure kunnen ook een reden vormen voor de Aanbestedende Dienst om over te gaan tot ontbinding en/of opzegging (per direct) van de gesloten </w:t>
      </w:r>
      <w:r>
        <w:t>O</w:t>
      </w:r>
      <w:r w:rsidRPr="00555C9B">
        <w:t xml:space="preserve">vereenkomst. </w:t>
      </w:r>
    </w:p>
    <w:p w14:paraId="30840FCB" w14:textId="77777777" w:rsidR="00EC3BD8" w:rsidRDefault="00EC3BD8" w:rsidP="00D7409E">
      <w:pPr>
        <w:suppressAutoHyphens/>
        <w:jc w:val="both"/>
      </w:pPr>
    </w:p>
    <w:p w14:paraId="07A4F173" w14:textId="50D257ED" w:rsidR="001E2273" w:rsidRPr="00555C9B" w:rsidRDefault="001E2273" w:rsidP="00D7409E">
      <w:pPr>
        <w:suppressAutoHyphens/>
        <w:jc w:val="both"/>
      </w:pPr>
      <w:r w:rsidRPr="00555C9B">
        <w:t xml:space="preserve">Van een verificatie(gesprek) wordt een verslag gemaakt dat deel uitmaakt van de </w:t>
      </w:r>
      <w:r w:rsidRPr="00555C9B">
        <w:br/>
      </w:r>
      <w:r>
        <w:t>O</w:t>
      </w:r>
      <w:r w:rsidRPr="00555C9B">
        <w:t>vereenkomst.</w:t>
      </w:r>
    </w:p>
    <w:p w14:paraId="5DCF7F2C" w14:textId="63C97888" w:rsidR="001E2273" w:rsidRPr="00555C9B" w:rsidRDefault="00C268D2" w:rsidP="006716D1">
      <w:pPr>
        <w:pStyle w:val="Kop2"/>
      </w:pPr>
      <w:bookmarkStart w:id="159" w:name="_Toc316462458"/>
      <w:bookmarkStart w:id="160" w:name="_Toc340494872"/>
      <w:bookmarkStart w:id="161" w:name="_Toc340506483"/>
      <w:bookmarkStart w:id="162" w:name="_Toc419285385"/>
      <w:bookmarkStart w:id="163" w:name="_Toc421086881"/>
      <w:bookmarkStart w:id="164" w:name="_Toc421100612"/>
      <w:bookmarkStart w:id="165" w:name="_Toc71037014"/>
      <w:bookmarkStart w:id="166" w:name="_Toc76547819"/>
      <w:bookmarkStart w:id="167" w:name="_Toc157593959"/>
      <w:r>
        <w:t>4.1</w:t>
      </w:r>
      <w:r w:rsidR="001E06BF">
        <w:t>7</w:t>
      </w:r>
      <w:r>
        <w:t xml:space="preserve"> </w:t>
      </w:r>
      <w:r w:rsidR="001E2273" w:rsidRPr="00555C9B">
        <w:t>Onduidelijkheden en onregelmatigheden</w:t>
      </w:r>
      <w:bookmarkEnd w:id="159"/>
      <w:bookmarkEnd w:id="160"/>
      <w:bookmarkEnd w:id="161"/>
      <w:bookmarkEnd w:id="162"/>
      <w:bookmarkEnd w:id="163"/>
      <w:bookmarkEnd w:id="164"/>
      <w:bookmarkEnd w:id="165"/>
      <w:bookmarkEnd w:id="166"/>
      <w:bookmarkEnd w:id="167"/>
    </w:p>
    <w:p w14:paraId="7C4EB63D" w14:textId="680D3340" w:rsidR="001E2273" w:rsidRPr="00D8278C" w:rsidRDefault="001E2273" w:rsidP="00D7409E">
      <w:pPr>
        <w:suppressAutoHyphens/>
        <w:jc w:val="both"/>
      </w:pPr>
      <w:bookmarkStart w:id="168" w:name="_Toc316462459"/>
      <w:bookmarkStart w:id="169" w:name="_Toc340494873"/>
      <w:bookmarkStart w:id="170" w:name="_Toc340506484"/>
      <w:bookmarkStart w:id="171" w:name="_Toc419285386"/>
      <w:bookmarkStart w:id="172" w:name="_Toc421086882"/>
      <w:bookmarkStart w:id="173" w:name="_Toc421100613"/>
      <w:bookmarkStart w:id="174" w:name="_Toc71037015"/>
      <w:r w:rsidRPr="00D8278C">
        <w:t xml:space="preserve">LET OP: Door het indienen van een Inschrijving verklaart een Inschrijver zich onvoorwaardelijk en zonder enig voorbehoud akkoord met alle bepalingen van de definitieve Overeenkomst en de van toepassing zijnde Inkoopvoorwaarden, althans akkoord op de Aanbestedingsstukken geldt als minimum eis om te kunnen inschrijven (knock-out). Dat heeft tot gevolg dat Inschrijvers die onduidelijkheden, tegenstrijdigheden en/of onrechtmatigheden in de Aanbestedingsstukken niet uiterlijk via de Nota van Inlichtingen onder de aandacht brengen bij de Aanbestedende Dienst hun recht verwerken om op een later moment een beroep te doen op deze onduidelijkheden, tegenstrijdigheden en/of onrechtmatigheden. </w:t>
      </w:r>
    </w:p>
    <w:p w14:paraId="72B23AA4" w14:textId="084F8CE1" w:rsidR="001E2273" w:rsidRPr="00555C9B" w:rsidRDefault="002237D6" w:rsidP="006716D1">
      <w:pPr>
        <w:pStyle w:val="Kop2"/>
      </w:pPr>
      <w:bookmarkStart w:id="175" w:name="_Toc76547820"/>
      <w:bookmarkStart w:id="176" w:name="_Toc157593960"/>
      <w:r>
        <w:t>4.</w:t>
      </w:r>
      <w:r w:rsidR="001E06BF">
        <w:t>18</w:t>
      </w:r>
      <w:r>
        <w:t xml:space="preserve"> </w:t>
      </w:r>
      <w:r w:rsidR="001E2273" w:rsidRPr="00555C9B">
        <w:t>Vertrouwelijkheid</w:t>
      </w:r>
      <w:bookmarkEnd w:id="168"/>
      <w:bookmarkEnd w:id="169"/>
      <w:bookmarkEnd w:id="170"/>
      <w:bookmarkEnd w:id="171"/>
      <w:bookmarkEnd w:id="172"/>
      <w:bookmarkEnd w:id="173"/>
      <w:bookmarkEnd w:id="174"/>
      <w:bookmarkEnd w:id="175"/>
      <w:bookmarkEnd w:id="176"/>
    </w:p>
    <w:p w14:paraId="3A80A8C7" w14:textId="5185A62D" w:rsidR="001E2273" w:rsidRPr="00555C9B" w:rsidRDefault="001B6AE1" w:rsidP="00D7409E">
      <w:pPr>
        <w:suppressAutoHyphens/>
        <w:jc w:val="both"/>
      </w:pPr>
      <w:r>
        <w:t xml:space="preserve">De </w:t>
      </w:r>
      <w:r w:rsidRPr="001B6AE1">
        <w:t xml:space="preserve">Inschrijver is gehouden de door de </w:t>
      </w:r>
      <w:r>
        <w:t>Aanbestedende Dienst</w:t>
      </w:r>
      <w:r w:rsidRPr="001B6AE1">
        <w:t xml:space="preserve"> verstrekte gegevens vertrouwelijk te behandelen, op straffe van ongeldigheid van de Inschrijving en uitsluiting van </w:t>
      </w:r>
      <w:r>
        <w:t>deze aanbestedingsprocedure</w:t>
      </w:r>
      <w:r w:rsidRPr="001B6AE1">
        <w:t>. Inschrijver zal deze verplichting eveneens opleggen aan de door hem in te schakelen partijen en adviseurs.</w:t>
      </w:r>
      <w:r>
        <w:t xml:space="preserve"> </w:t>
      </w:r>
      <w:r w:rsidRPr="001B6AE1">
        <w:t xml:space="preserve">De </w:t>
      </w:r>
      <w:r>
        <w:t>Aanbestedende Dienst</w:t>
      </w:r>
      <w:r w:rsidRPr="001B6AE1">
        <w:t xml:space="preserve"> zal eveneens de door Inschrijver verstrekte informatie vertrouwelijk behandelen. Bij dit laatste geldt echter het voorbehoud dat de </w:t>
      </w:r>
      <w:r>
        <w:t>Aanbestedende Dienst</w:t>
      </w:r>
      <w:r w:rsidRPr="001B6AE1">
        <w:t xml:space="preserve"> in het kader van de motiveringsplicht aan afgewezen Inschrijvers moet meedelen wat de kenmerken en relatieve voordelen van de winnende Inschrijving zijn</w:t>
      </w:r>
      <w:r>
        <w:t>.</w:t>
      </w:r>
    </w:p>
    <w:p w14:paraId="74D7B63A" w14:textId="45BB4FC0" w:rsidR="001E2273" w:rsidRPr="00555C9B" w:rsidRDefault="0050554F" w:rsidP="006716D1">
      <w:pPr>
        <w:pStyle w:val="Kop2"/>
      </w:pPr>
      <w:bookmarkStart w:id="177" w:name="_Toc71037016"/>
      <w:bookmarkStart w:id="178" w:name="_Toc419285387"/>
      <w:bookmarkStart w:id="179" w:name="_Toc421086883"/>
      <w:bookmarkStart w:id="180" w:name="_Toc421100614"/>
      <w:bookmarkStart w:id="181" w:name="_Toc71037017"/>
      <w:bookmarkStart w:id="182" w:name="_Toc76547821"/>
      <w:bookmarkStart w:id="183" w:name="_Toc157593961"/>
      <w:bookmarkEnd w:id="177"/>
      <w:r>
        <w:t>4.</w:t>
      </w:r>
      <w:r w:rsidR="001E06BF">
        <w:t>19</w:t>
      </w:r>
      <w:r>
        <w:t xml:space="preserve"> </w:t>
      </w:r>
      <w:r w:rsidR="001E2273" w:rsidRPr="00555C9B">
        <w:t>Algemene voorwaarden</w:t>
      </w:r>
      <w:bookmarkEnd w:id="178"/>
      <w:bookmarkEnd w:id="179"/>
      <w:bookmarkEnd w:id="180"/>
      <w:bookmarkEnd w:id="181"/>
      <w:bookmarkEnd w:id="182"/>
      <w:bookmarkEnd w:id="183"/>
    </w:p>
    <w:p w14:paraId="1276CA68" w14:textId="77777777" w:rsidR="001E2273" w:rsidRPr="00555C9B" w:rsidRDefault="001E2273" w:rsidP="00D7409E">
      <w:pPr>
        <w:suppressAutoHyphens/>
        <w:jc w:val="both"/>
      </w:pPr>
      <w:r w:rsidRPr="00555C9B">
        <w:t xml:space="preserve">Van toepassing zijn de Inkoopvoorwaarden. </w:t>
      </w:r>
    </w:p>
    <w:p w14:paraId="723FAAA8" w14:textId="77777777" w:rsidR="001E2273" w:rsidRPr="00555C9B" w:rsidRDefault="001E2273" w:rsidP="00D7409E">
      <w:pPr>
        <w:suppressAutoHyphens/>
        <w:jc w:val="both"/>
      </w:pPr>
      <w:bookmarkStart w:id="184" w:name="_Toc419285388"/>
      <w:bookmarkStart w:id="185" w:name="_Toc421086884"/>
      <w:bookmarkStart w:id="186" w:name="_Toc421100615"/>
    </w:p>
    <w:p w14:paraId="0F82D5B0" w14:textId="77777777" w:rsidR="001E2273" w:rsidRPr="00555C9B" w:rsidRDefault="001E2273" w:rsidP="00D7409E">
      <w:pPr>
        <w:suppressAutoHyphens/>
        <w:jc w:val="both"/>
      </w:pPr>
      <w:r w:rsidRPr="00555C9B">
        <w:t>Algemene voorwaarden van de Inschrijver, in welke vorm of met welke benaming dan ook, zijn uitdrukkelijk niet van toepassing en worden (op voorhand) uitdrukkelijk van de hand gewezen. Een Inschrijver die algemene voorwaarden op zijn Inschrijving van toepassing verklaart, wordt uitgesloten van verdere deelname aan de aanbestedingsprocedure.</w:t>
      </w:r>
    </w:p>
    <w:p w14:paraId="294C6EB8" w14:textId="219398C7" w:rsidR="001E2273" w:rsidRPr="00555C9B" w:rsidRDefault="0050554F" w:rsidP="006716D1">
      <w:pPr>
        <w:pStyle w:val="Kop2"/>
      </w:pPr>
      <w:bookmarkStart w:id="187" w:name="_Toc71037018"/>
      <w:bookmarkStart w:id="188" w:name="_Toc76547822"/>
      <w:bookmarkStart w:id="189" w:name="_Toc157593962"/>
      <w:r>
        <w:t>4.2</w:t>
      </w:r>
      <w:r w:rsidR="001E06BF">
        <w:t>0</w:t>
      </w:r>
      <w:r>
        <w:t xml:space="preserve"> </w:t>
      </w:r>
      <w:r w:rsidR="001E2273" w:rsidRPr="00555C9B">
        <w:t>Intrekken aanbestedingsprocedure</w:t>
      </w:r>
      <w:bookmarkEnd w:id="184"/>
      <w:bookmarkEnd w:id="185"/>
      <w:bookmarkEnd w:id="186"/>
      <w:bookmarkEnd w:id="187"/>
      <w:bookmarkEnd w:id="188"/>
      <w:bookmarkEnd w:id="189"/>
    </w:p>
    <w:p w14:paraId="74406201" w14:textId="77777777" w:rsidR="001E2273" w:rsidRPr="00555C9B" w:rsidRDefault="001E2273" w:rsidP="00D7409E">
      <w:pPr>
        <w:suppressAutoHyphens/>
        <w:jc w:val="both"/>
      </w:pPr>
      <w:bookmarkStart w:id="190" w:name="_Toc419285389"/>
      <w:bookmarkStart w:id="191" w:name="_Toc421086885"/>
      <w:bookmarkStart w:id="192" w:name="_Toc421100616"/>
      <w:r w:rsidRPr="00555C9B">
        <w:t xml:space="preserve">De Aanbestedende Dienst behoudt zich het recht voor om tot het moment van definitieve gunning de aanbestedingsprocedure tijdelijk op te schorten en/of in te trekken. </w:t>
      </w:r>
    </w:p>
    <w:p w14:paraId="64FCC668" w14:textId="77777777" w:rsidR="001E2273" w:rsidRPr="00555C9B" w:rsidRDefault="001E2273" w:rsidP="00D7409E">
      <w:pPr>
        <w:suppressAutoHyphens/>
        <w:ind w:left="-113"/>
        <w:jc w:val="both"/>
      </w:pPr>
    </w:p>
    <w:p w14:paraId="50548256" w14:textId="77777777" w:rsidR="001E2273" w:rsidRPr="00555C9B" w:rsidRDefault="001E2273" w:rsidP="00D7409E">
      <w:pPr>
        <w:suppressAutoHyphens/>
        <w:jc w:val="both"/>
      </w:pPr>
      <w:r w:rsidRPr="00555C9B">
        <w:t>Indien intrekking van de aanbestedingsprocedure aan de orde is,</w:t>
      </w:r>
      <w:r w:rsidRPr="00555C9B" w:rsidDel="006A0CBB">
        <w:t xml:space="preserve"> </w:t>
      </w:r>
      <w:r w:rsidRPr="00555C9B">
        <w:t>bepaalt de Aanbestedende Dienst of Inschrijvers al dan niet een tenderkostenvergoeding ontvangen en indien dat het geval is, de hoogte daarvan.</w:t>
      </w:r>
    </w:p>
    <w:p w14:paraId="5518EF10" w14:textId="0A79E66F" w:rsidR="001E2273" w:rsidRPr="00555C9B" w:rsidRDefault="00632A0C" w:rsidP="006716D1">
      <w:pPr>
        <w:pStyle w:val="Kop2"/>
      </w:pPr>
      <w:bookmarkStart w:id="193" w:name="_Toc71037019"/>
      <w:bookmarkStart w:id="194" w:name="_Toc76547823"/>
      <w:bookmarkStart w:id="195" w:name="_Toc157593963"/>
      <w:r>
        <w:t>4.2</w:t>
      </w:r>
      <w:r w:rsidR="001E06BF">
        <w:t>1</w:t>
      </w:r>
      <w:r>
        <w:t xml:space="preserve"> </w:t>
      </w:r>
      <w:r w:rsidR="001E2273" w:rsidRPr="00555C9B">
        <w:t xml:space="preserve">Klachtenprocedure aanbestedingen </w:t>
      </w:r>
      <w:bookmarkEnd w:id="190"/>
      <w:bookmarkEnd w:id="191"/>
      <w:bookmarkEnd w:id="192"/>
      <w:bookmarkEnd w:id="193"/>
      <w:bookmarkEnd w:id="194"/>
      <w:r w:rsidR="00B33BE0">
        <w:t>NIPV</w:t>
      </w:r>
      <w:bookmarkEnd w:id="195"/>
    </w:p>
    <w:p w14:paraId="38982024" w14:textId="17AF497A" w:rsidR="001E2273" w:rsidRPr="00555C9B" w:rsidRDefault="001E2273" w:rsidP="00D7409E">
      <w:pPr>
        <w:suppressAutoHyphens/>
        <w:jc w:val="both"/>
      </w:pPr>
      <w:r w:rsidRPr="00555C9B">
        <w:t xml:space="preserve">Een Inschrijver die klachten heeft over de Aanbestedende Dienst in het kader van deze aanbestedingsprocedure, kan zijn klachten voorleggen aan het klachtenmeldpunt van </w:t>
      </w:r>
      <w:r w:rsidR="00A1498F">
        <w:t xml:space="preserve">het </w:t>
      </w:r>
      <w:r w:rsidR="00465A8E">
        <w:t xml:space="preserve">Nederlands </w:t>
      </w:r>
      <w:r w:rsidR="00A1498F">
        <w:t xml:space="preserve">Instituut </w:t>
      </w:r>
      <w:r w:rsidR="00465A8E">
        <w:t>Publ</w:t>
      </w:r>
      <w:r w:rsidR="00A1498F">
        <w:t>ieke Veiligheid</w:t>
      </w:r>
      <w:r w:rsidR="00B33BE0">
        <w:t xml:space="preserve"> (NIPV)</w:t>
      </w:r>
      <w:r w:rsidRPr="00555C9B">
        <w:t xml:space="preserve"> via </w:t>
      </w:r>
      <w:hyperlink r:id="rId21" w:history="1">
        <w:r w:rsidR="00465A8E" w:rsidRPr="00D73060">
          <w:rPr>
            <w:rStyle w:val="Hyperlink"/>
          </w:rPr>
          <w:t>klachtenmeldpunt.aanbestedingen@nipv.nl</w:t>
        </w:r>
      </w:hyperlink>
      <w:r w:rsidRPr="00A1498F">
        <w:t>.</w:t>
      </w:r>
    </w:p>
    <w:p w14:paraId="3F15CB10" w14:textId="77777777" w:rsidR="001E2273" w:rsidRPr="00555C9B" w:rsidRDefault="001E2273" w:rsidP="00D7409E">
      <w:pPr>
        <w:suppressAutoHyphens/>
        <w:jc w:val="both"/>
      </w:pPr>
    </w:p>
    <w:p w14:paraId="401B585A" w14:textId="350A4F70" w:rsidR="00465A8E" w:rsidRDefault="001E2273" w:rsidP="00D7409E">
      <w:pPr>
        <w:suppressAutoHyphens/>
        <w:jc w:val="both"/>
      </w:pPr>
      <w:r w:rsidRPr="00555C9B">
        <w:t xml:space="preserve">De Inschrijver dient zijn klacht in een zo vroeg mogelijk stadium van de aanbestedingsprocedure schriftelijk per e-mail in te dienen bij het klachtenmeldpunt met het klachtenformulier aanbestedingen (bijlage </w:t>
      </w:r>
      <w:r w:rsidR="0074399E">
        <w:t>8</w:t>
      </w:r>
      <w:r w:rsidRPr="00555C9B">
        <w:t xml:space="preserve">). Voordat de Inschrijver zijn klacht indient bij het klachtenmeldpunt dient hij de klacht kenbaar te maken aan de contactpersoon van deze aanbesteding (zie paragraaf </w:t>
      </w:r>
      <w:r w:rsidR="005142DC">
        <w:t>4.2</w:t>
      </w:r>
      <w:r w:rsidRPr="00555C9B">
        <w:fldChar w:fldCharType="begin"/>
      </w:r>
      <w:r w:rsidRPr="00555C9B">
        <w:instrText xml:space="preserve"> REF _Ref517960525 \r \h </w:instrText>
      </w:r>
      <w:r>
        <w:instrText xml:space="preserve"> \* MERGEFORMAT </w:instrText>
      </w:r>
      <w:r w:rsidR="003D3A42">
        <w:fldChar w:fldCharType="separate"/>
      </w:r>
      <w:r w:rsidRPr="00555C9B">
        <w:fldChar w:fldCharType="end"/>
      </w:r>
      <w:r w:rsidRPr="00555C9B">
        <w:t xml:space="preserve">), bijvoorbeeld door het opmerken van de klacht in de Nota van Inlichtingenfase (zie paragraaf </w:t>
      </w:r>
      <w:r w:rsidR="00F90BA2">
        <w:t>4.4</w:t>
      </w:r>
      <w:r w:rsidRPr="00555C9B">
        <w:t>).</w:t>
      </w:r>
    </w:p>
    <w:p w14:paraId="06D5F2C0" w14:textId="77777777" w:rsidR="00465A8E" w:rsidRDefault="00465A8E" w:rsidP="00D7409E">
      <w:pPr>
        <w:suppressAutoHyphens/>
        <w:jc w:val="both"/>
      </w:pPr>
    </w:p>
    <w:p w14:paraId="421BF151" w14:textId="4C081B0A" w:rsidR="001E2273" w:rsidRPr="00555C9B" w:rsidRDefault="00465A8E" w:rsidP="00D7409E">
      <w:pPr>
        <w:suppressAutoHyphens/>
        <w:jc w:val="both"/>
      </w:pPr>
      <w:r w:rsidRPr="00465A8E">
        <w:t xml:space="preserve">De klacht van </w:t>
      </w:r>
      <w:r>
        <w:t>de I</w:t>
      </w:r>
      <w:r w:rsidRPr="00465A8E">
        <w:t xml:space="preserve">nschrijver wordt onderzocht door de Klachtencommissie die bestaat uit (minstens) twee functionarissen van team inkoop uit Veiligheidsregio’s die deelnemen aan dit Klachtenreglement maar die niet betrokken zijn (geweest) bij </w:t>
      </w:r>
      <w:r>
        <w:t>onderhavige a</w:t>
      </w:r>
      <w:r w:rsidRPr="00465A8E">
        <w:t xml:space="preserve">anbesteding en/of het opstellen van het Beschrijvend Document waarover de </w:t>
      </w:r>
      <w:r>
        <w:t>k</w:t>
      </w:r>
      <w:r w:rsidRPr="00465A8E">
        <w:t xml:space="preserve">lacht is ingediend. Naar aanleiding van haar onderzoek brengt de Klachtencommissie schriftelijk advies uit aan </w:t>
      </w:r>
      <w:r>
        <w:t xml:space="preserve">de Aanbestedende Dienst </w:t>
      </w:r>
      <w:r w:rsidRPr="00465A8E">
        <w:t xml:space="preserve">of zij de klacht al dan niet gegrond acht en informeert </w:t>
      </w:r>
      <w:r>
        <w:t>de Aanbestedende Dienst</w:t>
      </w:r>
      <w:r w:rsidRPr="00465A8E">
        <w:t xml:space="preserve"> welke maatregelen zij adviseert te treffen.</w:t>
      </w:r>
      <w:r w:rsidR="001E2273" w:rsidRPr="00555C9B">
        <w:br/>
      </w:r>
    </w:p>
    <w:p w14:paraId="4505755C" w14:textId="4B92A30D" w:rsidR="001E2273" w:rsidRDefault="001E2273" w:rsidP="00D7409E">
      <w:pPr>
        <w:suppressAutoHyphens/>
        <w:jc w:val="both"/>
      </w:pPr>
      <w:r w:rsidRPr="00555C9B">
        <w:t>Naar aanleiding van het advies van de klachtencommissie beslist de Aanbestedende Dienst of zij het advies van de klachtencommissie al dan niet opvolgt</w:t>
      </w:r>
      <w:r w:rsidR="0074399E">
        <w:t xml:space="preserve"> </w:t>
      </w:r>
      <w:r w:rsidR="0074399E" w:rsidRPr="0074399E">
        <w:t>en welke maatregelen zij treft.</w:t>
      </w:r>
    </w:p>
    <w:p w14:paraId="5385FD44" w14:textId="565207D9" w:rsidR="0074399E" w:rsidRDefault="0074399E" w:rsidP="00D7409E">
      <w:pPr>
        <w:suppressAutoHyphens/>
        <w:jc w:val="both"/>
      </w:pPr>
    </w:p>
    <w:p w14:paraId="255FC6BE" w14:textId="77777777" w:rsidR="0074399E" w:rsidRDefault="0074399E" w:rsidP="00D7409E">
      <w:pPr>
        <w:jc w:val="both"/>
        <w:rPr>
          <w:rFonts w:ascii="Arial" w:hAnsi="Arial" w:cs="Arial"/>
          <w:szCs w:val="20"/>
        </w:rPr>
      </w:pPr>
      <w:r>
        <w:rPr>
          <w:rFonts w:cs="Arial"/>
        </w:rPr>
        <w:t xml:space="preserve">Indien de Inschrijver het niet eens is met de afwikkeling van de klacht door de </w:t>
      </w:r>
      <w:r w:rsidRPr="00555C9B">
        <w:t>Aanbestedende Dienst</w:t>
      </w:r>
      <w:r>
        <w:rPr>
          <w:rFonts w:cs="Arial"/>
        </w:rPr>
        <w:t xml:space="preserve">, dan kan de Inschrijver zijn klacht voorleggen aan de Commissie van Aanbestedingsexperts. </w:t>
      </w:r>
    </w:p>
    <w:p w14:paraId="66583F10" w14:textId="59B6F2B0" w:rsidR="0074399E" w:rsidRDefault="0074399E" w:rsidP="00EA5D9D">
      <w:r>
        <w:rPr>
          <w:rFonts w:cs="Arial"/>
        </w:rPr>
        <w:t xml:space="preserve">Voor meer informatie over de Commissie van Aanbestedingsexperts en de wijze waarop een Inschrijver zijn klacht kan indienen, zie </w:t>
      </w:r>
      <w:hyperlink r:id="rId22" w:history="1">
        <w:r>
          <w:rPr>
            <w:rStyle w:val="Hyperlink"/>
            <w:rFonts w:cs="Arial"/>
          </w:rPr>
          <w:t>http://www.commissievanaanbestedingsexperts.nl</w:t>
        </w:r>
      </w:hyperlink>
      <w:r>
        <w:rPr>
          <w:rFonts w:cs="Arial"/>
        </w:rPr>
        <w:t>.</w:t>
      </w:r>
      <w:r>
        <w:br/>
      </w:r>
    </w:p>
    <w:p w14:paraId="555D0D2D" w14:textId="012A7888" w:rsidR="0074399E" w:rsidRPr="0074399E" w:rsidRDefault="0074399E" w:rsidP="00D7409E">
      <w:pPr>
        <w:jc w:val="both"/>
      </w:pPr>
      <w:r>
        <w:rPr>
          <w:rFonts w:cs="Arial"/>
        </w:rPr>
        <w:t xml:space="preserve">Het indienen van een klacht schort de aanbestedingsprocedure niet automatisch op. De </w:t>
      </w:r>
      <w:r w:rsidRPr="00555C9B">
        <w:t>Aanbestedende Dienst</w:t>
      </w:r>
      <w:r>
        <w:t xml:space="preserve"> </w:t>
      </w:r>
      <w:r>
        <w:rPr>
          <w:rFonts w:cs="Arial"/>
        </w:rPr>
        <w:t>is vrij om te besluiten of zij naar aanleiding van de klacht de aanbestedingsprocedure al dan niet opschort.</w:t>
      </w:r>
      <w:bookmarkStart w:id="196" w:name="_Toc419285391"/>
      <w:bookmarkStart w:id="197" w:name="_Toc421086887"/>
      <w:bookmarkStart w:id="198" w:name="_Toc421100618"/>
      <w:bookmarkStart w:id="199" w:name="_Toc71037023"/>
      <w:bookmarkStart w:id="200" w:name="_Toc76547825"/>
      <w:bookmarkStart w:id="201" w:name="_Toc475089206"/>
      <w:r>
        <w:br w:type="page"/>
      </w:r>
    </w:p>
    <w:p w14:paraId="047D92B8" w14:textId="49657C44" w:rsidR="00234379" w:rsidRPr="00555C9B" w:rsidRDefault="001571CC" w:rsidP="00BB5939">
      <w:pPr>
        <w:pStyle w:val="Kop1"/>
      </w:pPr>
      <w:bookmarkStart w:id="202" w:name="_Toc157593964"/>
      <w:r>
        <w:lastRenderedPageBreak/>
        <w:t xml:space="preserve">5 </w:t>
      </w:r>
      <w:r w:rsidR="00234379" w:rsidRPr="00555C9B">
        <w:t>Mogelijkheden om in te schrijven</w:t>
      </w:r>
      <w:bookmarkEnd w:id="196"/>
      <w:bookmarkEnd w:id="197"/>
      <w:bookmarkEnd w:id="198"/>
      <w:bookmarkEnd w:id="199"/>
      <w:bookmarkEnd w:id="200"/>
      <w:bookmarkEnd w:id="202"/>
    </w:p>
    <w:p w14:paraId="607245E7" w14:textId="16B0AE3B" w:rsidR="00234379" w:rsidRPr="001571CC" w:rsidRDefault="005B0D33" w:rsidP="006716D1">
      <w:pPr>
        <w:pStyle w:val="Kop2"/>
      </w:pPr>
      <w:bookmarkStart w:id="203" w:name="_Toc71037024"/>
      <w:bookmarkStart w:id="204" w:name="_Toc76547826"/>
      <w:bookmarkStart w:id="205" w:name="_Toc157593965"/>
      <w:bookmarkStart w:id="206" w:name="_Ref316033914"/>
      <w:bookmarkStart w:id="207" w:name="_Toc316462487"/>
      <w:bookmarkStart w:id="208" w:name="_Toc340494878"/>
      <w:bookmarkStart w:id="209" w:name="_Toc340506489"/>
      <w:bookmarkStart w:id="210" w:name="_Toc419285392"/>
      <w:bookmarkStart w:id="211" w:name="_Toc421086888"/>
      <w:bookmarkStart w:id="212" w:name="_Toc421100619"/>
      <w:r>
        <w:t xml:space="preserve">5.1 </w:t>
      </w:r>
      <w:r w:rsidR="00234379" w:rsidRPr="00555C9B">
        <w:t>Inleiding</w:t>
      </w:r>
      <w:bookmarkEnd w:id="203"/>
      <w:bookmarkEnd w:id="204"/>
      <w:bookmarkEnd w:id="205"/>
      <w:r w:rsidR="00234379" w:rsidRPr="001571CC">
        <w:t xml:space="preserve"> </w:t>
      </w:r>
    </w:p>
    <w:p w14:paraId="1AF09D71" w14:textId="77777777" w:rsidR="00234379" w:rsidRPr="00555C9B" w:rsidRDefault="00234379" w:rsidP="00D7409E">
      <w:pPr>
        <w:jc w:val="both"/>
      </w:pPr>
      <w:r w:rsidRPr="00555C9B">
        <w:t xml:space="preserve">In dit hoofdstuk zijn de verschillende mogelijkheden en voorwaarden opgenomen ten </w:t>
      </w:r>
    </w:p>
    <w:p w14:paraId="1BD4A875" w14:textId="77777777" w:rsidR="00234379" w:rsidRPr="00555C9B" w:rsidRDefault="00234379" w:rsidP="00D7409E">
      <w:pPr>
        <w:jc w:val="both"/>
      </w:pPr>
      <w:r w:rsidRPr="00555C9B">
        <w:t>aanzien van de wijze waarop een Inschrijving kan worden ingediend.</w:t>
      </w:r>
    </w:p>
    <w:p w14:paraId="484F5104" w14:textId="77777777" w:rsidR="00234379" w:rsidRPr="00555C9B" w:rsidRDefault="00234379" w:rsidP="00D7409E">
      <w:pPr>
        <w:jc w:val="both"/>
      </w:pPr>
    </w:p>
    <w:p w14:paraId="25E3EF5B" w14:textId="77777777" w:rsidR="00234379" w:rsidRPr="00555C9B" w:rsidRDefault="00234379" w:rsidP="00D7409E">
      <w:pPr>
        <w:jc w:val="both"/>
      </w:pPr>
      <w:r w:rsidRPr="00555C9B">
        <w:t>Op de volgende manieren kan worden deelgenomen aan de aanbesteding, namelijk als:</w:t>
      </w:r>
    </w:p>
    <w:p w14:paraId="346234ED" w14:textId="77777777" w:rsidR="00234379" w:rsidRPr="00555C9B" w:rsidRDefault="00234379" w:rsidP="00500CA3">
      <w:pPr>
        <w:pStyle w:val="Lijstalinea"/>
        <w:numPr>
          <w:ilvl w:val="0"/>
          <w:numId w:val="8"/>
        </w:numPr>
        <w:suppressAutoHyphens/>
        <w:jc w:val="both"/>
      </w:pPr>
      <w:r w:rsidRPr="00555C9B">
        <w:t>zelfstandige Inschrijver, zonder beroep op een derde / onderaannemer</w:t>
      </w:r>
    </w:p>
    <w:p w14:paraId="36952AC9" w14:textId="77777777" w:rsidR="00234379" w:rsidRPr="00555C9B" w:rsidRDefault="00234379" w:rsidP="00500CA3">
      <w:pPr>
        <w:pStyle w:val="Lijstalinea"/>
        <w:numPr>
          <w:ilvl w:val="0"/>
          <w:numId w:val="8"/>
        </w:numPr>
        <w:suppressAutoHyphens/>
        <w:jc w:val="both"/>
      </w:pPr>
      <w:r w:rsidRPr="00555C9B">
        <w:t>zelfstandige Inschrijver, met een beroep op een derde / onderaannemer</w:t>
      </w:r>
    </w:p>
    <w:p w14:paraId="13972DD3" w14:textId="77777777" w:rsidR="00234379" w:rsidRPr="00555C9B" w:rsidRDefault="00234379" w:rsidP="00500CA3">
      <w:pPr>
        <w:pStyle w:val="Lijstalinea"/>
        <w:numPr>
          <w:ilvl w:val="0"/>
          <w:numId w:val="8"/>
        </w:numPr>
        <w:suppressAutoHyphens/>
        <w:jc w:val="both"/>
      </w:pPr>
      <w:r w:rsidRPr="00555C9B">
        <w:t>Samenwerkingsverband, zonder een beroep op een derde / onderaannemer</w:t>
      </w:r>
    </w:p>
    <w:p w14:paraId="29C5B219" w14:textId="77777777" w:rsidR="00234379" w:rsidRPr="00555C9B" w:rsidRDefault="00234379" w:rsidP="00500CA3">
      <w:pPr>
        <w:pStyle w:val="Lijstalinea"/>
        <w:numPr>
          <w:ilvl w:val="0"/>
          <w:numId w:val="8"/>
        </w:numPr>
        <w:suppressAutoHyphens/>
        <w:jc w:val="both"/>
      </w:pPr>
      <w:r w:rsidRPr="00555C9B">
        <w:t>Samenwerkingsverband, met een beroep op een derde / onderaannemer</w:t>
      </w:r>
    </w:p>
    <w:p w14:paraId="204E36A3" w14:textId="77777777" w:rsidR="00234379" w:rsidRPr="00555C9B" w:rsidRDefault="00234379" w:rsidP="00D7409E">
      <w:pPr>
        <w:spacing w:line="0" w:lineRule="atLeast"/>
        <w:jc w:val="both"/>
      </w:pPr>
    </w:p>
    <w:p w14:paraId="7392BE9D" w14:textId="4F8138FA" w:rsidR="00234379" w:rsidRPr="00555C9B" w:rsidRDefault="00234379" w:rsidP="00D7409E">
      <w:pPr>
        <w:jc w:val="both"/>
      </w:pPr>
      <w:r w:rsidRPr="00555C9B">
        <w:t xml:space="preserve">Een onderneming mag slechts eenmaal betrokken zijn bij een Inschrijving: óf als zelfstandige Inschrijver, óf als lid van een Samenwerkingsverband </w:t>
      </w:r>
      <w:r w:rsidRPr="00555C9B">
        <w:rPr>
          <w:rFonts w:cs="Arial"/>
        </w:rPr>
        <w:t>ó</w:t>
      </w:r>
      <w:r w:rsidRPr="00555C9B">
        <w:t xml:space="preserve">f als onderaannemer. </w:t>
      </w:r>
    </w:p>
    <w:p w14:paraId="5FA77E1A" w14:textId="5B16785C" w:rsidR="00234379" w:rsidRPr="00555C9B" w:rsidRDefault="005B0D33" w:rsidP="006716D1">
      <w:pPr>
        <w:pStyle w:val="Kop2"/>
      </w:pPr>
      <w:bookmarkStart w:id="213" w:name="_Toc71037025"/>
      <w:bookmarkStart w:id="214" w:name="_Toc76547827"/>
      <w:bookmarkStart w:id="215" w:name="_Toc157593966"/>
      <w:r>
        <w:t xml:space="preserve">5.2 </w:t>
      </w:r>
      <w:r w:rsidR="00234379" w:rsidRPr="00555C9B">
        <w:t>Zelfstandige Inschrijver</w:t>
      </w:r>
      <w:bookmarkEnd w:id="213"/>
      <w:bookmarkEnd w:id="214"/>
      <w:bookmarkEnd w:id="215"/>
    </w:p>
    <w:p w14:paraId="379D8908" w14:textId="77777777" w:rsidR="00234379" w:rsidRPr="00555C9B" w:rsidRDefault="00234379" w:rsidP="00D7409E">
      <w:pPr>
        <w:jc w:val="both"/>
      </w:pPr>
      <w:r w:rsidRPr="00555C9B">
        <w:t xml:space="preserve">Een onderneming kan als zelfstandig Inschrijver een Inschrijving indienen. De zelfstandig Inschrijver dient hiervoor bij zijn Inschrijving (onder meer) het UEA </w:t>
      </w:r>
      <w:bookmarkStart w:id="216" w:name="_Hlk528825688"/>
      <w:r w:rsidRPr="00555C9B">
        <w:t xml:space="preserve">volledig, juist, onvoorwaardelijk en zonder enig voorbehoud </w:t>
      </w:r>
      <w:bookmarkEnd w:id="216"/>
      <w:r w:rsidRPr="00555C9B">
        <w:t xml:space="preserve">in te vullen en rechtsgeldig te ondertekenen. </w:t>
      </w:r>
    </w:p>
    <w:p w14:paraId="319ECCBA" w14:textId="6A501F74" w:rsidR="00234379" w:rsidRPr="005B0D33" w:rsidRDefault="005B0D33" w:rsidP="006716D1">
      <w:pPr>
        <w:pStyle w:val="Kop2"/>
      </w:pPr>
      <w:bookmarkStart w:id="217" w:name="_Toc522265715"/>
      <w:bookmarkStart w:id="218" w:name="_Toc71037026"/>
      <w:bookmarkStart w:id="219" w:name="_Toc76547828"/>
      <w:bookmarkStart w:id="220" w:name="_Toc157593967"/>
      <w:bookmarkEnd w:id="217"/>
      <w:r>
        <w:t xml:space="preserve">5.3 </w:t>
      </w:r>
      <w:r w:rsidR="00234379" w:rsidRPr="00555C9B">
        <w:t>Samenwerkingsverband</w:t>
      </w:r>
      <w:bookmarkEnd w:id="206"/>
      <w:bookmarkEnd w:id="207"/>
      <w:bookmarkEnd w:id="208"/>
      <w:bookmarkEnd w:id="209"/>
      <w:bookmarkEnd w:id="210"/>
      <w:bookmarkEnd w:id="211"/>
      <w:bookmarkEnd w:id="212"/>
      <w:bookmarkEnd w:id="218"/>
      <w:bookmarkEnd w:id="219"/>
      <w:bookmarkEnd w:id="220"/>
    </w:p>
    <w:p w14:paraId="3420C6B9" w14:textId="77777777" w:rsidR="00234379" w:rsidRPr="00555C9B" w:rsidRDefault="00234379" w:rsidP="00D7409E">
      <w:pPr>
        <w:jc w:val="both"/>
      </w:pPr>
      <w:r w:rsidRPr="00555C9B">
        <w:t xml:space="preserve">Een Samenwerkingsverband kan een Inschrijving indienen. Als een Samenwerkingsverband inschrijft, zijn alle leden van het Samenwerkingsverband gezamenlijk en afzonderlijk hoofdelijk aansprakelijk voor de deugdelijke en tijdige uitvoering van de Opdracht. </w:t>
      </w:r>
    </w:p>
    <w:p w14:paraId="68748829" w14:textId="77777777" w:rsidR="00234379" w:rsidRPr="00555C9B" w:rsidRDefault="00234379" w:rsidP="00D7409E">
      <w:pPr>
        <w:jc w:val="both"/>
      </w:pPr>
    </w:p>
    <w:p w14:paraId="59988EBE" w14:textId="77777777" w:rsidR="00234379" w:rsidRPr="00555C9B" w:rsidRDefault="00234379" w:rsidP="00D7409E">
      <w:pPr>
        <w:jc w:val="both"/>
      </w:pPr>
      <w:r w:rsidRPr="00555C9B">
        <w:t xml:space="preserve">Het Samenwerkingsverband dient bij zijn Inschrijving een door ieder lid – dus van iedere afzonderlijke deelnemende onderneming - volledig, juist, onvoorwaardelijk en zonder enig voorbehoud ingevuld en rechtsgeldig ondertekend UEA in te dienen. </w:t>
      </w:r>
    </w:p>
    <w:p w14:paraId="4CA906E9" w14:textId="77777777" w:rsidR="00234379" w:rsidRPr="00555C9B" w:rsidRDefault="00234379" w:rsidP="00D7409E">
      <w:pPr>
        <w:suppressAutoHyphens/>
        <w:spacing w:line="284" w:lineRule="atLeast"/>
        <w:jc w:val="both"/>
        <w:rPr>
          <w:rFonts w:cs="Arial"/>
          <w:u w:val="single"/>
        </w:rPr>
      </w:pPr>
    </w:p>
    <w:p w14:paraId="0B7AE41A" w14:textId="6506A459" w:rsidR="00234379" w:rsidRPr="00555C9B" w:rsidRDefault="00234379" w:rsidP="00D7409E">
      <w:pPr>
        <w:jc w:val="both"/>
      </w:pPr>
      <w:r w:rsidRPr="00555C9B">
        <w:t xml:space="preserve">Daarnaast dient het Samenwerkingsverband bij Inschrijving een ingevuld en ondertekende ‘Verklaring Samenwerkingsverband’ (bijlage </w:t>
      </w:r>
      <w:r>
        <w:t>1</w:t>
      </w:r>
      <w:r w:rsidR="000C6234">
        <w:t>0</w:t>
      </w:r>
      <w:r w:rsidRPr="00555C9B">
        <w:t xml:space="preserve">) in te dienen. Uit deze verklaring dient te blijken dat de leden van het Samenwerkingsverband gezamenlijk en hoofdelijk aansprakelijk zijn voor de volledige en juiste uitvoering van de </w:t>
      </w:r>
      <w:r>
        <w:t>O</w:t>
      </w:r>
      <w:r w:rsidRPr="00555C9B">
        <w:t>vereenkomst in al zijn onderdelen. Daarnaast dient in deze verklaring de naam van het lid van het Samenwerkingsverband</w:t>
      </w:r>
      <w:r w:rsidRPr="00555C9B" w:rsidDel="007D76EF">
        <w:t xml:space="preserve"> </w:t>
      </w:r>
      <w:r w:rsidRPr="00555C9B">
        <w:t xml:space="preserve">te worden vermeld die als vertegenwoordiger (penvoerder) namens het Samenwerkingsverband zal optreden en bevoegd is het Samenwerkingsverband te vertegenwoordigen en te binden en die als enig aanspreekpunt voor de Aanbestedende Dienst dient. Ook wenst de Aanbestedende Dienst uit deze verklaring op te maken waarom in Samenwerkingsverband wordt ingeschreven en welk lid van het Samenwerkingsverband welk deel van de Opdracht uitvoert. </w:t>
      </w:r>
    </w:p>
    <w:p w14:paraId="048D698E" w14:textId="77777777" w:rsidR="00234379" w:rsidRDefault="00234379" w:rsidP="00D7409E">
      <w:pPr>
        <w:jc w:val="both"/>
        <w:rPr>
          <w:rFonts w:eastAsia="Calibri" w:cs="Arial"/>
        </w:rPr>
      </w:pPr>
    </w:p>
    <w:p w14:paraId="4017113A" w14:textId="3156D180" w:rsidR="00234379" w:rsidRPr="00555C9B" w:rsidRDefault="00234379" w:rsidP="00D7409E">
      <w:pPr>
        <w:jc w:val="both"/>
        <w:rPr>
          <w:rFonts w:eastAsia="Calibri" w:cs="Arial"/>
        </w:rPr>
      </w:pPr>
      <w:r w:rsidRPr="00555C9B">
        <w:rPr>
          <w:rFonts w:eastAsia="Calibri" w:cs="Arial"/>
        </w:rPr>
        <w:t xml:space="preserve">Combinanten </w:t>
      </w:r>
      <w:r>
        <w:rPr>
          <w:rFonts w:eastAsia="Calibri" w:cs="Arial"/>
        </w:rPr>
        <w:t xml:space="preserve">kunnen </w:t>
      </w:r>
      <w:r w:rsidRPr="00555C9B">
        <w:rPr>
          <w:rFonts w:eastAsia="Calibri" w:cs="Arial"/>
        </w:rPr>
        <w:t>vordering</w:t>
      </w:r>
      <w:r>
        <w:rPr>
          <w:rFonts w:eastAsia="Calibri" w:cs="Arial"/>
        </w:rPr>
        <w:t>en in rechte</w:t>
      </w:r>
      <w:r w:rsidRPr="00555C9B">
        <w:rPr>
          <w:rFonts w:eastAsia="Calibri" w:cs="Arial"/>
        </w:rPr>
        <w:t xml:space="preserve"> gegrond op het niet naleven door de Aanbestedende Dienst van de aanbestedingsvoorschriften in de onderhavige aanbestedingsprocedure louter gezamenlijk </w:t>
      </w:r>
      <w:r>
        <w:rPr>
          <w:rFonts w:eastAsia="Calibri" w:cs="Arial"/>
        </w:rPr>
        <w:t>instellen</w:t>
      </w:r>
      <w:r w:rsidRPr="00555C9B">
        <w:rPr>
          <w:rFonts w:eastAsia="Calibri" w:cs="Arial"/>
        </w:rPr>
        <w:t xml:space="preserve">. Niet naleving van dit voorschrift leidt tot niet-ontvankelijkheid van de procederende combinant(en) en tot verval van recht. </w:t>
      </w:r>
    </w:p>
    <w:p w14:paraId="4FFCB117" w14:textId="77777777" w:rsidR="00234379" w:rsidRPr="00555C9B" w:rsidRDefault="00234379" w:rsidP="00D7409E">
      <w:pPr>
        <w:jc w:val="both"/>
        <w:rPr>
          <w:rFonts w:eastAsia="Calibri" w:cs="Arial"/>
        </w:rPr>
      </w:pPr>
    </w:p>
    <w:p w14:paraId="2C22A316" w14:textId="77777777" w:rsidR="00234379" w:rsidRPr="00555C9B" w:rsidRDefault="00234379" w:rsidP="00D7409E">
      <w:pPr>
        <w:jc w:val="both"/>
        <w:rPr>
          <w:rFonts w:eastAsia="Calibri" w:cs="Arial"/>
        </w:rPr>
      </w:pPr>
      <w:r w:rsidRPr="00555C9B">
        <w:t xml:space="preserve">De Verklaring Samenwerkingsverband kan niet worden uitgelegd als een procesvolmacht. Indien en voor zover een combinant mede namens de andere combinant(en) door middel van een kortgeding opkomt </w:t>
      </w:r>
      <w:r w:rsidRPr="00555C9B">
        <w:lastRenderedPageBreak/>
        <w:t>tegen de gunningsbeslissing, dient die bevoegdheid (volmacht) om namens de andere combinant(en) te procederen expliciet te blijken uit het lichaam van de dagvaarding. Niet of niet volledige naleving van dit voorschrift leidt tot verval van recht, want de desbetreffende dagvaarding is alsdan de jure niet uitgebracht.</w:t>
      </w:r>
      <w:r w:rsidRPr="00555C9B">
        <w:rPr>
          <w:rFonts w:eastAsia="Calibri" w:cs="Arial"/>
        </w:rPr>
        <w:t xml:space="preserve"> </w:t>
      </w:r>
    </w:p>
    <w:p w14:paraId="47D753C4" w14:textId="47E7655F" w:rsidR="00234379" w:rsidRPr="00555C9B" w:rsidRDefault="00CF568B" w:rsidP="006716D1">
      <w:pPr>
        <w:pStyle w:val="Kop2"/>
      </w:pPr>
      <w:bookmarkStart w:id="221" w:name="_Ref173835872"/>
      <w:bookmarkStart w:id="222" w:name="_Toc316462488"/>
      <w:bookmarkStart w:id="223" w:name="_Toc340494879"/>
      <w:bookmarkStart w:id="224" w:name="_Toc340506490"/>
      <w:bookmarkStart w:id="225" w:name="_Ref416345480"/>
      <w:bookmarkStart w:id="226" w:name="_Toc419285393"/>
      <w:bookmarkStart w:id="227" w:name="_Toc421086889"/>
      <w:bookmarkStart w:id="228" w:name="_Toc421100620"/>
      <w:bookmarkStart w:id="229" w:name="_Toc71037028"/>
      <w:bookmarkStart w:id="230" w:name="_Toc76547829"/>
      <w:bookmarkStart w:id="231" w:name="_Toc157593968"/>
      <w:r>
        <w:t xml:space="preserve">5.4 </w:t>
      </w:r>
      <w:r w:rsidR="00234379" w:rsidRPr="00555C9B">
        <w:t>Onderaanneming</w:t>
      </w:r>
      <w:bookmarkEnd w:id="221"/>
      <w:bookmarkEnd w:id="222"/>
      <w:bookmarkEnd w:id="223"/>
      <w:bookmarkEnd w:id="224"/>
      <w:bookmarkEnd w:id="225"/>
      <w:bookmarkEnd w:id="226"/>
      <w:bookmarkEnd w:id="227"/>
      <w:bookmarkEnd w:id="228"/>
      <w:bookmarkEnd w:id="229"/>
      <w:bookmarkEnd w:id="230"/>
      <w:bookmarkEnd w:id="231"/>
    </w:p>
    <w:p w14:paraId="2AB558B3" w14:textId="5D4980FD" w:rsidR="00234379" w:rsidRPr="00E122F9" w:rsidRDefault="00234379" w:rsidP="00D7409E">
      <w:pPr>
        <w:jc w:val="both"/>
      </w:pPr>
      <w:r w:rsidRPr="00555C9B">
        <w:t xml:space="preserve">Het is de Inschrijver toegestaan om </w:t>
      </w:r>
      <w:r w:rsidRPr="00555C9B">
        <w:rPr>
          <w:u w:val="single"/>
        </w:rPr>
        <w:t>voor de uitvoering van de Opdracht</w:t>
      </w:r>
      <w:r w:rsidRPr="00555C9B">
        <w:t xml:space="preserve"> een of meerdere onderaannemers in te schakelen. </w:t>
      </w:r>
      <w:r w:rsidRPr="00555C9B">
        <w:rPr>
          <w:rFonts w:eastAsia="Calibri" w:cs="Arial"/>
        </w:rPr>
        <w:t xml:space="preserve">Deze onderaannemers dienen te worden vermeld in het UEA bij Deel IIB. </w:t>
      </w:r>
      <w:r>
        <w:t xml:space="preserve">Onderaannemers zijn partijen die een zelfstandig onderdeel van de Opdracht zullen uitvoeren, zulks niet te verwarren met toeleveranciers. </w:t>
      </w:r>
      <w:r w:rsidRPr="00555C9B">
        <w:t xml:space="preserve">Deze in de </w:t>
      </w:r>
      <w:r>
        <w:t>I</w:t>
      </w:r>
      <w:r w:rsidRPr="00555C9B">
        <w:t xml:space="preserve">nschrijving genoemde onderaannemers dienen ook daadwerkelijk te worden ingezet bij de uitvoering van de </w:t>
      </w:r>
      <w:r>
        <w:t>O</w:t>
      </w:r>
      <w:r w:rsidRPr="00555C9B">
        <w:t xml:space="preserve">pdracht, tenzij </w:t>
      </w:r>
      <w:r>
        <w:t>de Aanbestedende Dienst</w:t>
      </w:r>
      <w:r w:rsidRPr="00555C9B">
        <w:t xml:space="preserve"> schriftelijk instemt met het alsnog niet inzetten of vervangen van deze onderaannemer. </w:t>
      </w:r>
    </w:p>
    <w:p w14:paraId="0A18A458" w14:textId="77777777" w:rsidR="00234379" w:rsidRPr="00555C9B" w:rsidRDefault="00234379" w:rsidP="00D7409E">
      <w:pPr>
        <w:jc w:val="both"/>
        <w:rPr>
          <w:rFonts w:eastAsia="Calibri" w:cs="Arial"/>
        </w:rPr>
      </w:pPr>
    </w:p>
    <w:p w14:paraId="6E658B39" w14:textId="77777777" w:rsidR="00234379" w:rsidRPr="00555C9B" w:rsidRDefault="00234379" w:rsidP="00D7409E">
      <w:pPr>
        <w:jc w:val="both"/>
      </w:pPr>
      <w:r w:rsidRPr="00555C9B">
        <w:rPr>
          <w:rFonts w:eastAsia="Calibri" w:cs="Arial"/>
        </w:rPr>
        <w:t xml:space="preserve">Vervanging, inschakeling van andere onderaannemers of het alsnog inschakelen van onderaannemers tijdens de uitvoering van de </w:t>
      </w:r>
      <w:r>
        <w:rPr>
          <w:rFonts w:eastAsia="Calibri" w:cs="Arial"/>
        </w:rPr>
        <w:t>O</w:t>
      </w:r>
      <w:r w:rsidRPr="00555C9B">
        <w:rPr>
          <w:rFonts w:eastAsia="Calibri" w:cs="Arial"/>
        </w:rPr>
        <w:t xml:space="preserve">pdracht behoeft voorafgaande instemming van de Aanbestedende Dienst. </w:t>
      </w:r>
    </w:p>
    <w:p w14:paraId="489AFFF2" w14:textId="77777777" w:rsidR="00234379" w:rsidRPr="00555C9B" w:rsidRDefault="00234379" w:rsidP="00D7409E">
      <w:pPr>
        <w:jc w:val="both"/>
      </w:pPr>
    </w:p>
    <w:p w14:paraId="7D59B2AA" w14:textId="77777777" w:rsidR="00234379" w:rsidRPr="00555C9B" w:rsidRDefault="00234379" w:rsidP="00D7409E">
      <w:pPr>
        <w:jc w:val="both"/>
        <w:rPr>
          <w:rFonts w:eastAsia="Calibri" w:cs="Arial"/>
        </w:rPr>
      </w:pPr>
      <w:r w:rsidRPr="00555C9B">
        <w:t>De Inschrijver is en blijft de hoofd</w:t>
      </w:r>
      <w:r w:rsidRPr="00555C9B">
        <w:rPr>
          <w:rFonts w:eastAsia="Calibri" w:cs="Arial"/>
        </w:rPr>
        <w:t xml:space="preserve">aannemer en aanspreekpunt voor de Aanbestedende Dienst tijdens de aanbestedingsprocedure en de uitvoering van de Opdracht. De Inschrijver is volledig aansprakelijk voor de naleving van alle uit de Overeenkomst voortvloeiende verplichtingen. </w:t>
      </w:r>
    </w:p>
    <w:p w14:paraId="75281618" w14:textId="77777777" w:rsidR="00234379" w:rsidRPr="00555C9B" w:rsidRDefault="00234379" w:rsidP="00D7409E">
      <w:pPr>
        <w:jc w:val="both"/>
      </w:pPr>
    </w:p>
    <w:p w14:paraId="1DE49E1E" w14:textId="77777777" w:rsidR="00234379" w:rsidRPr="00555C9B" w:rsidRDefault="00234379" w:rsidP="00D7409E">
      <w:pPr>
        <w:jc w:val="both"/>
      </w:pPr>
      <w:r w:rsidRPr="00555C9B">
        <w:t xml:space="preserve">Indien een Inschrijver bij de uitvoering van de Opdracht onderaannemers betrekt, dan wordt de Opdracht uitsluitend aan deze Inschrijver gegund indien de onderaannemer(s) niet onder een of meer van de gestelde uitsluitingsgronden (paragraaf 6.1) val(t)(len). De Inschrijver dient bij Inschrijving, of in een voorkomend geval bij de uitvoering van de </w:t>
      </w:r>
      <w:r>
        <w:t>O</w:t>
      </w:r>
      <w:r w:rsidRPr="00555C9B">
        <w:t xml:space="preserve">pdracht, voor ieder van deze onderaannemers het UEA in te dienen. </w:t>
      </w:r>
    </w:p>
    <w:p w14:paraId="6692A110" w14:textId="77777777" w:rsidR="00234379" w:rsidRPr="00555C9B" w:rsidRDefault="00234379" w:rsidP="00D7409E">
      <w:pPr>
        <w:jc w:val="both"/>
      </w:pPr>
    </w:p>
    <w:p w14:paraId="2239DD8C" w14:textId="77777777" w:rsidR="00234379" w:rsidRPr="00555C9B" w:rsidRDefault="00234379" w:rsidP="00D7409E">
      <w:pPr>
        <w:jc w:val="both"/>
      </w:pPr>
      <w:r w:rsidRPr="00555C9B">
        <w:t xml:space="preserve">Ieder van deze onderaannemers dient in het UEA (onder meer) te verklaren dat hij niet onder een of meer van de gestelde uitsluitingsgronden (paragraaf 6.1) valt. De onderaannemer dient de volgende onderdelen van het UEA volledig in te vullen en rechtsgeldig te ondertekenen: </w:t>
      </w:r>
    </w:p>
    <w:p w14:paraId="20F50B91" w14:textId="77777777" w:rsidR="00234379" w:rsidRPr="00555C9B" w:rsidRDefault="00234379" w:rsidP="00500CA3">
      <w:pPr>
        <w:pStyle w:val="Lijstalinea"/>
        <w:numPr>
          <w:ilvl w:val="0"/>
          <w:numId w:val="9"/>
        </w:numPr>
        <w:jc w:val="both"/>
      </w:pPr>
      <w:r w:rsidRPr="00555C9B">
        <w:t>Deel II, onderdeel A en B (gegevens onderaannemer)</w:t>
      </w:r>
    </w:p>
    <w:p w14:paraId="73C98CFE" w14:textId="77777777" w:rsidR="00234379" w:rsidRPr="00555C9B" w:rsidRDefault="00234379" w:rsidP="00500CA3">
      <w:pPr>
        <w:pStyle w:val="Lijstalinea"/>
        <w:numPr>
          <w:ilvl w:val="0"/>
          <w:numId w:val="9"/>
        </w:numPr>
        <w:jc w:val="both"/>
      </w:pPr>
      <w:r w:rsidRPr="00555C9B">
        <w:t>Deel III, onderdeel A, B, en C (uitsluitingsgronden)</w:t>
      </w:r>
    </w:p>
    <w:p w14:paraId="1632EBE1" w14:textId="77777777" w:rsidR="00234379" w:rsidRPr="00555C9B" w:rsidRDefault="00234379" w:rsidP="00500CA3">
      <w:pPr>
        <w:pStyle w:val="Lijstalinea"/>
        <w:numPr>
          <w:ilvl w:val="0"/>
          <w:numId w:val="9"/>
        </w:numPr>
        <w:jc w:val="both"/>
      </w:pPr>
      <w:r w:rsidRPr="00555C9B">
        <w:t>Deel VI (ondertekening)</w:t>
      </w:r>
    </w:p>
    <w:p w14:paraId="3A8FD71A" w14:textId="77777777" w:rsidR="00234379" w:rsidRPr="00555C9B" w:rsidRDefault="00234379" w:rsidP="00D7409E">
      <w:pPr>
        <w:jc w:val="both"/>
      </w:pPr>
    </w:p>
    <w:p w14:paraId="3B3BDB69" w14:textId="77777777" w:rsidR="00234379" w:rsidRPr="00555C9B" w:rsidRDefault="00234379" w:rsidP="00D7409E">
      <w:pPr>
        <w:jc w:val="both"/>
      </w:pPr>
      <w:r w:rsidRPr="00555C9B">
        <w:t>Indien een Inschrijver bij de uitvoering van de Opdracht een onderaannemer betrekt waarop een grond voor uitsluiting als bedoeld in paragraaf 6.1 van dit Beschrijvend Document van toepassing is, dan draagt de Inschrijver ervoor zorg dat deze onderaannemer wordt vervangen. Paragraaf 5.5.4 is van toepassing.</w:t>
      </w:r>
    </w:p>
    <w:p w14:paraId="025D1241" w14:textId="77777777" w:rsidR="00234379" w:rsidRPr="00555C9B" w:rsidRDefault="00234379" w:rsidP="00D7409E">
      <w:pPr>
        <w:pStyle w:val="Alinea0"/>
        <w:tabs>
          <w:tab w:val="left" w:pos="1418"/>
        </w:tabs>
        <w:jc w:val="both"/>
        <w:rPr>
          <w:lang w:val="nl-NL"/>
        </w:rPr>
      </w:pPr>
    </w:p>
    <w:p w14:paraId="4792098D" w14:textId="77777777" w:rsidR="00234379" w:rsidRPr="00555C9B" w:rsidRDefault="00234379" w:rsidP="00D7409E">
      <w:pPr>
        <w:jc w:val="both"/>
      </w:pPr>
      <w:r w:rsidRPr="00555C9B">
        <w:t xml:space="preserve">Let op: van de Inschrijver aan wie de Aanbestedende Dienst de Opdracht voornemens is te gunnen, wordt in de gunningsbeslissing de volgende bewijsmiddelen opgevraagd: </w:t>
      </w:r>
    </w:p>
    <w:p w14:paraId="48853A12" w14:textId="77777777" w:rsidR="00234379" w:rsidRPr="00555C9B" w:rsidRDefault="00234379" w:rsidP="00500CA3">
      <w:pPr>
        <w:pStyle w:val="Lijstalinea"/>
        <w:numPr>
          <w:ilvl w:val="0"/>
          <w:numId w:val="9"/>
        </w:numPr>
        <w:jc w:val="both"/>
      </w:pPr>
      <w:r w:rsidRPr="00555C9B">
        <w:t>Een uittreksel uit het Handelsregister van de onderaannemer(s), dat op het tijdstip van het indienen van de Inschrijving niet ouder mag zijn dan zes maanden.</w:t>
      </w:r>
    </w:p>
    <w:p w14:paraId="3A1198D6" w14:textId="77777777" w:rsidR="00234379" w:rsidRPr="00555C9B" w:rsidRDefault="00234379" w:rsidP="00500CA3">
      <w:pPr>
        <w:pStyle w:val="Lijstalinea"/>
        <w:numPr>
          <w:ilvl w:val="0"/>
          <w:numId w:val="9"/>
        </w:numPr>
        <w:jc w:val="both"/>
      </w:pPr>
      <w:r w:rsidRPr="00555C9B">
        <w:t xml:space="preserve">De namen van de wettelijke vertegenwoordigers van de onderaannemer(s), die bij de uitvoering van de Opdracht zijn betrokken. </w:t>
      </w:r>
    </w:p>
    <w:p w14:paraId="50210A7B" w14:textId="77777777" w:rsidR="00234379" w:rsidRPr="00555C9B" w:rsidRDefault="00234379" w:rsidP="00D7409E">
      <w:pPr>
        <w:jc w:val="both"/>
      </w:pPr>
    </w:p>
    <w:p w14:paraId="1E9BE821" w14:textId="77777777" w:rsidR="00234379" w:rsidRPr="00555C9B" w:rsidRDefault="00234379" w:rsidP="00D7409E">
      <w:pPr>
        <w:jc w:val="both"/>
      </w:pPr>
      <w:r w:rsidRPr="00555C9B">
        <w:t xml:space="preserve">De Aanbestedende Dienst verlangt van de Inschrijver aan wie de Aanbestedende Dienst de Opdracht gunt, dat hij de Aanbestedende Dienst in kennis stelt van alle wijzigingen in de voornoemde gegevens van de onderaannemer tijdens de uitvoering van de Opdracht. </w:t>
      </w:r>
    </w:p>
    <w:p w14:paraId="5E24EC7D" w14:textId="0FA4EB54" w:rsidR="00234379" w:rsidRPr="00555C9B" w:rsidRDefault="00697F94" w:rsidP="006716D1">
      <w:pPr>
        <w:pStyle w:val="Kop2"/>
      </w:pPr>
      <w:bookmarkStart w:id="232" w:name="_Ref416347222"/>
      <w:bookmarkStart w:id="233" w:name="_Toc419285394"/>
      <w:bookmarkStart w:id="234" w:name="_Toc421086890"/>
      <w:bookmarkStart w:id="235" w:name="_Toc421100621"/>
      <w:bookmarkStart w:id="236" w:name="_Toc71037029"/>
      <w:bookmarkStart w:id="237" w:name="_Toc76547830"/>
      <w:bookmarkStart w:id="238" w:name="_Toc157593969"/>
      <w:r>
        <w:lastRenderedPageBreak/>
        <w:t xml:space="preserve">5.5 </w:t>
      </w:r>
      <w:r w:rsidR="00234379" w:rsidRPr="00555C9B">
        <w:t>Beroep op derden</w:t>
      </w:r>
      <w:bookmarkEnd w:id="232"/>
      <w:bookmarkEnd w:id="233"/>
      <w:bookmarkEnd w:id="234"/>
      <w:bookmarkEnd w:id="235"/>
      <w:r w:rsidR="00234379" w:rsidRPr="00555C9B">
        <w:t xml:space="preserve"> in het kader van het voldoen aan de</w:t>
      </w:r>
      <w:r>
        <w:t xml:space="preserve"> </w:t>
      </w:r>
      <w:r w:rsidR="00234379" w:rsidRPr="00555C9B">
        <w:t>geschiktheidseisen</w:t>
      </w:r>
      <w:bookmarkEnd w:id="236"/>
      <w:bookmarkEnd w:id="237"/>
      <w:bookmarkEnd w:id="238"/>
      <w:r w:rsidR="00234379" w:rsidRPr="00555C9B">
        <w:t xml:space="preserve"> </w:t>
      </w:r>
    </w:p>
    <w:p w14:paraId="49916195" w14:textId="78289597" w:rsidR="00234379" w:rsidRPr="00F90BA2" w:rsidRDefault="00234379" w:rsidP="00D7409E">
      <w:pPr>
        <w:pStyle w:val="Kop3"/>
        <w:jc w:val="both"/>
      </w:pPr>
      <w:bookmarkStart w:id="239" w:name="_Toc71037030"/>
      <w:bookmarkStart w:id="240" w:name="_Toc76547831"/>
      <w:bookmarkStart w:id="241" w:name="_Toc157593970"/>
      <w:r w:rsidRPr="00F90BA2">
        <w:t>5.5.1 Algemeen</w:t>
      </w:r>
      <w:bookmarkEnd w:id="239"/>
      <w:bookmarkEnd w:id="240"/>
      <w:bookmarkEnd w:id="241"/>
    </w:p>
    <w:p w14:paraId="695979BA" w14:textId="77777777" w:rsidR="00234379" w:rsidRPr="00555C9B" w:rsidRDefault="00234379" w:rsidP="00D7409E">
      <w:pPr>
        <w:jc w:val="both"/>
      </w:pPr>
      <w:r w:rsidRPr="00555C9B">
        <w:t>Een Inschrijver die niet zelfstandig aan de gestelde geschiktheidseisen van hoofdstuk 7 van dit Beschrijvend Document kan voldoen, kan een beroep doen op de financiële en economische draagkracht en/of technische bekwaamheid of beroepsbekwaamheid van een of meer derden. Een derde kan ieder ander natuurlijke persoon of rechtspersoon zijn, ongeacht de juridische aard van de banden van de Inschrijver (waaronder de leden van het Samenwerkingsverband) met die natuurlijke persoon of rechtspersoon.</w:t>
      </w:r>
    </w:p>
    <w:p w14:paraId="289FC44A" w14:textId="77777777" w:rsidR="00234379" w:rsidRPr="00555C9B" w:rsidRDefault="00234379" w:rsidP="00D7409E">
      <w:pPr>
        <w:jc w:val="both"/>
      </w:pPr>
    </w:p>
    <w:p w14:paraId="143A1E0E" w14:textId="77777777" w:rsidR="00234379" w:rsidRPr="00555C9B" w:rsidRDefault="00234379" w:rsidP="00D7409E">
      <w:pPr>
        <w:jc w:val="both"/>
      </w:pPr>
      <w:r w:rsidRPr="00555C9B">
        <w:t xml:space="preserve">Indien wordt ingeschreven met (een) derde(n), dan dient de Inschrijver bij de Inschrijving een door (ieder van) deze derde(n) afzonderlijk ingevuld UEA in te dienen. </w:t>
      </w:r>
    </w:p>
    <w:p w14:paraId="149FCA64" w14:textId="77777777" w:rsidR="00234379" w:rsidRPr="00073CA2" w:rsidRDefault="00234379" w:rsidP="00D7409E">
      <w:pPr>
        <w:jc w:val="both"/>
      </w:pPr>
    </w:p>
    <w:p w14:paraId="512426DC" w14:textId="77777777" w:rsidR="00234379" w:rsidRPr="00555C9B" w:rsidRDefault="00234379" w:rsidP="00D7409E">
      <w:pPr>
        <w:jc w:val="both"/>
      </w:pPr>
      <w:r w:rsidRPr="00555C9B">
        <w:t>Zowel de Inschrijver als de derde(n) dienen het UEA volledig in te vullen en rechtsgeldig te ondertekenen.</w:t>
      </w:r>
    </w:p>
    <w:p w14:paraId="72F3992A" w14:textId="77777777" w:rsidR="00234379" w:rsidRPr="00555C9B" w:rsidRDefault="00234379" w:rsidP="00D7409E">
      <w:pPr>
        <w:jc w:val="both"/>
      </w:pPr>
    </w:p>
    <w:p w14:paraId="0647D8E5" w14:textId="77777777" w:rsidR="00234379" w:rsidRPr="00555C9B" w:rsidRDefault="00234379" w:rsidP="00D7409E">
      <w:pPr>
        <w:jc w:val="both"/>
      </w:pPr>
      <w:r w:rsidRPr="00555C9B">
        <w:t xml:space="preserve">De Inschrijver dient de volgende delen van het UEA in te vullen: </w:t>
      </w:r>
    </w:p>
    <w:p w14:paraId="0D588DC1" w14:textId="77777777" w:rsidR="00234379" w:rsidRPr="001B6AE1" w:rsidRDefault="00234379" w:rsidP="00500CA3">
      <w:pPr>
        <w:pStyle w:val="Lijstalinea"/>
        <w:numPr>
          <w:ilvl w:val="0"/>
          <w:numId w:val="9"/>
        </w:numPr>
        <w:jc w:val="both"/>
        <w:rPr>
          <w:i/>
          <w:iCs/>
        </w:rPr>
      </w:pPr>
      <w:r w:rsidRPr="001B6AE1">
        <w:rPr>
          <w:i/>
          <w:iCs/>
        </w:rPr>
        <w:t>Deel II, onderdelen A, B en C (bij C dient de Inschrijver in te vullen dát hij een beroep doet op (een) derde(n), voor welke geschiktheidseis hij een beroep doet op (een) derde(n) en per geschiktheidseis op welke derde(n) hij een beroep doet)</w:t>
      </w:r>
    </w:p>
    <w:p w14:paraId="1942E04F" w14:textId="77777777" w:rsidR="00234379" w:rsidRPr="001B6AE1" w:rsidRDefault="00234379" w:rsidP="00500CA3">
      <w:pPr>
        <w:pStyle w:val="Lijstalinea"/>
        <w:numPr>
          <w:ilvl w:val="0"/>
          <w:numId w:val="9"/>
        </w:numPr>
        <w:jc w:val="both"/>
        <w:rPr>
          <w:i/>
          <w:iCs/>
        </w:rPr>
      </w:pPr>
      <w:r w:rsidRPr="001B6AE1">
        <w:rPr>
          <w:i/>
          <w:iCs/>
        </w:rPr>
        <w:t>Deel III, onderdelen A, B en C (uitsluitingsgronden)</w:t>
      </w:r>
    </w:p>
    <w:p w14:paraId="35A3FD35" w14:textId="77777777" w:rsidR="00234379" w:rsidRPr="001B6AE1" w:rsidRDefault="00234379" w:rsidP="00500CA3">
      <w:pPr>
        <w:pStyle w:val="Lijstalinea"/>
        <w:numPr>
          <w:ilvl w:val="0"/>
          <w:numId w:val="9"/>
        </w:numPr>
        <w:jc w:val="both"/>
        <w:rPr>
          <w:i/>
          <w:iCs/>
        </w:rPr>
      </w:pPr>
      <w:r w:rsidRPr="001B6AE1">
        <w:rPr>
          <w:i/>
          <w:iCs/>
        </w:rPr>
        <w:t>Deel IV</w:t>
      </w:r>
    </w:p>
    <w:p w14:paraId="6F35B12B" w14:textId="77777777" w:rsidR="00234379" w:rsidRPr="001B6AE1" w:rsidRDefault="00234379" w:rsidP="00500CA3">
      <w:pPr>
        <w:pStyle w:val="Lijstalinea"/>
        <w:numPr>
          <w:ilvl w:val="0"/>
          <w:numId w:val="9"/>
        </w:numPr>
        <w:jc w:val="both"/>
        <w:rPr>
          <w:i/>
          <w:iCs/>
        </w:rPr>
      </w:pPr>
      <w:r w:rsidRPr="001B6AE1">
        <w:rPr>
          <w:i/>
          <w:iCs/>
        </w:rPr>
        <w:t>Deel VI (ondertekening).</w:t>
      </w:r>
    </w:p>
    <w:p w14:paraId="79DAB36E" w14:textId="77777777" w:rsidR="00234379" w:rsidRPr="00555C9B" w:rsidRDefault="00234379" w:rsidP="00D7409E">
      <w:pPr>
        <w:ind w:left="927"/>
        <w:jc w:val="both"/>
        <w:rPr>
          <w:rFonts w:cs="Trebuchet MS"/>
          <w:i/>
          <w:iCs/>
        </w:rPr>
      </w:pPr>
    </w:p>
    <w:p w14:paraId="56228A0E" w14:textId="77777777" w:rsidR="00234379" w:rsidRPr="00555C9B" w:rsidRDefault="00234379" w:rsidP="00D7409E">
      <w:pPr>
        <w:jc w:val="both"/>
      </w:pPr>
      <w:r w:rsidRPr="00555C9B">
        <w:t>De derde(n) dient/dienen de volgende delen van het UEA in te vullen:</w:t>
      </w:r>
    </w:p>
    <w:p w14:paraId="0617281C" w14:textId="77777777" w:rsidR="00234379" w:rsidRPr="001B6AE1" w:rsidRDefault="00234379" w:rsidP="00500CA3">
      <w:pPr>
        <w:pStyle w:val="Lijstalinea"/>
        <w:numPr>
          <w:ilvl w:val="0"/>
          <w:numId w:val="9"/>
        </w:numPr>
        <w:jc w:val="both"/>
        <w:rPr>
          <w:i/>
          <w:iCs/>
        </w:rPr>
      </w:pPr>
      <w:r w:rsidRPr="001B6AE1">
        <w:rPr>
          <w:i/>
          <w:iCs/>
        </w:rPr>
        <w:t>Deel II, onderdeel A en B (gegevens derde)</w:t>
      </w:r>
    </w:p>
    <w:p w14:paraId="416A78AA" w14:textId="77777777" w:rsidR="00234379" w:rsidRPr="001B6AE1" w:rsidRDefault="00234379" w:rsidP="00500CA3">
      <w:pPr>
        <w:pStyle w:val="Lijstalinea"/>
        <w:numPr>
          <w:ilvl w:val="0"/>
          <w:numId w:val="9"/>
        </w:numPr>
        <w:jc w:val="both"/>
        <w:rPr>
          <w:i/>
          <w:iCs/>
        </w:rPr>
      </w:pPr>
      <w:r w:rsidRPr="001B6AE1">
        <w:rPr>
          <w:i/>
          <w:iCs/>
        </w:rPr>
        <w:t>Deel III, onderdeel A, B en C (uitsluitingsgronden)</w:t>
      </w:r>
    </w:p>
    <w:p w14:paraId="2CA3D7F8" w14:textId="77777777" w:rsidR="00234379" w:rsidRPr="001B6AE1" w:rsidRDefault="00234379" w:rsidP="00500CA3">
      <w:pPr>
        <w:pStyle w:val="Lijstalinea"/>
        <w:numPr>
          <w:ilvl w:val="0"/>
          <w:numId w:val="9"/>
        </w:numPr>
        <w:jc w:val="both"/>
        <w:rPr>
          <w:i/>
          <w:iCs/>
        </w:rPr>
      </w:pPr>
      <w:r w:rsidRPr="001B6AE1">
        <w:rPr>
          <w:i/>
          <w:iCs/>
        </w:rPr>
        <w:t>Deel IV (geschiktheidseisen) voor zover relevant voor het beroep op de middelen van deze derde</w:t>
      </w:r>
    </w:p>
    <w:p w14:paraId="24A10024" w14:textId="77777777" w:rsidR="00234379" w:rsidRPr="001B6AE1" w:rsidRDefault="00234379" w:rsidP="00500CA3">
      <w:pPr>
        <w:pStyle w:val="Lijstalinea"/>
        <w:numPr>
          <w:ilvl w:val="0"/>
          <w:numId w:val="9"/>
        </w:numPr>
        <w:jc w:val="both"/>
        <w:rPr>
          <w:i/>
          <w:iCs/>
        </w:rPr>
      </w:pPr>
      <w:r w:rsidRPr="001B6AE1">
        <w:rPr>
          <w:i/>
          <w:iCs/>
        </w:rPr>
        <w:t xml:space="preserve">Deel VI (ondertekening). </w:t>
      </w:r>
    </w:p>
    <w:p w14:paraId="4F8F1DA6" w14:textId="77777777" w:rsidR="00234379" w:rsidRPr="00555C9B" w:rsidRDefault="00234379" w:rsidP="00D7409E">
      <w:pPr>
        <w:ind w:left="927"/>
        <w:jc w:val="both"/>
        <w:rPr>
          <w:rFonts w:cs="Trebuchet MS"/>
          <w:i/>
          <w:iCs/>
        </w:rPr>
      </w:pPr>
    </w:p>
    <w:p w14:paraId="40714877" w14:textId="7724FB35" w:rsidR="00234379" w:rsidRPr="00555C9B" w:rsidRDefault="00234379" w:rsidP="00D7409E">
      <w:pPr>
        <w:jc w:val="both"/>
      </w:pPr>
      <w:bookmarkStart w:id="242" w:name="_Hlk33523200"/>
      <w:bookmarkStart w:id="243" w:name="_Hlk33523503"/>
      <w:r w:rsidRPr="00555C9B">
        <w:t xml:space="preserve">De Inschrijver aan wie </w:t>
      </w:r>
      <w:r>
        <w:t>d</w:t>
      </w:r>
      <w:r w:rsidRPr="00555C9B">
        <w:t xml:space="preserve">e Aanbestedende Dienst de </w:t>
      </w:r>
      <w:r>
        <w:t>O</w:t>
      </w:r>
      <w:r w:rsidRPr="00555C9B">
        <w:t xml:space="preserve">pdracht beoogt te gunnen, </w:t>
      </w:r>
      <w:bookmarkEnd w:id="242"/>
      <w:r w:rsidRPr="00555C9B">
        <w:t xml:space="preserve">dient de door hemzelf en de derde ingevulde en ondertekende ‘Verklaring middelen derde’ (bijlage </w:t>
      </w:r>
      <w:r>
        <w:t>1</w:t>
      </w:r>
      <w:r w:rsidR="000C6234">
        <w:t>1</w:t>
      </w:r>
      <w:r w:rsidRPr="00555C9B">
        <w:t xml:space="preserve">) in te dienen, op basis waarvan de derde verklaart dat de Inschrijver kan beschikken over de voor de uitvoering van de Opdracht noodzakelijke middelen van deze derde. Daarnaast dient de Inschrijver alle bewijsstukken in te dienen waarmee hij aantoont dat de uitsluitingsgronden niet van toepassing zijn op </w:t>
      </w:r>
      <w:r w:rsidR="00843E3F">
        <w:t xml:space="preserve">de </w:t>
      </w:r>
      <w:r w:rsidRPr="00555C9B">
        <w:t xml:space="preserve">derde op wiens technische en beroepsbekwaamheid hij zich beroept (zie ook paragraaf 6.2 Beschrijvend Document). </w:t>
      </w:r>
    </w:p>
    <w:p w14:paraId="54F5CAEE" w14:textId="47FFBDDD" w:rsidR="00234379" w:rsidRPr="00555C9B" w:rsidRDefault="00234379" w:rsidP="00D7409E">
      <w:pPr>
        <w:pStyle w:val="Kop3"/>
        <w:jc w:val="both"/>
      </w:pPr>
      <w:bookmarkStart w:id="244" w:name="_Toc71037031"/>
      <w:bookmarkStart w:id="245" w:name="_Toc76547832"/>
      <w:bookmarkStart w:id="246" w:name="_Toc157593971"/>
      <w:bookmarkEnd w:id="243"/>
      <w:r w:rsidRPr="00555C9B">
        <w:t>5.5.2 Beroep op de technische en beroepsbekwaamheid</w:t>
      </w:r>
      <w:bookmarkEnd w:id="244"/>
      <w:bookmarkEnd w:id="245"/>
      <w:bookmarkEnd w:id="246"/>
    </w:p>
    <w:p w14:paraId="148BBE2E" w14:textId="5C2C5B6B" w:rsidR="00234379" w:rsidRPr="00555C9B" w:rsidRDefault="00234379" w:rsidP="00D7409E">
      <w:pPr>
        <w:jc w:val="both"/>
      </w:pPr>
      <w:r w:rsidRPr="00555C9B">
        <w:t xml:space="preserve">Indien in het kader van de geschiktheidseisen voor de technische bekwaamheid en beroepsbekwaamheid - paragraaf 7.5 (kwaliteitsmanagementsysteem) - een beroep wordt gedaan op de middelen van een derde, dan moet deze derde door de Inschrijver daadwerkelijk voor de uitvoering van de Opdracht als onderaannemer worden ingezet. </w:t>
      </w:r>
    </w:p>
    <w:p w14:paraId="500BB87C" w14:textId="77777777" w:rsidR="00234379" w:rsidRPr="00555C9B" w:rsidRDefault="00234379" w:rsidP="00D7409E">
      <w:pPr>
        <w:jc w:val="both"/>
      </w:pPr>
    </w:p>
    <w:p w14:paraId="6CB15BB7" w14:textId="0B4B23CA" w:rsidR="00234379" w:rsidRPr="00555C9B" w:rsidRDefault="00234379" w:rsidP="00D7409E">
      <w:pPr>
        <w:jc w:val="both"/>
      </w:pPr>
      <w:r w:rsidRPr="00555C9B">
        <w:t xml:space="preserve">Deze derde kan tijdens de uitvoering van de </w:t>
      </w:r>
      <w:r>
        <w:t>O</w:t>
      </w:r>
      <w:r w:rsidRPr="00555C9B">
        <w:t>pdracht niet worden vervangen, tenzij de Aanbestedende Dienst daartoe voorafgaande toestemming geeft. Toestemming zal in ieder geval worden onthouden in het geval vervanging van de derde leidt tot een wijziging als bedoeld in artikel 2.163a Aw en geen beroep kan worden gedaan op één of meerde van de artikelen 2.163b t/m 2.163g Aw.</w:t>
      </w:r>
    </w:p>
    <w:p w14:paraId="6B18602F" w14:textId="77777777" w:rsidR="00234379" w:rsidRPr="00555C9B" w:rsidRDefault="00234379" w:rsidP="00D7409E">
      <w:pPr>
        <w:jc w:val="both"/>
      </w:pPr>
    </w:p>
    <w:p w14:paraId="212EC9B6" w14:textId="59D2E8A4" w:rsidR="00234379" w:rsidRPr="00555C9B" w:rsidRDefault="00234379" w:rsidP="00D7409E">
      <w:pPr>
        <w:jc w:val="both"/>
      </w:pPr>
      <w:r w:rsidRPr="00555C9B">
        <w:lastRenderedPageBreak/>
        <w:t xml:space="preserve">Indien de Inschrijver zich beroept op de technische en beroepsbekwaamheid van (een) derde(n), dient de Inschrijver een (lijst van) referentieproject(en) van die derde(n) </w:t>
      </w:r>
      <w:r w:rsidR="00101596" w:rsidRPr="00555C9B">
        <w:t xml:space="preserve">te overleggen </w:t>
      </w:r>
      <w:r w:rsidRPr="00555C9B">
        <w:t xml:space="preserve">op wiens/wier technische en beroepsbekwaamheid de Inschrijver zich beroept (bijlage </w:t>
      </w:r>
      <w:r w:rsidR="003A74B8">
        <w:t>5</w:t>
      </w:r>
      <w:r w:rsidRPr="00555C9B">
        <w:t xml:space="preserve">). </w:t>
      </w:r>
    </w:p>
    <w:p w14:paraId="1AFD0E7B" w14:textId="39239270" w:rsidR="00234379" w:rsidRPr="00555C9B" w:rsidRDefault="00234379" w:rsidP="00D7409E">
      <w:pPr>
        <w:pStyle w:val="Kop3"/>
        <w:jc w:val="both"/>
      </w:pPr>
      <w:bookmarkStart w:id="247" w:name="_Toc71037032"/>
      <w:bookmarkStart w:id="248" w:name="_Toc76547833"/>
      <w:bookmarkStart w:id="249" w:name="_Toc157593972"/>
      <w:r w:rsidRPr="00555C9B">
        <w:t>5.5.3 Beroep op de financiële en economische draagkracht</w:t>
      </w:r>
      <w:bookmarkEnd w:id="247"/>
      <w:bookmarkEnd w:id="248"/>
      <w:bookmarkEnd w:id="249"/>
    </w:p>
    <w:p w14:paraId="79214378" w14:textId="77777777" w:rsidR="00234379" w:rsidRPr="00555C9B" w:rsidRDefault="00234379" w:rsidP="00D7409E">
      <w:pPr>
        <w:jc w:val="both"/>
      </w:pPr>
      <w:r w:rsidRPr="00555C9B">
        <w:t xml:space="preserve">Indien de Inschrijver een beroep doet op de financiële en economische draagkracht van een derde(n), zijn zowel de Inschrijver als de derde(n) op wiens/wier financiële en economische draagkracht de Inschrijver een beroep doet hoofdelijk aansprakelijk voor de uitvoering van de Overeenkomst, indien de </w:t>
      </w:r>
      <w:r>
        <w:t>O</w:t>
      </w:r>
      <w:r w:rsidRPr="00555C9B">
        <w:t>pdracht aan de betreffende Inschrijver wordt gegund.</w:t>
      </w:r>
    </w:p>
    <w:p w14:paraId="0C265B0B" w14:textId="77777777" w:rsidR="00234379" w:rsidRPr="00555C9B" w:rsidRDefault="00234379" w:rsidP="00D7409E">
      <w:pPr>
        <w:jc w:val="both"/>
      </w:pPr>
    </w:p>
    <w:p w14:paraId="367F5FA2" w14:textId="77777777" w:rsidR="00234379" w:rsidRPr="00555C9B" w:rsidRDefault="00234379" w:rsidP="00D7409E">
      <w:pPr>
        <w:jc w:val="both"/>
      </w:pPr>
      <w:r w:rsidRPr="00555C9B">
        <w:t xml:space="preserve">De Inschrijver aan wie de Aanbestedende Dienst op grond van de gunningsbeslissing voornemens is de </w:t>
      </w:r>
      <w:r>
        <w:t>O</w:t>
      </w:r>
      <w:r w:rsidRPr="00555C9B">
        <w:t>pdracht te gunnen en die een beroep doet op de financiële en economische draagkracht van (een) derde(n), dient binnen zeven kalenderdagen gerekend van de dagtekening van de gunningsbeslissing tevens in te dienen de stukken die in de plaats komen van hetgeen de Inschrijver moet indienen ten bewijze dat hij voldoet aan de geschiktheidseisen ter zake van financiële en economische draagkracht (paragraaf 7.3 Beschrijvend Document).</w:t>
      </w:r>
    </w:p>
    <w:p w14:paraId="4F848AE4" w14:textId="24B5B3A6" w:rsidR="00234379" w:rsidRPr="00555C9B" w:rsidRDefault="00234379" w:rsidP="00D7409E">
      <w:pPr>
        <w:pStyle w:val="Kop3"/>
        <w:jc w:val="both"/>
      </w:pPr>
      <w:bookmarkStart w:id="250" w:name="_Toc71037033"/>
      <w:bookmarkStart w:id="251" w:name="_Toc76547834"/>
      <w:bookmarkStart w:id="252" w:name="_Toc157593973"/>
      <w:r w:rsidRPr="00555C9B">
        <w:t>5.5.4 Vervangende derde(n)</w:t>
      </w:r>
      <w:bookmarkEnd w:id="250"/>
      <w:bookmarkEnd w:id="251"/>
      <w:bookmarkEnd w:id="252"/>
    </w:p>
    <w:p w14:paraId="2AD119C8" w14:textId="77777777" w:rsidR="00234379" w:rsidRPr="00555C9B" w:rsidRDefault="00234379" w:rsidP="00D7409E">
      <w:pPr>
        <w:jc w:val="both"/>
      </w:pPr>
      <w:r w:rsidRPr="00555C9B">
        <w:t xml:space="preserve">Indien een Inschrijver </w:t>
      </w:r>
      <w:r w:rsidRPr="00555C9B">
        <w:rPr>
          <w:u w:val="single"/>
        </w:rPr>
        <w:t>bij de uitvoering van de Opdracht</w:t>
      </w:r>
      <w:r w:rsidRPr="00555C9B">
        <w:t xml:space="preserve"> een beroep doet op een derde waarop een grond voor uitsluiting als bedoeld in paragraaf 6.1 van dit Beschrijvend Document van toepassing is, wijst de Aanbestedende Dienst het beroep op de geschiktheid van de betreffende derde(n) schriftelijk af en stelt de Aanbestedende Dienst de Inschrijver eenmalig in de gelegenheid de betreffende afgewezen derde te vervangen. Vervanging zal evenwel niet worden toegestaan in het geval vervanging van de derde leidt tot een wijziging als bedoeld in artikel 2.163a Aw en geen beroep kan worden gedaan op één of meerde van de artikelen 2.163b t/m 2.163g Aw.</w:t>
      </w:r>
    </w:p>
    <w:p w14:paraId="32D6D60A" w14:textId="77777777" w:rsidR="00234379" w:rsidRPr="00555C9B" w:rsidRDefault="00234379" w:rsidP="00D7409E">
      <w:pPr>
        <w:jc w:val="both"/>
      </w:pPr>
    </w:p>
    <w:p w14:paraId="76DE02F0" w14:textId="77777777" w:rsidR="00234379" w:rsidRPr="00555C9B" w:rsidRDefault="00234379" w:rsidP="00D7409E">
      <w:pPr>
        <w:jc w:val="both"/>
      </w:pPr>
      <w:r w:rsidRPr="00555C9B">
        <w:t xml:space="preserve">Voor het beroep op de vervangende derde(n) gelden voorts alle voorschriften zoals in de paragrafen 5.5.1 tot en met 5.5.3 genoemd. </w:t>
      </w:r>
    </w:p>
    <w:p w14:paraId="3E23B211" w14:textId="77777777" w:rsidR="00234379" w:rsidRPr="00555C9B" w:rsidRDefault="00234379" w:rsidP="00D7409E">
      <w:pPr>
        <w:jc w:val="both"/>
      </w:pPr>
    </w:p>
    <w:p w14:paraId="7A72F9D5" w14:textId="77777777" w:rsidR="00234379" w:rsidRPr="00555C9B" w:rsidRDefault="00234379" w:rsidP="00D7409E">
      <w:pPr>
        <w:jc w:val="both"/>
      </w:pPr>
      <w:r w:rsidRPr="00555C9B">
        <w:t xml:space="preserve">Een beroep op (een) vervangende derde(n) dient in voorkomend geval te worden ingediend binnen zeven kalenderdagen gerekend vanaf de dagtekening van de afwijzing van de derde(n) op wie de Inschrijver bij Inschrijving een beroep heeft gedaan, tenzij de Aanbestedende Dienst anderszins communiceert. Binnen de geldende reactietermijn moeten dus alle documenten die de Aanbestedende Dienst vereist voor het beroep op de vervangende derde(n) te zijn geüpload in TenderNed en beschikbaar te zijn voor beoordeling door de Aanbestedende Dienst. Niet of niet tijdige aanleveringen van de vereiste documenten leidt tot terzijdeleging van de </w:t>
      </w:r>
      <w:r>
        <w:t>I</w:t>
      </w:r>
      <w:r w:rsidRPr="00555C9B">
        <w:t xml:space="preserve">nschrijving. </w:t>
      </w:r>
    </w:p>
    <w:p w14:paraId="32BA6AEA" w14:textId="77777777" w:rsidR="00055FF1" w:rsidRPr="00555C9B" w:rsidRDefault="00055FF1" w:rsidP="00D7409E">
      <w:pPr>
        <w:suppressAutoHyphens/>
        <w:jc w:val="both"/>
      </w:pPr>
    </w:p>
    <w:p w14:paraId="71343944" w14:textId="77777777" w:rsidR="00BB5939" w:rsidRDefault="00BB5939">
      <w:pPr>
        <w:spacing w:line="240" w:lineRule="auto"/>
        <w:rPr>
          <w:rFonts w:cs="Arial"/>
          <w:b/>
          <w:bCs/>
          <w:kern w:val="32"/>
          <w:sz w:val="32"/>
          <w:szCs w:val="32"/>
          <w:lang w:eastAsia="en-US"/>
        </w:rPr>
      </w:pPr>
      <w:bookmarkStart w:id="253" w:name="_Toc71037034"/>
      <w:bookmarkStart w:id="254" w:name="_Toc76547835"/>
      <w:bookmarkStart w:id="255" w:name="_Ref416347631"/>
      <w:r>
        <w:br w:type="page"/>
      </w:r>
    </w:p>
    <w:p w14:paraId="4625F7D0" w14:textId="591E0F0D" w:rsidR="00F6741F" w:rsidRPr="00555C9B" w:rsidRDefault="00F6741F" w:rsidP="00BB5939">
      <w:pPr>
        <w:pStyle w:val="Kop1"/>
      </w:pPr>
      <w:bookmarkStart w:id="256" w:name="_Toc157593974"/>
      <w:r>
        <w:lastRenderedPageBreak/>
        <w:t xml:space="preserve">6 </w:t>
      </w:r>
      <w:r w:rsidRPr="00555C9B">
        <w:t>Uitsluitingsgronden</w:t>
      </w:r>
      <w:bookmarkEnd w:id="253"/>
      <w:bookmarkEnd w:id="254"/>
      <w:bookmarkEnd w:id="256"/>
    </w:p>
    <w:p w14:paraId="39A0C067" w14:textId="60197EB1" w:rsidR="00F6741F" w:rsidRPr="00555C9B" w:rsidRDefault="00F6741F" w:rsidP="006716D1">
      <w:pPr>
        <w:pStyle w:val="Kop2"/>
      </w:pPr>
      <w:bookmarkStart w:id="257" w:name="_Toc509233872"/>
      <w:bookmarkStart w:id="258" w:name="_Toc509233977"/>
      <w:bookmarkStart w:id="259" w:name="_Toc419285397"/>
      <w:bookmarkStart w:id="260" w:name="_Toc421086893"/>
      <w:bookmarkStart w:id="261" w:name="_Toc421100624"/>
      <w:bookmarkStart w:id="262" w:name="_Toc71037035"/>
      <w:bookmarkStart w:id="263" w:name="_Toc76547836"/>
      <w:bookmarkStart w:id="264" w:name="_Toc157593975"/>
      <w:bookmarkEnd w:id="255"/>
      <w:bookmarkEnd w:id="257"/>
      <w:bookmarkEnd w:id="258"/>
      <w:r>
        <w:t xml:space="preserve">6.1 </w:t>
      </w:r>
      <w:r w:rsidRPr="00555C9B">
        <w:t>Uitsluitingsgronden</w:t>
      </w:r>
      <w:bookmarkEnd w:id="259"/>
      <w:bookmarkEnd w:id="260"/>
      <w:bookmarkEnd w:id="261"/>
      <w:bookmarkEnd w:id="262"/>
      <w:bookmarkEnd w:id="263"/>
      <w:bookmarkEnd w:id="264"/>
    </w:p>
    <w:p w14:paraId="67020116" w14:textId="77777777" w:rsidR="00F6741F" w:rsidRPr="00555C9B" w:rsidRDefault="00F6741F" w:rsidP="00D7409E">
      <w:pPr>
        <w:jc w:val="both"/>
      </w:pPr>
      <w:r w:rsidRPr="00555C9B">
        <w:t xml:space="preserve">De Inschrijver wordt beoordeeld op de uitsluitingsgronden. De Inschrijver verklaart door middel van een rechtsgeldige ondertekening van het UEA of de uitsluitingsgronden al dan niet op hem van toepassing zijn. Indien één of meer van de uitsluitingsgronden op de Inschrijver van toepassing is/zijn, wordt de Inschrijver van deelneming aan de aanbestedingsprocedure uitgesloten, tenzij uitsluiting disproportioneel zou zijn. </w:t>
      </w:r>
    </w:p>
    <w:p w14:paraId="52F0A8BE" w14:textId="77777777" w:rsidR="00F6741F" w:rsidRPr="00555C9B" w:rsidRDefault="00F6741F" w:rsidP="00D7409E">
      <w:pPr>
        <w:jc w:val="both"/>
      </w:pPr>
    </w:p>
    <w:p w14:paraId="7586759C" w14:textId="77777777" w:rsidR="00F6741F" w:rsidRPr="00555C9B" w:rsidRDefault="00F6741F" w:rsidP="00D7409E">
      <w:pPr>
        <w:jc w:val="both"/>
      </w:pPr>
      <w:r w:rsidRPr="00555C9B">
        <w:t>Ingeval één of meer uitsluitingsgronden van toepassing zijn, kan de Inschrijver in het UEA toelichten waarom uitsluiting disproportioneel is. De Inschrijver moet daarbij in ieder geval toelichten welke zelfreinigende maatregelen als bedoeld in artikel</w:t>
      </w:r>
      <w:r>
        <w:t xml:space="preserve"> </w:t>
      </w:r>
      <w:r w:rsidRPr="00555C9B">
        <w:t xml:space="preserve">2.87a Aanbestedingswet hij/zij heeft genomen om zijn/haar betrouwbaarheid aan te tonen. Deze toelichting dient bij de Inschrijving te worden gevoegd. De Aanbestedende Dienst mag evenwel verduidelijkingsvragen stellen naar aanleiding van de verstrekte toelichting. De antwoorden van Inschrijver op deze vragen mag de Aanbestedende Dienst meenemen in haar beoordeling. </w:t>
      </w:r>
    </w:p>
    <w:p w14:paraId="425AD3CA" w14:textId="77777777" w:rsidR="00F6741F" w:rsidRPr="00555C9B" w:rsidRDefault="00F6741F" w:rsidP="00D7409E">
      <w:pPr>
        <w:jc w:val="both"/>
      </w:pPr>
    </w:p>
    <w:p w14:paraId="317BB870" w14:textId="77777777" w:rsidR="00F6741F" w:rsidRPr="00555C9B" w:rsidRDefault="00F6741F" w:rsidP="00D7409E">
      <w:pPr>
        <w:jc w:val="both"/>
      </w:pPr>
      <w:r w:rsidRPr="00555C9B">
        <w:t>Indien de Inschrijver een Samenwerkingsverband is en een uitsluitingsgrond van toepassing is op een of meerdere van de leden van dat Samenwerkingsverband, zal het Samenwerkingsverband als geheel worden uitgesloten, tenzij dat disproportioneel zou zijn. Ook in dit geval kan het Samenwerkingsverband een beroep doen op de artikelen 2.87a Aw en/of artikel 2.88 Aw.</w:t>
      </w:r>
    </w:p>
    <w:p w14:paraId="725F622C" w14:textId="169BB1EA" w:rsidR="00F6741F" w:rsidRPr="00555C9B" w:rsidRDefault="00F6741F" w:rsidP="006716D1">
      <w:pPr>
        <w:pStyle w:val="Kop2"/>
      </w:pPr>
      <w:bookmarkStart w:id="265" w:name="_Toc71037037"/>
      <w:bookmarkStart w:id="266" w:name="_Toc76547837"/>
      <w:bookmarkStart w:id="267" w:name="_Toc157593976"/>
      <w:r>
        <w:t xml:space="preserve">6.2 </w:t>
      </w:r>
      <w:r w:rsidRPr="00555C9B">
        <w:t>Bewijsmiddelen uitsluitingsgronden</w:t>
      </w:r>
      <w:bookmarkEnd w:id="265"/>
      <w:bookmarkEnd w:id="266"/>
      <w:bookmarkEnd w:id="267"/>
    </w:p>
    <w:p w14:paraId="504628BF" w14:textId="77777777" w:rsidR="00F6741F" w:rsidRPr="00555C9B" w:rsidRDefault="00F6741F" w:rsidP="00D7409E">
      <w:pPr>
        <w:suppressAutoHyphens/>
        <w:jc w:val="both"/>
      </w:pPr>
      <w:r w:rsidRPr="00555C9B">
        <w:t xml:space="preserve">Ten bewijze dat op de Inschrijver (waaronder de leden van het Samenwerkingsverband, onderaannemer en/of derde) geen van de voornoemde uitsluitingsgronden van toepassing is, kan bij Inschrijving worden volstaan met het indienen van het UEA en het daarin verklaren dat geen uitsluitingsgronden van toepassing zijn. </w:t>
      </w:r>
    </w:p>
    <w:p w14:paraId="2E95FD7B" w14:textId="77777777" w:rsidR="00F6741F" w:rsidRPr="00555C9B" w:rsidRDefault="00F6741F" w:rsidP="00D7409E">
      <w:pPr>
        <w:pStyle w:val="Alinea0"/>
        <w:widowControl/>
        <w:suppressAutoHyphens/>
        <w:ind w:left="0"/>
        <w:jc w:val="both"/>
        <w:rPr>
          <w:lang w:val="nl-NL"/>
        </w:rPr>
      </w:pPr>
    </w:p>
    <w:p w14:paraId="4B2A2635" w14:textId="77777777" w:rsidR="00F6741F" w:rsidRPr="00555C9B" w:rsidRDefault="00F6741F" w:rsidP="00D7409E">
      <w:pPr>
        <w:suppressAutoHyphens/>
        <w:jc w:val="both"/>
      </w:pPr>
      <w:r w:rsidRPr="00555C9B">
        <w:t xml:space="preserve">Van de Inschrijver aan wie de Aanbestedende Dienst de Opdracht voornemens is te gunnen, worden in de gunningsbeslissing in ieder geval de volgende (Nederlandse) bewijsmiddelen opgevraagd. De Aanbestedende Dienst behoudt zich het recht voor om aanvullende bewijsmiddelen te vragen. </w:t>
      </w:r>
    </w:p>
    <w:p w14:paraId="2B08A6E2" w14:textId="77777777" w:rsidR="00F6741F" w:rsidRPr="00555C9B" w:rsidRDefault="00F6741F" w:rsidP="00D7409E">
      <w:pPr>
        <w:suppressAutoHyphens/>
        <w:jc w:val="both"/>
      </w:pPr>
    </w:p>
    <w:p w14:paraId="05F6E799" w14:textId="1479688D" w:rsidR="000B58AC" w:rsidRDefault="00F6741F" w:rsidP="00D7409E">
      <w:pPr>
        <w:suppressAutoHyphens/>
        <w:jc w:val="both"/>
      </w:pPr>
      <w:r w:rsidRPr="00555C9B">
        <w:t xml:space="preserve">Met de verstrekte bewijsmiddelen dient de Inschrijver binnen zeven kalenderdagen na verzending van de gunningsbeslissing aan te tonen dat </w:t>
      </w:r>
      <w:r w:rsidR="00954BB9">
        <w:t xml:space="preserve">op </w:t>
      </w:r>
      <w:r w:rsidRPr="00555C9B">
        <w:t>de Inschrijver geen van de gestelde uitsluitingsgronden van toepassing zijn. De Aanbestedende Dienst kan een andere reactietermijn hanteren. Niet of niet volledig naleving van deze termijn leidt tot het alsnog terzijdeleggen van de Inschrijving.</w:t>
      </w:r>
    </w:p>
    <w:p w14:paraId="1C8679C9" w14:textId="7E6AFA0F" w:rsidR="000B58AC" w:rsidRDefault="000B58AC" w:rsidP="00D7409E">
      <w:pPr>
        <w:spacing w:line="240" w:lineRule="auto"/>
        <w:jc w:val="both"/>
      </w:pPr>
    </w:p>
    <w:tbl>
      <w:tblPr>
        <w:tblStyle w:val="Rastertabel4"/>
        <w:tblW w:w="5000" w:type="pct"/>
        <w:tblLook w:val="04A0" w:firstRow="1" w:lastRow="0" w:firstColumn="1" w:lastColumn="0" w:noHBand="0" w:noVBand="1"/>
      </w:tblPr>
      <w:tblGrid>
        <w:gridCol w:w="2871"/>
        <w:gridCol w:w="6756"/>
      </w:tblGrid>
      <w:tr w:rsidR="00F6741F" w:rsidRPr="00555C9B" w14:paraId="503A4CDF" w14:textId="77777777" w:rsidTr="00024D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1" w:type="pct"/>
          </w:tcPr>
          <w:p w14:paraId="60276E39" w14:textId="77777777" w:rsidR="00F6741F" w:rsidRPr="00555C9B" w:rsidRDefault="00F6741F" w:rsidP="00D7409E">
            <w:pPr>
              <w:suppressAutoHyphens/>
              <w:jc w:val="both"/>
            </w:pPr>
            <w:r w:rsidRPr="00555C9B">
              <w:t xml:space="preserve">Uitsluitingsgrond </w:t>
            </w:r>
          </w:p>
        </w:tc>
        <w:tc>
          <w:tcPr>
            <w:tcW w:w="3509" w:type="pct"/>
          </w:tcPr>
          <w:p w14:paraId="63BC7751" w14:textId="77777777" w:rsidR="00F6741F" w:rsidRPr="00555C9B" w:rsidRDefault="00F6741F" w:rsidP="00D7409E">
            <w:pPr>
              <w:suppressAutoHyphens/>
              <w:jc w:val="both"/>
              <w:cnfStyle w:val="100000000000" w:firstRow="1" w:lastRow="0" w:firstColumn="0" w:lastColumn="0" w:oddVBand="0" w:evenVBand="0" w:oddHBand="0" w:evenHBand="0" w:firstRowFirstColumn="0" w:firstRowLastColumn="0" w:lastRowFirstColumn="0" w:lastRowLastColumn="0"/>
            </w:pPr>
            <w:r w:rsidRPr="00555C9B">
              <w:t>Nederlandse bewijsmiddelen</w:t>
            </w:r>
          </w:p>
        </w:tc>
      </w:tr>
      <w:tr w:rsidR="00F6741F" w:rsidRPr="00555C9B" w14:paraId="7E4B9CB0" w14:textId="77777777" w:rsidTr="00024D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1" w:type="pct"/>
          </w:tcPr>
          <w:p w14:paraId="67A3D6CF" w14:textId="77777777" w:rsidR="00F6741F" w:rsidRPr="00555C9B" w:rsidRDefault="00F6741F" w:rsidP="00024D3E">
            <w:pPr>
              <w:suppressAutoHyphens/>
            </w:pPr>
            <w:r w:rsidRPr="00555C9B">
              <w:t>Artikelen 2.86 lid 2 en 3 en 2.87 lid 1 onderdelen c en d Aanbestedingswet</w:t>
            </w:r>
            <w:r w:rsidRPr="00555C9B">
              <w:rPr>
                <w:rFonts w:cs="Arial"/>
              </w:rPr>
              <w:t xml:space="preserve"> </w:t>
            </w:r>
          </w:p>
        </w:tc>
        <w:tc>
          <w:tcPr>
            <w:tcW w:w="3509" w:type="pct"/>
          </w:tcPr>
          <w:p w14:paraId="1374AE33" w14:textId="77777777" w:rsidR="00F6741F" w:rsidRPr="00555C9B" w:rsidRDefault="00F6741F" w:rsidP="00D7409E">
            <w:pPr>
              <w:suppressAutoHyphens/>
              <w:jc w:val="both"/>
              <w:cnfStyle w:val="000000100000" w:firstRow="0" w:lastRow="0" w:firstColumn="0" w:lastColumn="0" w:oddVBand="0" w:evenVBand="0" w:oddHBand="1" w:evenHBand="0" w:firstRowFirstColumn="0" w:firstRowLastColumn="0" w:lastRowFirstColumn="0" w:lastRowLastColumn="0"/>
            </w:pPr>
            <w:r w:rsidRPr="00555C9B">
              <w:t>Een Gedragsverklaring Aanbesteden* die op het tijdstip van het indienen van de Inschrijving niet ouder is dan twee jaar.</w:t>
            </w:r>
          </w:p>
        </w:tc>
      </w:tr>
      <w:tr w:rsidR="00F6741F" w:rsidRPr="00555C9B" w14:paraId="71DDF11A" w14:textId="77777777" w:rsidTr="00024D3E">
        <w:tc>
          <w:tcPr>
            <w:cnfStyle w:val="001000000000" w:firstRow="0" w:lastRow="0" w:firstColumn="1" w:lastColumn="0" w:oddVBand="0" w:evenVBand="0" w:oddHBand="0" w:evenHBand="0" w:firstRowFirstColumn="0" w:firstRowLastColumn="0" w:lastRowFirstColumn="0" w:lastRowLastColumn="0"/>
            <w:tcW w:w="1491" w:type="pct"/>
          </w:tcPr>
          <w:p w14:paraId="35C6F4B0" w14:textId="77777777" w:rsidR="00F6741F" w:rsidRPr="00555C9B" w:rsidRDefault="00F6741F" w:rsidP="00024D3E">
            <w:pPr>
              <w:suppressAutoHyphens/>
            </w:pPr>
            <w:r w:rsidRPr="00555C9B">
              <w:t>Artikel 2.87, lid 1 onderdeel b Aanbestedingswet</w:t>
            </w:r>
          </w:p>
        </w:tc>
        <w:tc>
          <w:tcPr>
            <w:tcW w:w="3509" w:type="pct"/>
          </w:tcPr>
          <w:p w14:paraId="2CA5DB61" w14:textId="77777777" w:rsidR="00F6741F" w:rsidRPr="00555C9B" w:rsidRDefault="00F6741F" w:rsidP="00D7409E">
            <w:pPr>
              <w:suppressAutoHyphens/>
              <w:jc w:val="both"/>
              <w:cnfStyle w:val="000000000000" w:firstRow="0" w:lastRow="0" w:firstColumn="0" w:lastColumn="0" w:oddVBand="0" w:evenVBand="0" w:oddHBand="0" w:evenHBand="0" w:firstRowFirstColumn="0" w:firstRowLastColumn="0" w:lastRowFirstColumn="0" w:lastRowLastColumn="0"/>
            </w:pPr>
            <w:r w:rsidRPr="00555C9B">
              <w:t>Een uittreksel uit het Handelsregister dat op het tijdstip van het indienen van de Inschrijving niet ouder is dan zes maanden.</w:t>
            </w:r>
          </w:p>
        </w:tc>
      </w:tr>
      <w:tr w:rsidR="00F6741F" w:rsidRPr="00555C9B" w14:paraId="4041633A" w14:textId="77777777" w:rsidTr="00024D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1" w:type="pct"/>
          </w:tcPr>
          <w:p w14:paraId="6A775C9E" w14:textId="77777777" w:rsidR="00F6741F" w:rsidRPr="00555C9B" w:rsidRDefault="00F6741F" w:rsidP="00024D3E">
            <w:pPr>
              <w:suppressAutoHyphens/>
            </w:pPr>
            <w:r w:rsidRPr="00555C9B">
              <w:t>Artikelen 2.86 lid 4 en 2.87, lid 1 onderdeel j Aanbestedingswet</w:t>
            </w:r>
          </w:p>
        </w:tc>
        <w:tc>
          <w:tcPr>
            <w:tcW w:w="3509" w:type="pct"/>
          </w:tcPr>
          <w:p w14:paraId="00290214" w14:textId="77777777" w:rsidR="00F6741F" w:rsidRPr="00555C9B" w:rsidRDefault="00F6741F" w:rsidP="00D7409E">
            <w:pPr>
              <w:suppressAutoHyphens/>
              <w:jc w:val="both"/>
              <w:cnfStyle w:val="000000100000" w:firstRow="0" w:lastRow="0" w:firstColumn="0" w:lastColumn="0" w:oddVBand="0" w:evenVBand="0" w:oddHBand="1" w:evenHBand="0" w:firstRowFirstColumn="0" w:firstRowLastColumn="0" w:lastRowFirstColumn="0" w:lastRowLastColumn="0"/>
            </w:pPr>
            <w:r w:rsidRPr="00555C9B">
              <w:t>Een verklaring van de Belastingdienst die op het tijdstip van het indienen van de Inschrijving niet ouder is dan zes maanden.</w:t>
            </w:r>
          </w:p>
        </w:tc>
      </w:tr>
    </w:tbl>
    <w:p w14:paraId="394EBA54" w14:textId="0C30A4F6" w:rsidR="00F6741F" w:rsidRPr="000B58AC" w:rsidRDefault="00F6741F" w:rsidP="00D7409E">
      <w:pPr>
        <w:suppressAutoHyphens/>
        <w:ind w:left="284"/>
        <w:jc w:val="both"/>
        <w:rPr>
          <w:sz w:val="16"/>
          <w:szCs w:val="16"/>
        </w:rPr>
      </w:pPr>
      <w:r w:rsidRPr="000B58AC">
        <w:rPr>
          <w:sz w:val="16"/>
          <w:szCs w:val="16"/>
        </w:rPr>
        <w:lastRenderedPageBreak/>
        <w:t xml:space="preserve">*De Gedragsverklaring Aanbesteden kan worden aangevraagd bij het Centraal Orgaan Verklaring Omtrent het Gedrag (COVOG). Zie voor meer informatie: </w:t>
      </w:r>
      <w:hyperlink r:id="rId23" w:history="1">
        <w:r w:rsidRPr="000B58AC">
          <w:rPr>
            <w:rStyle w:val="Hyperlink"/>
            <w:sz w:val="16"/>
            <w:szCs w:val="16"/>
          </w:rPr>
          <w:t>www.justis.nl</w:t>
        </w:r>
      </w:hyperlink>
      <w:r w:rsidRPr="000B58AC">
        <w:rPr>
          <w:sz w:val="16"/>
          <w:szCs w:val="16"/>
        </w:rPr>
        <w:t xml:space="preserve">, waarop ook het aanvraagformulier voor de Gedragsverklaring Aanbesteden kan worden gedownload. </w:t>
      </w:r>
    </w:p>
    <w:p w14:paraId="1C4EE8BB" w14:textId="77777777" w:rsidR="00F6741F" w:rsidRPr="00555C9B" w:rsidRDefault="00F6741F" w:rsidP="00D7409E">
      <w:pPr>
        <w:pStyle w:val="Alinea0"/>
        <w:widowControl/>
        <w:tabs>
          <w:tab w:val="left" w:pos="1418"/>
        </w:tabs>
        <w:suppressAutoHyphens/>
        <w:jc w:val="both"/>
        <w:rPr>
          <w:lang w:val="nl-NL"/>
        </w:rPr>
      </w:pPr>
    </w:p>
    <w:p w14:paraId="1A431AF6" w14:textId="77777777" w:rsidR="00F6741F" w:rsidRPr="00555C9B" w:rsidRDefault="00F6741F" w:rsidP="00D7409E">
      <w:pPr>
        <w:suppressAutoHyphens/>
        <w:jc w:val="both"/>
      </w:pPr>
      <w:r w:rsidRPr="00555C9B">
        <w:t xml:space="preserve">Daarnaast aanvaardt de Aanbestedende Dienst ook bewijsmiddelen uit een andere lidstaat van de Europese Unie of uit het land van herkomst of vestiging van de Inschrijver (waaronder de leden van het Samenwerkingsverband, onderaannemer, derde). Uit deze bewijsmiddelen moet blijken dat de uitsluitingsgrond niet van toepassing is. </w:t>
      </w:r>
    </w:p>
    <w:p w14:paraId="1B6E1EB8" w14:textId="77777777" w:rsidR="00F6741F" w:rsidRPr="00555C9B" w:rsidRDefault="00F6741F" w:rsidP="00D7409E">
      <w:pPr>
        <w:suppressAutoHyphens/>
        <w:jc w:val="both"/>
      </w:pPr>
    </w:p>
    <w:p w14:paraId="6A9D3A07" w14:textId="77777777" w:rsidR="00F6741F" w:rsidRPr="00555C9B" w:rsidRDefault="00F6741F" w:rsidP="00D7409E">
      <w:pPr>
        <w:suppressAutoHyphens/>
        <w:jc w:val="both"/>
      </w:pPr>
      <w:r w:rsidRPr="00555C9B">
        <w:t xml:space="preserve">De Aanbestedende Dienst wijst Inschrijvers erop dat het verkrijgen van sommige bewijsmiddelen enige tijd kan duren. Inschrijvers wordt geadviseerd de bewijsmiddelen in een zo vroeg mogelijk stadium aan te vragen, opdat deze tijdig – na een eventueel verzoek daartoe door de Aanbestedende Dienst – kunnen worden verstrekt. Indien de Inschrijver – na daartoe door de Aanbestedende Dienst te zijn verzocht – de bewijsstukken niet tijdig indient, wordt de Inschrijver terzijde gelegd. </w:t>
      </w:r>
    </w:p>
    <w:p w14:paraId="2DECD814" w14:textId="22F2ACF9" w:rsidR="000115D2" w:rsidRDefault="000115D2" w:rsidP="00D7409E">
      <w:pPr>
        <w:spacing w:line="240" w:lineRule="auto"/>
        <w:jc w:val="both"/>
        <w:rPr>
          <w:rFonts w:cs="Arial"/>
          <w:b/>
          <w:bCs/>
          <w:color w:val="003656"/>
          <w:kern w:val="32"/>
          <w:sz w:val="32"/>
          <w:szCs w:val="32"/>
          <w:lang w:eastAsia="en-US"/>
        </w:rPr>
      </w:pPr>
    </w:p>
    <w:p w14:paraId="23B1F021" w14:textId="77777777" w:rsidR="009E2568" w:rsidRDefault="009E2568" w:rsidP="00D7409E">
      <w:pPr>
        <w:spacing w:line="240" w:lineRule="auto"/>
        <w:jc w:val="both"/>
      </w:pPr>
      <w:r>
        <w:br w:type="page"/>
      </w:r>
    </w:p>
    <w:p w14:paraId="6C1F5D6C" w14:textId="00404B38" w:rsidR="00A24F9E" w:rsidRPr="00555C9B" w:rsidRDefault="00A24F9E" w:rsidP="00BB5939">
      <w:pPr>
        <w:pStyle w:val="Kop1"/>
      </w:pPr>
      <w:bookmarkStart w:id="268" w:name="_Ref403370367"/>
      <w:bookmarkStart w:id="269" w:name="_Toc419285400"/>
      <w:bookmarkStart w:id="270" w:name="_Toc421086896"/>
      <w:bookmarkStart w:id="271" w:name="_Toc421100625"/>
      <w:bookmarkStart w:id="272" w:name="_Toc71037038"/>
      <w:bookmarkStart w:id="273" w:name="_Toc76547838"/>
      <w:bookmarkStart w:id="274" w:name="_Toc157593977"/>
      <w:r>
        <w:lastRenderedPageBreak/>
        <w:t xml:space="preserve">7 </w:t>
      </w:r>
      <w:r w:rsidRPr="00555C9B">
        <w:t>Geschiktheidseisen</w:t>
      </w:r>
      <w:bookmarkEnd w:id="268"/>
      <w:bookmarkEnd w:id="269"/>
      <w:bookmarkEnd w:id="270"/>
      <w:bookmarkEnd w:id="271"/>
      <w:bookmarkEnd w:id="272"/>
      <w:bookmarkEnd w:id="273"/>
      <w:bookmarkEnd w:id="274"/>
    </w:p>
    <w:p w14:paraId="0A4FF30C" w14:textId="5EBCA948" w:rsidR="00A24F9E" w:rsidRPr="00555C9B" w:rsidRDefault="00A24F9E" w:rsidP="006716D1">
      <w:pPr>
        <w:pStyle w:val="Kop2"/>
      </w:pPr>
      <w:bookmarkStart w:id="275" w:name="_Toc71037039"/>
      <w:bookmarkStart w:id="276" w:name="_Toc76547839"/>
      <w:bookmarkStart w:id="277" w:name="_Toc157593978"/>
      <w:bookmarkStart w:id="278" w:name="_Hlk522269407"/>
      <w:r>
        <w:t xml:space="preserve">7.1 </w:t>
      </w:r>
      <w:r w:rsidRPr="00555C9B">
        <w:t>Inleiding</w:t>
      </w:r>
      <w:bookmarkEnd w:id="275"/>
      <w:bookmarkEnd w:id="276"/>
      <w:bookmarkEnd w:id="277"/>
      <w:r w:rsidRPr="00555C9B">
        <w:t xml:space="preserve"> </w:t>
      </w:r>
    </w:p>
    <w:p w14:paraId="382BBBBF" w14:textId="77777777" w:rsidR="00A24F9E" w:rsidRPr="00555C9B" w:rsidRDefault="00A24F9E" w:rsidP="00D7409E">
      <w:pPr>
        <w:suppressAutoHyphens/>
        <w:jc w:val="both"/>
      </w:pPr>
      <w:r w:rsidRPr="00555C9B">
        <w:t>In onderhavige aanbesteding zijn voor de volgende onderwerpen geschiktheidseisen van toepassing:</w:t>
      </w:r>
    </w:p>
    <w:p w14:paraId="00CE648F" w14:textId="77777777" w:rsidR="00A24F9E" w:rsidRPr="00555C9B" w:rsidRDefault="00A24F9E" w:rsidP="00500CA3">
      <w:pPr>
        <w:pStyle w:val="Lijstalinea"/>
        <w:numPr>
          <w:ilvl w:val="0"/>
          <w:numId w:val="9"/>
        </w:numPr>
        <w:jc w:val="both"/>
      </w:pPr>
      <w:r w:rsidRPr="00555C9B">
        <w:t>bevoegdheid de beroepsactiviteiten uit te voeren</w:t>
      </w:r>
    </w:p>
    <w:p w14:paraId="08F47115" w14:textId="77777777" w:rsidR="00A24F9E" w:rsidRPr="00555C9B" w:rsidRDefault="00A24F9E" w:rsidP="00500CA3">
      <w:pPr>
        <w:pStyle w:val="Lijstalinea"/>
        <w:numPr>
          <w:ilvl w:val="0"/>
          <w:numId w:val="9"/>
        </w:numPr>
        <w:jc w:val="both"/>
      </w:pPr>
      <w:r w:rsidRPr="00555C9B">
        <w:t>financiële en economische draagkracht</w:t>
      </w:r>
    </w:p>
    <w:p w14:paraId="24A2EFC6" w14:textId="77777777" w:rsidR="00A24F9E" w:rsidRPr="00555C9B" w:rsidRDefault="00A24F9E" w:rsidP="00500CA3">
      <w:pPr>
        <w:pStyle w:val="Lijstalinea"/>
        <w:numPr>
          <w:ilvl w:val="0"/>
          <w:numId w:val="9"/>
        </w:numPr>
        <w:jc w:val="both"/>
      </w:pPr>
      <w:r w:rsidRPr="00555C9B">
        <w:t>technische bekwaamheid en beroepsbekwaamheid</w:t>
      </w:r>
    </w:p>
    <w:p w14:paraId="19D5464D" w14:textId="77777777" w:rsidR="00A24F9E" w:rsidRPr="00555C9B" w:rsidRDefault="00A24F9E" w:rsidP="00D7409E">
      <w:pPr>
        <w:pStyle w:val="broodtekst"/>
        <w:suppressAutoHyphens/>
        <w:spacing w:line="0" w:lineRule="atLeast"/>
        <w:jc w:val="both"/>
      </w:pPr>
    </w:p>
    <w:p w14:paraId="25F6BF1E" w14:textId="0B1A6042" w:rsidR="00A24F9E" w:rsidRPr="00555C9B" w:rsidRDefault="00A24F9E" w:rsidP="00D7409E">
      <w:pPr>
        <w:suppressAutoHyphens/>
        <w:jc w:val="both"/>
      </w:pPr>
      <w:r w:rsidRPr="00555C9B">
        <w:t>De Inschrijver dient te voldoen aan alle geschiktheidseisen die in onderstaande sub</w:t>
      </w:r>
      <w:r w:rsidR="00F90BA2">
        <w:t xml:space="preserve"> </w:t>
      </w:r>
      <w:r w:rsidRPr="00555C9B">
        <w:t>paragrafen zijn opgenomen. Indien een Inschrijver niet of niet volledig voldoet aan een of meerdere geschiktheidseisen, legt de Aanbestedende Dienst de Inschrijving terzijde.</w:t>
      </w:r>
    </w:p>
    <w:p w14:paraId="060EBA81" w14:textId="77777777" w:rsidR="00A24F9E" w:rsidRPr="00555C9B" w:rsidRDefault="00A24F9E" w:rsidP="00D7409E">
      <w:pPr>
        <w:suppressAutoHyphens/>
        <w:jc w:val="both"/>
      </w:pPr>
    </w:p>
    <w:p w14:paraId="7E15A576" w14:textId="77777777" w:rsidR="00A24F9E" w:rsidRPr="00555C9B" w:rsidRDefault="00A24F9E" w:rsidP="00D7409E">
      <w:pPr>
        <w:suppressAutoHyphens/>
        <w:jc w:val="both"/>
      </w:pPr>
      <w:r w:rsidRPr="00555C9B">
        <w:t>In Deel IV van het UEA dient Inschrijver te verklaren dat wordt voldaan aan alle geschiktheidseisen (in het UEA ‘selectiecriteria’ genoemd). Inschrijver verklaart dat door in Deel IV van het UEA het antwoord ‘ja’ aan te kruisen.</w:t>
      </w:r>
    </w:p>
    <w:p w14:paraId="1F79AA13" w14:textId="77777777" w:rsidR="00A24F9E" w:rsidRPr="00555C9B" w:rsidRDefault="00A24F9E" w:rsidP="00D7409E">
      <w:pPr>
        <w:suppressAutoHyphens/>
        <w:jc w:val="both"/>
      </w:pPr>
    </w:p>
    <w:p w14:paraId="197E6310" w14:textId="77777777" w:rsidR="00A24F9E" w:rsidRPr="00555C9B" w:rsidRDefault="00A24F9E" w:rsidP="00D7409E">
      <w:pPr>
        <w:suppressAutoHyphens/>
        <w:jc w:val="both"/>
      </w:pPr>
      <w:r w:rsidRPr="00555C9B">
        <w:t xml:space="preserve">Voor Samenwerkingsverbanden die als Inschrijver een Inschrijving indienen, geldt dat het Samenwerkingsverband als geheel moet voldoen aan alle geschiktheidseisen. Ieder van de leden van het Samenwerkingsverband dient in dat geval in Deel IV van het UEA het antwoord ‘ja’ aan te kruisen. </w:t>
      </w:r>
    </w:p>
    <w:p w14:paraId="5D26DDDB" w14:textId="15C1F009" w:rsidR="00A24F9E" w:rsidRPr="00C135A8" w:rsidRDefault="006E2A25" w:rsidP="006716D1">
      <w:pPr>
        <w:pStyle w:val="Kop2"/>
      </w:pPr>
      <w:bookmarkStart w:id="279" w:name="_Toc501547418"/>
      <w:bookmarkStart w:id="280" w:name="_Toc71037040"/>
      <w:bookmarkStart w:id="281" w:name="_Toc76547840"/>
      <w:bookmarkStart w:id="282" w:name="_Toc157593979"/>
      <w:r>
        <w:t xml:space="preserve">7.2 </w:t>
      </w:r>
      <w:r w:rsidR="00A24F9E" w:rsidRPr="00555C9B">
        <w:t>Bevoegdheid de beroepsactiviteiten uit te voeren</w:t>
      </w:r>
      <w:bookmarkEnd w:id="279"/>
      <w:bookmarkEnd w:id="280"/>
      <w:bookmarkEnd w:id="281"/>
      <w:bookmarkEnd w:id="282"/>
    </w:p>
    <w:p w14:paraId="571FACF7" w14:textId="77777777" w:rsidR="006E2A25" w:rsidRDefault="006E2A25" w:rsidP="00D7409E">
      <w:pPr>
        <w:pStyle w:val="broodtekst-bold"/>
        <w:suppressAutoHyphens/>
        <w:spacing w:line="0" w:lineRule="atLeast"/>
        <w:jc w:val="both"/>
        <w:rPr>
          <w:rFonts w:ascii="Arial" w:hAnsi="Arial" w:cs="Arial"/>
          <w:b w:val="0"/>
          <w:i/>
          <w:sz w:val="20"/>
          <w:szCs w:val="20"/>
        </w:rPr>
      </w:pPr>
    </w:p>
    <w:p w14:paraId="371A0376" w14:textId="4C223387" w:rsidR="00A24F9E" w:rsidRPr="00F90BA2" w:rsidRDefault="00A24F9E" w:rsidP="00D7409E">
      <w:pPr>
        <w:pStyle w:val="broodtekst-bold"/>
        <w:suppressAutoHyphens/>
        <w:spacing w:line="0" w:lineRule="atLeast"/>
        <w:jc w:val="both"/>
        <w:rPr>
          <w:rFonts w:cs="Arial"/>
          <w:b w:val="0"/>
          <w:i/>
        </w:rPr>
      </w:pPr>
      <w:r w:rsidRPr="00F90BA2">
        <w:rPr>
          <w:rFonts w:cs="Arial"/>
          <w:b w:val="0"/>
          <w:i/>
        </w:rPr>
        <w:t>Geschiktheidseis 1: Inschrijving in nationaal Handelsregister</w:t>
      </w:r>
    </w:p>
    <w:p w14:paraId="7C0384BB" w14:textId="77777777" w:rsidR="00A24F9E" w:rsidRPr="00555C9B" w:rsidRDefault="00A24F9E" w:rsidP="00D7409E">
      <w:pPr>
        <w:suppressAutoHyphens/>
        <w:jc w:val="both"/>
      </w:pPr>
    </w:p>
    <w:p w14:paraId="2E07E2FC" w14:textId="77777777" w:rsidR="00A24F9E" w:rsidRPr="00555C9B" w:rsidRDefault="00A24F9E" w:rsidP="00D7409E">
      <w:pPr>
        <w:suppressAutoHyphens/>
        <w:jc w:val="both"/>
      </w:pPr>
      <w:r w:rsidRPr="00555C9B">
        <w:t>De Inschrijver dient op het moment van het indienen van de Inschrijving, op straffe van uitsluiting van de Inschrijver van de aanbestedingsprocedure, ingeschreven te staan in het in het land van herkomst geldende beroeps- of Handelsregister. Indien wordt ingeschreven als Samenwerkingsverband, dan dienen alle leden van het Samenwerkingsverband op het moment van het indienen van de Inschrijving, op straffe van uitsluiting van het Samenwerkingsverband van de aanbestedingsprocedure, ingeschreven te staan in het in het land van herkomst geldende beroeps- of Handelsregister. Indien wordt ingeschreven met een of meerdere onderaannemers, dan dienen ook de onderaannemers op het moment van het indienen van de Inschrijving, op straffe van uitsluiting van de Inschrijver, ingeschreven te staan in het in het land van herkomst geldende beroeps- of Handelsregister.</w:t>
      </w:r>
    </w:p>
    <w:p w14:paraId="7F9BAA7F" w14:textId="77777777" w:rsidR="00A24F9E" w:rsidRPr="00555C9B" w:rsidRDefault="00A24F9E" w:rsidP="00D7409E">
      <w:pPr>
        <w:suppressAutoHyphens/>
        <w:jc w:val="both"/>
      </w:pPr>
    </w:p>
    <w:p w14:paraId="11E8B8E2" w14:textId="77777777" w:rsidR="00A24F9E" w:rsidRPr="00D2799F" w:rsidRDefault="00A24F9E" w:rsidP="00D7409E">
      <w:pPr>
        <w:suppressAutoHyphens/>
        <w:jc w:val="both"/>
        <w:rPr>
          <w:u w:val="single"/>
        </w:rPr>
      </w:pPr>
      <w:r w:rsidRPr="00555C9B">
        <w:rPr>
          <w:u w:val="single"/>
        </w:rPr>
        <w:t>Bewijsmiddelen</w:t>
      </w:r>
      <w:r w:rsidRPr="00D2799F">
        <w:rPr>
          <w:u w:val="single"/>
        </w:rPr>
        <w:t>:</w:t>
      </w:r>
    </w:p>
    <w:p w14:paraId="28097B90" w14:textId="2F77CA1E" w:rsidR="00A24F9E" w:rsidRPr="00555C9B" w:rsidRDefault="00A24F9E" w:rsidP="00D7409E">
      <w:pPr>
        <w:suppressAutoHyphens/>
        <w:jc w:val="both"/>
      </w:pPr>
      <w:r w:rsidRPr="00555C9B">
        <w:t xml:space="preserve">Ten bewijze dat de Inschrijver aan deze eis voldoet, </w:t>
      </w:r>
      <w:r w:rsidR="001B6AE1">
        <w:t>moet</w:t>
      </w:r>
      <w:r w:rsidRPr="00555C9B">
        <w:t xml:space="preserve"> bij Inschrijving het UEA </w:t>
      </w:r>
      <w:r w:rsidR="001B6AE1">
        <w:t xml:space="preserve">ingediend worden </w:t>
      </w:r>
      <w:r w:rsidRPr="00555C9B">
        <w:t xml:space="preserve">(Deel IV, onderdeel α aankruisen). </w:t>
      </w:r>
    </w:p>
    <w:p w14:paraId="4399FBD6" w14:textId="1A195EE5" w:rsidR="00A24F9E" w:rsidRPr="00555C9B" w:rsidRDefault="00F6754C" w:rsidP="00D7409E">
      <w:pPr>
        <w:suppressAutoHyphens/>
        <w:jc w:val="both"/>
      </w:pPr>
      <w:r>
        <w:t xml:space="preserve">Daarnaast wordt aan de Inschrijver gevraagd </w:t>
      </w:r>
      <w:r w:rsidR="00A24F9E" w:rsidRPr="00555C9B">
        <w:t>een uittreksel uit het beroeps- of Handelsregister</w:t>
      </w:r>
      <w:r>
        <w:t xml:space="preserve"> bij de Inschrijving in te dienen</w:t>
      </w:r>
      <w:r w:rsidR="00A24F9E" w:rsidRPr="00555C9B">
        <w:t xml:space="preserve">. Dit uittreksel mag niet ouder zijn dan zes maanden voorafgaand aan het uiterste tijdstip van het indienen van de Inschrijving. </w:t>
      </w:r>
    </w:p>
    <w:p w14:paraId="0E121C92" w14:textId="461C9D0A" w:rsidR="00A24F9E" w:rsidRPr="009F4FFB" w:rsidRDefault="009F4FFB" w:rsidP="006716D1">
      <w:pPr>
        <w:pStyle w:val="Kop2"/>
      </w:pPr>
      <w:bookmarkStart w:id="283" w:name="_Toc312846199"/>
      <w:bookmarkStart w:id="284" w:name="_Toc319324560"/>
      <w:bookmarkStart w:id="285" w:name="_Toc336000397"/>
      <w:bookmarkStart w:id="286" w:name="_Toc361148676"/>
      <w:bookmarkStart w:id="287" w:name="_Toc361740239"/>
      <w:bookmarkStart w:id="288" w:name="_Toc361844853"/>
      <w:bookmarkStart w:id="289" w:name="_Ref366570615"/>
      <w:bookmarkStart w:id="290" w:name="_Ref366570623"/>
      <w:bookmarkStart w:id="291" w:name="_Ref366571087"/>
      <w:bookmarkStart w:id="292" w:name="_Ref366575447"/>
      <w:bookmarkStart w:id="293" w:name="_Toc378336882"/>
      <w:bookmarkStart w:id="294" w:name="_Toc501547419"/>
      <w:bookmarkStart w:id="295" w:name="_Ref517960763"/>
      <w:bookmarkStart w:id="296" w:name="_Toc71037041"/>
      <w:bookmarkStart w:id="297" w:name="_Toc76547841"/>
      <w:bookmarkStart w:id="298" w:name="_Toc157593980"/>
      <w:r>
        <w:t xml:space="preserve">7.3 </w:t>
      </w:r>
      <w:r w:rsidR="00A24F9E" w:rsidRPr="00555C9B">
        <w:t>Financiële en economische draagkracht</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4D166C3E" w14:textId="77777777" w:rsidR="009F4FFB" w:rsidRDefault="009F4FFB" w:rsidP="00D7409E">
      <w:pPr>
        <w:pStyle w:val="broodtekst"/>
        <w:suppressAutoHyphens/>
        <w:spacing w:line="0" w:lineRule="atLeast"/>
        <w:jc w:val="both"/>
        <w:rPr>
          <w:rFonts w:ascii="Arial" w:hAnsi="Arial" w:cs="Arial"/>
          <w:i/>
          <w:sz w:val="20"/>
          <w:szCs w:val="20"/>
        </w:rPr>
      </w:pPr>
    </w:p>
    <w:p w14:paraId="67DEBCC4" w14:textId="0AC89C07" w:rsidR="00A24F9E" w:rsidRPr="00F90BA2" w:rsidRDefault="00A24F9E" w:rsidP="00D7409E">
      <w:pPr>
        <w:pStyle w:val="broodtekst-bold"/>
        <w:suppressAutoHyphens/>
        <w:spacing w:line="0" w:lineRule="atLeast"/>
        <w:jc w:val="both"/>
        <w:rPr>
          <w:rFonts w:cs="Arial"/>
          <w:b w:val="0"/>
          <w:i/>
        </w:rPr>
      </w:pPr>
      <w:r w:rsidRPr="00F90BA2">
        <w:rPr>
          <w:rFonts w:cs="Arial"/>
          <w:b w:val="0"/>
          <w:i/>
        </w:rPr>
        <w:t>Geschiktheidseis 2: Goedkeurende accountantsverklaring zonder continuïteitsparagraaf</w:t>
      </w:r>
    </w:p>
    <w:p w14:paraId="66FCA017" w14:textId="77777777" w:rsidR="00A24F9E" w:rsidRPr="00555C9B" w:rsidRDefault="00A24F9E" w:rsidP="00D7409E">
      <w:pPr>
        <w:suppressAutoHyphens/>
        <w:jc w:val="both"/>
      </w:pPr>
    </w:p>
    <w:p w14:paraId="049679FC" w14:textId="77777777" w:rsidR="00A24F9E" w:rsidRPr="00555C9B" w:rsidRDefault="00A24F9E" w:rsidP="00D7409E">
      <w:pPr>
        <w:suppressAutoHyphens/>
        <w:jc w:val="both"/>
      </w:pPr>
      <w:r w:rsidRPr="00555C9B">
        <w:lastRenderedPageBreak/>
        <w:t xml:space="preserve">De Inschrijver dient voldoende financieel en economisch draagkrachtig te zijn om de Opdracht met goed resultaat te kunnen uitvoeren. De Inschrijver dient daarom, op straffe van uitsluiting van de aanbestedingsprocedure, te beschikken over een goedkeurende accountantsverklaring betreffende de jaarrekening over het meest recent afgesloten boekjaar. Deze goedkeurende accountantsverklaring mag geen zogenaamde continuïteitsparagraaf (dat wil zeggen een verplichte toelichtende paragraaf wegens ernstige onzekerheid omtrent de continuïteit van de Inschrijver) bevatten. </w:t>
      </w:r>
    </w:p>
    <w:p w14:paraId="1BD2740B" w14:textId="77777777" w:rsidR="00A24F9E" w:rsidRPr="00555C9B" w:rsidRDefault="00A24F9E" w:rsidP="00D7409E">
      <w:pPr>
        <w:suppressAutoHyphens/>
        <w:jc w:val="both"/>
      </w:pPr>
    </w:p>
    <w:p w14:paraId="73BA8603" w14:textId="14134109" w:rsidR="00A24F9E" w:rsidRDefault="00A24F9E" w:rsidP="00D7409E">
      <w:pPr>
        <w:suppressAutoHyphens/>
        <w:jc w:val="both"/>
      </w:pPr>
      <w:r w:rsidRPr="00555C9B">
        <w:t>Indien Inschrijver niet verplicht is om zijn jaarrekening te laten controleren door een externe accountant, omdat zijn onderneming als ‘kleine rechtspersoon’ of als ‘micro-rechtspersoon’ in de zin van afdeling 11 van titel 9 Burgerlijk Wetboek Boek 2 wordt aangemerkt, dan geldt het volgende</w:t>
      </w:r>
      <w:r w:rsidR="000B5471">
        <w:t>:</w:t>
      </w:r>
    </w:p>
    <w:p w14:paraId="5C641AE2" w14:textId="43B1FCB9" w:rsidR="000B5471" w:rsidRDefault="00A24F9E" w:rsidP="00500CA3">
      <w:pPr>
        <w:pStyle w:val="Lijstalinea"/>
        <w:numPr>
          <w:ilvl w:val="0"/>
          <w:numId w:val="9"/>
        </w:numPr>
        <w:jc w:val="both"/>
      </w:pPr>
      <w:r w:rsidRPr="00555C9B">
        <w:t xml:space="preserve">De Inschrijver die een ‘kleine rechtspersoon’ of een ‘micro-rechtspersoon’ is, dient voldoende financieel en economisch draagkrachtig te zijn om de Opdracht met goed resultaat te kunnen uitvoeren. </w:t>
      </w:r>
    </w:p>
    <w:p w14:paraId="598EEE14" w14:textId="0F8E6ADD" w:rsidR="00A24F9E" w:rsidRPr="00555C9B" w:rsidRDefault="00A24F9E" w:rsidP="00500CA3">
      <w:pPr>
        <w:pStyle w:val="Lijstalinea"/>
        <w:numPr>
          <w:ilvl w:val="0"/>
          <w:numId w:val="9"/>
        </w:numPr>
        <w:jc w:val="both"/>
      </w:pPr>
      <w:r w:rsidRPr="00555C9B">
        <w:t>De Inschrijver die een ‘kleine rechtspersoon’ of een ‘micro-rechtspersoon’ is, dient daarom, op straffe van uitsluiting van de aanbestedingsprocedure, te beschikken over een samenstellingsverklaring.</w:t>
      </w:r>
    </w:p>
    <w:p w14:paraId="5B5055B2" w14:textId="77777777" w:rsidR="00A24F9E" w:rsidRPr="00555C9B" w:rsidRDefault="00A24F9E" w:rsidP="00D7409E">
      <w:pPr>
        <w:suppressAutoHyphens/>
        <w:jc w:val="both"/>
      </w:pPr>
    </w:p>
    <w:p w14:paraId="33F4851A" w14:textId="77777777" w:rsidR="00A24F9E" w:rsidRPr="00555C9B" w:rsidRDefault="00A24F9E" w:rsidP="00D7409E">
      <w:pPr>
        <w:suppressAutoHyphens/>
        <w:jc w:val="both"/>
      </w:pPr>
      <w:r w:rsidRPr="00555C9B">
        <w:t xml:space="preserve">Indien een Samenwerkingsverband een Inschrijving indient dan wordt geëist dat ten minste één van de leden van het Samenwerkingsverband aan deze geschiktheidseis voldoet. </w:t>
      </w:r>
    </w:p>
    <w:p w14:paraId="46A2FE74" w14:textId="77777777" w:rsidR="00A24F9E" w:rsidRPr="00555C9B" w:rsidRDefault="00A24F9E" w:rsidP="00D7409E">
      <w:pPr>
        <w:suppressAutoHyphens/>
        <w:jc w:val="both"/>
      </w:pPr>
    </w:p>
    <w:p w14:paraId="760870F8" w14:textId="77777777" w:rsidR="00A24F9E" w:rsidRPr="00D2799F" w:rsidRDefault="00A24F9E" w:rsidP="00D7409E">
      <w:pPr>
        <w:suppressAutoHyphens/>
        <w:jc w:val="both"/>
        <w:rPr>
          <w:u w:val="single"/>
        </w:rPr>
      </w:pPr>
      <w:r w:rsidRPr="00D2799F">
        <w:rPr>
          <w:u w:val="single"/>
        </w:rPr>
        <w:t>Bewijsmiddelen:</w:t>
      </w:r>
    </w:p>
    <w:p w14:paraId="3CE2C937" w14:textId="77777777" w:rsidR="00A24F9E" w:rsidRPr="00555C9B" w:rsidRDefault="00A24F9E" w:rsidP="00D7409E">
      <w:pPr>
        <w:suppressAutoHyphens/>
        <w:jc w:val="both"/>
      </w:pPr>
      <w:r w:rsidRPr="00555C9B">
        <w:t>Ten bewijze dat de Inschrijver aan deze eis voldoet, kan bij Inschrijving worden volstaan met het indienen van het UEA (Deel IV, onderdeel α aankruisen).</w:t>
      </w:r>
    </w:p>
    <w:p w14:paraId="634E04D7" w14:textId="77777777" w:rsidR="00A24F9E" w:rsidRPr="00555C9B" w:rsidRDefault="00A24F9E" w:rsidP="00D7409E">
      <w:pPr>
        <w:suppressAutoHyphens/>
        <w:jc w:val="both"/>
      </w:pPr>
    </w:p>
    <w:p w14:paraId="431C9F58" w14:textId="77777777" w:rsidR="00A24F9E" w:rsidRPr="00555C9B" w:rsidRDefault="00A24F9E" w:rsidP="00D7409E">
      <w:pPr>
        <w:suppressAutoHyphens/>
        <w:jc w:val="both"/>
      </w:pPr>
      <w:r w:rsidRPr="00555C9B">
        <w:t xml:space="preserve">Van de Inschrijver aan wie de Aanbestedende Dienst de Opdracht voornemens is te gunnen, wordt in de gunningsbeslissing een kopie van de goedkeurende accountantsverklaring of kopie van de samenstellingsverklaring opgevraagd. De Inschrijver moet binnen zeven kalenderdagen na verzending van het voornemen tot gunning dit bewijsmiddel aan de Aanbestedende Dienst verstrekken. </w:t>
      </w:r>
    </w:p>
    <w:p w14:paraId="3C19DABF" w14:textId="77777777" w:rsidR="00A24F9E" w:rsidRPr="00555C9B" w:rsidRDefault="00A24F9E" w:rsidP="00D7409E">
      <w:pPr>
        <w:suppressAutoHyphens/>
        <w:jc w:val="both"/>
      </w:pPr>
    </w:p>
    <w:p w14:paraId="46E99AD1" w14:textId="77777777" w:rsidR="00A24F9E" w:rsidRPr="00555C9B" w:rsidRDefault="00A24F9E" w:rsidP="00D7409E">
      <w:pPr>
        <w:tabs>
          <w:tab w:val="left" w:pos="227"/>
          <w:tab w:val="left" w:pos="454"/>
          <w:tab w:val="left" w:pos="680"/>
        </w:tabs>
        <w:suppressAutoHyphens/>
        <w:autoSpaceDE w:val="0"/>
        <w:autoSpaceDN w:val="0"/>
        <w:adjustRightInd w:val="0"/>
        <w:spacing w:line="0" w:lineRule="atLeast"/>
        <w:jc w:val="both"/>
        <w:rPr>
          <w:szCs w:val="18"/>
        </w:rPr>
      </w:pPr>
      <w:bookmarkStart w:id="299" w:name="_Toc351713525"/>
      <w:bookmarkStart w:id="300" w:name="_Toc419285402"/>
      <w:bookmarkStart w:id="301" w:name="_Toc421086898"/>
      <w:bookmarkEnd w:id="299"/>
      <w:r w:rsidRPr="00555C9B">
        <w:rPr>
          <w:i/>
          <w:szCs w:val="18"/>
        </w:rPr>
        <w:t>Geschiktheidseis 3: Verzekering</w:t>
      </w:r>
    </w:p>
    <w:bookmarkEnd w:id="300"/>
    <w:bookmarkEnd w:id="301"/>
    <w:p w14:paraId="0AE51E11" w14:textId="77777777" w:rsidR="00A24F9E" w:rsidRPr="00555C9B" w:rsidRDefault="00A24F9E" w:rsidP="00D7409E">
      <w:pPr>
        <w:suppressAutoHyphens/>
        <w:jc w:val="both"/>
      </w:pPr>
    </w:p>
    <w:p w14:paraId="12BF395C" w14:textId="55BFEA39" w:rsidR="00A24F9E" w:rsidRPr="00555C9B" w:rsidRDefault="00A24F9E" w:rsidP="00D7409E">
      <w:pPr>
        <w:suppressAutoHyphens/>
        <w:jc w:val="both"/>
      </w:pPr>
      <w:r w:rsidRPr="00555C9B">
        <w:t>De Inschrijver dient, op straffe van uitsluiting van de aanbestedingsprocedure, te beschikken over</w:t>
      </w:r>
      <w:r w:rsidR="008C6E28">
        <w:t xml:space="preserve"> zowel </w:t>
      </w:r>
      <w:r w:rsidRPr="00555C9B">
        <w:t xml:space="preserve"> </w:t>
      </w:r>
      <w:r w:rsidR="008C6E28">
        <w:t>een bedrijfs- en een beroepsaansprakelijkheidsverzekering</w:t>
      </w:r>
      <w:r w:rsidRPr="00555C9B">
        <w:t xml:space="preserve"> met een minimale dekking van </w:t>
      </w:r>
    </w:p>
    <w:p w14:paraId="4D084754" w14:textId="49830042" w:rsidR="00A24F9E" w:rsidRPr="00555C9B" w:rsidRDefault="00A24F9E" w:rsidP="00D7409E">
      <w:pPr>
        <w:suppressAutoHyphens/>
        <w:jc w:val="both"/>
      </w:pPr>
      <w:r w:rsidRPr="00555C9B">
        <w:t xml:space="preserve">€ </w:t>
      </w:r>
      <w:r w:rsidR="000B7178">
        <w:t>3.0</w:t>
      </w:r>
      <w:r w:rsidR="008C6E28">
        <w:t>00.000,-</w:t>
      </w:r>
      <w:r w:rsidRPr="00555C9B">
        <w:t xml:space="preserve"> per aanspraak gemaximeerd tot € </w:t>
      </w:r>
      <w:r w:rsidR="000B7178">
        <w:t>5</w:t>
      </w:r>
      <w:r w:rsidR="008C6E28">
        <w:t>.000.000,-</w:t>
      </w:r>
      <w:r w:rsidRPr="00555C9B">
        <w:t xml:space="preserve"> per verzekeringsjaar. Deze verzekering dient uiterlijk in te gaan op de dag dat de uitvoering van de Overeenkomst aanvangt. De verzekering dient te zijn afgesloten en geldig te zijn gedurende de gehele looptijd van de Overeenkomst, inclusief eventuele verlengingsopties daarin. </w:t>
      </w:r>
    </w:p>
    <w:p w14:paraId="51A5313D" w14:textId="77777777" w:rsidR="00A24F9E" w:rsidRPr="00555C9B" w:rsidRDefault="00A24F9E" w:rsidP="00D7409E">
      <w:pPr>
        <w:suppressAutoHyphens/>
        <w:spacing w:line="284" w:lineRule="atLeast"/>
        <w:jc w:val="both"/>
        <w:rPr>
          <w:rFonts w:cs="Arial"/>
        </w:rPr>
      </w:pPr>
    </w:p>
    <w:p w14:paraId="495ED530" w14:textId="77777777" w:rsidR="00A24F9E" w:rsidRPr="00D2799F" w:rsidRDefault="00A24F9E" w:rsidP="00D7409E">
      <w:pPr>
        <w:suppressAutoHyphens/>
        <w:jc w:val="both"/>
        <w:rPr>
          <w:u w:val="single"/>
        </w:rPr>
      </w:pPr>
      <w:r w:rsidRPr="00555C9B">
        <w:rPr>
          <w:u w:val="single"/>
        </w:rPr>
        <w:t>Bewijsmiddelen</w:t>
      </w:r>
      <w:r w:rsidRPr="00D2799F">
        <w:rPr>
          <w:u w:val="single"/>
        </w:rPr>
        <w:t>:</w:t>
      </w:r>
    </w:p>
    <w:p w14:paraId="56257F15" w14:textId="77777777" w:rsidR="00A24F9E" w:rsidRPr="00555C9B" w:rsidRDefault="00A24F9E" w:rsidP="00D7409E">
      <w:pPr>
        <w:suppressAutoHyphens/>
        <w:jc w:val="both"/>
      </w:pPr>
      <w:r w:rsidRPr="00555C9B">
        <w:t>Ten bewijze dat de Inschrijver aan deze eis voldoet, kan bij Inschrijving worden volstaan met het indienen van het UEA (Deel IV, onderdeel α aankruisen).</w:t>
      </w:r>
    </w:p>
    <w:p w14:paraId="77893100" w14:textId="77777777" w:rsidR="00A24F9E" w:rsidRPr="00555C9B" w:rsidRDefault="00A24F9E" w:rsidP="00D7409E">
      <w:pPr>
        <w:suppressAutoHyphens/>
        <w:jc w:val="both"/>
      </w:pPr>
    </w:p>
    <w:p w14:paraId="6529CE2D" w14:textId="77777777" w:rsidR="00A24F9E" w:rsidRPr="00555C9B" w:rsidRDefault="00A24F9E" w:rsidP="00D7409E">
      <w:pPr>
        <w:suppressAutoHyphens/>
        <w:jc w:val="both"/>
      </w:pPr>
      <w:r w:rsidRPr="00555C9B">
        <w:t xml:space="preserve">Van de Inschrijver aan wie de Aanbestedende Dienst de Opdracht voornemens is te gunnen, wordt in de gunningsbeslissing het bewijsmiddel opgevraagd, waaruit ten minste de verzekeringsdekking volgt. Dit bewijsmiddel kan bijvoorbeeld een kopie van het polisblad, of een kopie van de verzekeringsovereenkomst zijn. De Inschrijver moet binnen zeven kalenderdagen na verzending van het voornemen tot gunning dit bewijsmiddel aan de Aanbestedende Dienst verstrekken. </w:t>
      </w:r>
    </w:p>
    <w:p w14:paraId="0FD773E2" w14:textId="3B06C9AB" w:rsidR="00A24F9E" w:rsidRPr="00555C9B" w:rsidRDefault="00CA52BB" w:rsidP="006716D1">
      <w:pPr>
        <w:pStyle w:val="Kop2"/>
      </w:pPr>
      <w:bookmarkStart w:id="302" w:name="_Toc508701625"/>
      <w:bookmarkStart w:id="303" w:name="_Toc508887571"/>
      <w:bookmarkStart w:id="304" w:name="_Ref517960781"/>
      <w:bookmarkStart w:id="305" w:name="_Toc71037042"/>
      <w:bookmarkStart w:id="306" w:name="_Toc76547842"/>
      <w:bookmarkStart w:id="307" w:name="_Toc157593981"/>
      <w:bookmarkEnd w:id="278"/>
      <w:bookmarkEnd w:id="302"/>
      <w:bookmarkEnd w:id="303"/>
      <w:r>
        <w:lastRenderedPageBreak/>
        <w:t xml:space="preserve">7.4 </w:t>
      </w:r>
      <w:r w:rsidR="00A24F9E" w:rsidRPr="00555C9B">
        <w:t>Technische bekwaamheid en beroepsbekwaamheid</w:t>
      </w:r>
      <w:bookmarkEnd w:id="304"/>
      <w:bookmarkEnd w:id="305"/>
      <w:bookmarkEnd w:id="306"/>
      <w:bookmarkEnd w:id="307"/>
    </w:p>
    <w:p w14:paraId="421F73DB" w14:textId="77777777" w:rsidR="00BF1989" w:rsidRDefault="00BF1989" w:rsidP="00D7409E">
      <w:pPr>
        <w:suppressAutoHyphens/>
        <w:jc w:val="both"/>
        <w:rPr>
          <w:i/>
        </w:rPr>
      </w:pPr>
    </w:p>
    <w:p w14:paraId="30C895ED" w14:textId="191E7FF4" w:rsidR="00BF1989" w:rsidRDefault="00BF1989" w:rsidP="00D7409E">
      <w:pPr>
        <w:suppressAutoHyphens/>
        <w:jc w:val="both"/>
        <w:rPr>
          <w:i/>
        </w:rPr>
      </w:pPr>
      <w:r w:rsidRPr="00555C9B">
        <w:rPr>
          <w:i/>
        </w:rPr>
        <w:t xml:space="preserve">Geschiktheidseis </w:t>
      </w:r>
      <w:r>
        <w:rPr>
          <w:i/>
        </w:rPr>
        <w:t>4:</w:t>
      </w:r>
      <w:r w:rsidRPr="00892381">
        <w:t xml:space="preserve"> </w:t>
      </w:r>
      <w:r w:rsidRPr="00892381">
        <w:rPr>
          <w:i/>
        </w:rPr>
        <w:t>Kwaliteitsmanagementsysteem</w:t>
      </w:r>
    </w:p>
    <w:p w14:paraId="64D47113" w14:textId="77777777" w:rsidR="00854416" w:rsidRPr="00555C9B" w:rsidRDefault="00854416" w:rsidP="00D7409E">
      <w:pPr>
        <w:suppressAutoHyphens/>
        <w:jc w:val="both"/>
        <w:rPr>
          <w:i/>
        </w:rPr>
      </w:pPr>
    </w:p>
    <w:p w14:paraId="389A957F" w14:textId="77777777" w:rsidR="00A24F9E" w:rsidRDefault="00A24F9E" w:rsidP="00D7409E">
      <w:pPr>
        <w:suppressAutoHyphens/>
        <w:jc w:val="both"/>
        <w:rPr>
          <w:rFonts w:cs="Arial"/>
        </w:rPr>
      </w:pPr>
      <w:r w:rsidRPr="00555C9B">
        <w:rPr>
          <w:rFonts w:cs="Arial"/>
        </w:rPr>
        <w:t xml:space="preserve">Een Inschrijver dient, op straffe van uitsluiting van de aanbestedingsprocedure, te beschikken over een kwaliteitsmanagementsysteem conform de norm NEN-EN-ISO 9001:2015. De Inschrijver dient dit aan te tonen door een van de volgende bewijsmiddelen: </w:t>
      </w:r>
    </w:p>
    <w:p w14:paraId="1D65EEF9" w14:textId="77777777" w:rsidR="00A24F9E" w:rsidRPr="006A62AD" w:rsidRDefault="00A24F9E" w:rsidP="00500CA3">
      <w:pPr>
        <w:pStyle w:val="Lijstalinea"/>
        <w:numPr>
          <w:ilvl w:val="0"/>
          <w:numId w:val="11"/>
        </w:numPr>
        <w:tabs>
          <w:tab w:val="left" w:pos="397"/>
        </w:tabs>
        <w:suppressAutoHyphens/>
        <w:jc w:val="both"/>
        <w:rPr>
          <w:rFonts w:cs="Arial"/>
        </w:rPr>
      </w:pPr>
      <w:r w:rsidRPr="006A62AD">
        <w:rPr>
          <w:rFonts w:cs="Arial"/>
        </w:rPr>
        <w:t>Een geldig kwaliteitsmanagementsysteemcertificaat conform de norm NEN-EN-ISO 9001:2015 afgegeven door een certificerende instelling die is erkend door de Raad van Accreditatie.</w:t>
      </w:r>
    </w:p>
    <w:p w14:paraId="6A8D8505" w14:textId="77777777" w:rsidR="00A24F9E" w:rsidRPr="00555C9B" w:rsidRDefault="00A24F9E" w:rsidP="00500CA3">
      <w:pPr>
        <w:pStyle w:val="Lijstalinea"/>
        <w:numPr>
          <w:ilvl w:val="0"/>
          <w:numId w:val="11"/>
        </w:numPr>
        <w:tabs>
          <w:tab w:val="left" w:pos="397"/>
        </w:tabs>
        <w:suppressAutoHyphens/>
        <w:jc w:val="both"/>
        <w:rPr>
          <w:rFonts w:cs="Arial"/>
        </w:rPr>
      </w:pPr>
      <w:r w:rsidRPr="00555C9B">
        <w:rPr>
          <w:rFonts w:cs="Arial"/>
        </w:rPr>
        <w:t xml:space="preserve">Een geldig certificaat dat minimaal gelijkwaardig is aan de NEN-EN-ISO 9001:2015 norm en is afgegeven door een certificerende instelling die is erkend door de Raad van Accreditatie. </w:t>
      </w:r>
    </w:p>
    <w:p w14:paraId="5235045B" w14:textId="77777777" w:rsidR="00A24F9E" w:rsidRPr="00555C9B" w:rsidRDefault="00A24F9E" w:rsidP="00500CA3">
      <w:pPr>
        <w:pStyle w:val="Lijstalinea"/>
        <w:numPr>
          <w:ilvl w:val="0"/>
          <w:numId w:val="11"/>
        </w:numPr>
        <w:tabs>
          <w:tab w:val="left" w:pos="397"/>
        </w:tabs>
        <w:suppressAutoHyphens/>
        <w:jc w:val="both"/>
        <w:rPr>
          <w:rFonts w:cs="Arial"/>
        </w:rPr>
      </w:pPr>
      <w:r w:rsidRPr="00555C9B">
        <w:rPr>
          <w:rFonts w:cs="Arial"/>
        </w:rPr>
        <w:t>Een ander (eigen) kwaliteitsmanagementsysteem dat minimaal gelijkwaardig is aan de NEN-EN-ISO 9001:2015 norm. De Aanbestedende Dienst beschouwt het ander (eigen) kwaliteitsmanagementsysteem als gelijkwaardig aan de NEN-EN-ISO 9001:2015 norm, indien dit kwaliteitsmanagementsysteem minimaal de volgende aspecten omvat:</w:t>
      </w:r>
    </w:p>
    <w:p w14:paraId="56F4F458" w14:textId="77777777" w:rsidR="00A24F9E" w:rsidRPr="00555C9B" w:rsidRDefault="00A24F9E" w:rsidP="00500CA3">
      <w:pPr>
        <w:pStyle w:val="Lijstalinea"/>
        <w:numPr>
          <w:ilvl w:val="1"/>
          <w:numId w:val="12"/>
        </w:numPr>
        <w:tabs>
          <w:tab w:val="left" w:pos="567"/>
          <w:tab w:val="left" w:pos="1134"/>
          <w:tab w:val="left" w:pos="1418"/>
          <w:tab w:val="left" w:pos="1701"/>
          <w:tab w:val="left" w:pos="1985"/>
          <w:tab w:val="right" w:pos="9332"/>
        </w:tabs>
        <w:suppressAutoHyphens/>
        <w:jc w:val="both"/>
        <w:rPr>
          <w:rFonts w:cs="Arial"/>
        </w:rPr>
      </w:pPr>
      <w:r w:rsidRPr="00555C9B">
        <w:rPr>
          <w:rFonts w:cs="Arial"/>
        </w:rPr>
        <w:t xml:space="preserve">Een beleidsverklaring van het management, waaruit volgt dat het kwaliteitsbeleid bekend is bij alle medewerkers, dat het geschikt is voor de organisatie en dat het op regelmatige basis wordt beoordeeld. </w:t>
      </w:r>
    </w:p>
    <w:p w14:paraId="0E4EB348" w14:textId="77777777" w:rsidR="00A24F9E" w:rsidRPr="00555C9B" w:rsidRDefault="00A24F9E" w:rsidP="00500CA3">
      <w:pPr>
        <w:pStyle w:val="Lijstalinea"/>
        <w:numPr>
          <w:ilvl w:val="1"/>
          <w:numId w:val="12"/>
        </w:numPr>
        <w:tabs>
          <w:tab w:val="left" w:pos="567"/>
          <w:tab w:val="left" w:pos="1134"/>
          <w:tab w:val="left" w:pos="1418"/>
          <w:tab w:val="left" w:pos="1701"/>
          <w:tab w:val="left" w:pos="1985"/>
          <w:tab w:val="right" w:pos="9332"/>
        </w:tabs>
        <w:suppressAutoHyphens/>
        <w:jc w:val="both"/>
        <w:rPr>
          <w:rFonts w:cs="Arial"/>
        </w:rPr>
      </w:pPr>
      <w:r w:rsidRPr="00555C9B">
        <w:rPr>
          <w:rFonts w:cs="Arial"/>
        </w:rPr>
        <w:t>SMART-geformuleerde doelstellingen om kwalitatief goede diensten/producten te leveren.</w:t>
      </w:r>
    </w:p>
    <w:p w14:paraId="7C40866D" w14:textId="77777777" w:rsidR="00A24F9E" w:rsidRPr="00555C9B" w:rsidRDefault="00A24F9E" w:rsidP="00500CA3">
      <w:pPr>
        <w:pStyle w:val="Lijstalinea"/>
        <w:numPr>
          <w:ilvl w:val="1"/>
          <w:numId w:val="12"/>
        </w:numPr>
        <w:tabs>
          <w:tab w:val="left" w:pos="567"/>
          <w:tab w:val="left" w:pos="1134"/>
          <w:tab w:val="left" w:pos="1418"/>
          <w:tab w:val="left" w:pos="1701"/>
          <w:tab w:val="left" w:pos="1985"/>
          <w:tab w:val="right" w:pos="9332"/>
        </w:tabs>
        <w:suppressAutoHyphens/>
        <w:jc w:val="both"/>
        <w:rPr>
          <w:rFonts w:cs="Arial"/>
        </w:rPr>
      </w:pPr>
      <w:r w:rsidRPr="00555C9B">
        <w:rPr>
          <w:rFonts w:cs="Arial"/>
        </w:rPr>
        <w:t xml:space="preserve">Functieomschrijvingen (bekwaamheidseisen, verantwoordelijkheden en bevoegdheden) voor personeel dat werkzaamheden uitvoert die van invloed zijn op de kwaliteit van de te leveren diensten/producten. </w:t>
      </w:r>
    </w:p>
    <w:p w14:paraId="5272096B" w14:textId="77777777" w:rsidR="00A24F9E" w:rsidRPr="00555C9B" w:rsidRDefault="00A24F9E" w:rsidP="00500CA3">
      <w:pPr>
        <w:pStyle w:val="Lijstalinea"/>
        <w:numPr>
          <w:ilvl w:val="1"/>
          <w:numId w:val="12"/>
        </w:numPr>
        <w:tabs>
          <w:tab w:val="left" w:pos="567"/>
          <w:tab w:val="left" w:pos="1134"/>
          <w:tab w:val="left" w:pos="1418"/>
          <w:tab w:val="left" w:pos="1701"/>
          <w:tab w:val="left" w:pos="1985"/>
          <w:tab w:val="right" w:pos="9332"/>
        </w:tabs>
        <w:suppressAutoHyphens/>
        <w:jc w:val="both"/>
        <w:rPr>
          <w:rFonts w:cs="Arial"/>
        </w:rPr>
      </w:pPr>
      <w:r w:rsidRPr="00555C9B">
        <w:rPr>
          <w:rFonts w:cs="Arial"/>
        </w:rPr>
        <w:t>Een interne communicatiestructuur (management en de rest van de organisatie) en een externe communicatiestructuur (met de externe klant).</w:t>
      </w:r>
    </w:p>
    <w:p w14:paraId="7BE03797" w14:textId="77777777" w:rsidR="00A24F9E" w:rsidRPr="00555C9B" w:rsidRDefault="00A24F9E" w:rsidP="00500CA3">
      <w:pPr>
        <w:pStyle w:val="Lijstalinea"/>
        <w:numPr>
          <w:ilvl w:val="1"/>
          <w:numId w:val="12"/>
        </w:numPr>
        <w:tabs>
          <w:tab w:val="left" w:pos="567"/>
          <w:tab w:val="left" w:pos="1134"/>
          <w:tab w:val="left" w:pos="1418"/>
          <w:tab w:val="left" w:pos="1701"/>
          <w:tab w:val="left" w:pos="1985"/>
          <w:tab w:val="right" w:pos="9332"/>
        </w:tabs>
        <w:suppressAutoHyphens/>
        <w:jc w:val="both"/>
        <w:rPr>
          <w:rFonts w:cs="Arial"/>
        </w:rPr>
      </w:pPr>
      <w:r w:rsidRPr="00555C9B">
        <w:rPr>
          <w:rFonts w:cs="Arial"/>
        </w:rPr>
        <w:t xml:space="preserve">De beheerste omstandigheden, waaronder het productieproces plaatsvindt/de diensten worden verricht en de bijbehorende procedures en werkinstructies. </w:t>
      </w:r>
    </w:p>
    <w:p w14:paraId="63C1A75F" w14:textId="77777777" w:rsidR="00A24F9E" w:rsidRPr="00555C9B" w:rsidRDefault="00A24F9E" w:rsidP="00500CA3">
      <w:pPr>
        <w:pStyle w:val="Lijstalinea"/>
        <w:numPr>
          <w:ilvl w:val="1"/>
          <w:numId w:val="12"/>
        </w:numPr>
        <w:tabs>
          <w:tab w:val="left" w:pos="567"/>
          <w:tab w:val="left" w:pos="1134"/>
          <w:tab w:val="left" w:pos="1418"/>
          <w:tab w:val="left" w:pos="1701"/>
          <w:tab w:val="left" w:pos="1985"/>
          <w:tab w:val="right" w:pos="9332"/>
        </w:tabs>
        <w:suppressAutoHyphens/>
        <w:jc w:val="both"/>
        <w:rPr>
          <w:rFonts w:cs="Arial"/>
        </w:rPr>
      </w:pPr>
      <w:r w:rsidRPr="00555C9B">
        <w:rPr>
          <w:rFonts w:cs="Arial"/>
        </w:rPr>
        <w:t>Criteria voor beoordeling, goedkeuring en oplevering van de producten/diensten.</w:t>
      </w:r>
    </w:p>
    <w:p w14:paraId="173EC9BF" w14:textId="77777777" w:rsidR="00A24F9E" w:rsidRPr="00555C9B" w:rsidRDefault="00A24F9E" w:rsidP="00500CA3">
      <w:pPr>
        <w:pStyle w:val="Lijstalinea"/>
        <w:numPr>
          <w:ilvl w:val="1"/>
          <w:numId w:val="12"/>
        </w:numPr>
        <w:tabs>
          <w:tab w:val="left" w:pos="567"/>
          <w:tab w:val="left" w:pos="1134"/>
          <w:tab w:val="left" w:pos="1418"/>
          <w:tab w:val="left" w:pos="1701"/>
          <w:tab w:val="left" w:pos="1985"/>
          <w:tab w:val="right" w:pos="9332"/>
        </w:tabs>
        <w:suppressAutoHyphens/>
        <w:jc w:val="both"/>
        <w:rPr>
          <w:rFonts w:cs="Arial"/>
        </w:rPr>
      </w:pPr>
      <w:r w:rsidRPr="00555C9B">
        <w:rPr>
          <w:rFonts w:cs="Arial"/>
        </w:rPr>
        <w:t>Het inkoopproces met bijbehorende inkoopspecificaties en goedgekeurde leveranciers/dienstverleners.</w:t>
      </w:r>
    </w:p>
    <w:p w14:paraId="5ECE5CE2" w14:textId="77777777" w:rsidR="00A24F9E" w:rsidRPr="00555C9B" w:rsidRDefault="00A24F9E" w:rsidP="00500CA3">
      <w:pPr>
        <w:pStyle w:val="Lijstalinea"/>
        <w:numPr>
          <w:ilvl w:val="1"/>
          <w:numId w:val="12"/>
        </w:numPr>
        <w:tabs>
          <w:tab w:val="left" w:pos="567"/>
          <w:tab w:val="left" w:pos="1134"/>
          <w:tab w:val="left" w:pos="1418"/>
          <w:tab w:val="left" w:pos="1701"/>
          <w:tab w:val="left" w:pos="1985"/>
          <w:tab w:val="right" w:pos="9332"/>
        </w:tabs>
        <w:suppressAutoHyphens/>
        <w:jc w:val="both"/>
        <w:rPr>
          <w:rFonts w:cs="Arial"/>
        </w:rPr>
      </w:pPr>
      <w:r w:rsidRPr="00555C9B">
        <w:rPr>
          <w:rFonts w:cs="Arial"/>
        </w:rPr>
        <w:t>Een klachtenprocedure die erop toeziet dat klachten op zo’n wijze worden opgelost, dat deze in de toekomst niet meer voorkomen.</w:t>
      </w:r>
    </w:p>
    <w:p w14:paraId="2DCE224B" w14:textId="77777777" w:rsidR="00A24F9E" w:rsidRPr="00555C9B" w:rsidRDefault="00A24F9E" w:rsidP="00500CA3">
      <w:pPr>
        <w:pStyle w:val="Lijstalinea"/>
        <w:numPr>
          <w:ilvl w:val="1"/>
          <w:numId w:val="12"/>
        </w:numPr>
        <w:tabs>
          <w:tab w:val="left" w:pos="567"/>
          <w:tab w:val="left" w:pos="1134"/>
          <w:tab w:val="left" w:pos="1418"/>
          <w:tab w:val="left" w:pos="1701"/>
          <w:tab w:val="left" w:pos="1985"/>
          <w:tab w:val="right" w:pos="9332"/>
        </w:tabs>
        <w:suppressAutoHyphens/>
        <w:jc w:val="both"/>
        <w:rPr>
          <w:rFonts w:cs="Arial"/>
        </w:rPr>
      </w:pPr>
      <w:r w:rsidRPr="00555C9B">
        <w:rPr>
          <w:rFonts w:cs="Arial"/>
        </w:rPr>
        <w:t xml:space="preserve">De wijze waarop documenten bij de Inschrijver worden beheerd. In ieder geval dient hieruit te volgen dat de in gebruik zijnde documenten zijn voorzien van een revisiedatum en versienummer. </w:t>
      </w:r>
    </w:p>
    <w:p w14:paraId="58066911" w14:textId="77777777" w:rsidR="00A24F9E" w:rsidRPr="00555C9B" w:rsidRDefault="00A24F9E" w:rsidP="00D7409E">
      <w:pPr>
        <w:tabs>
          <w:tab w:val="left" w:pos="1134"/>
          <w:tab w:val="left" w:pos="1418"/>
          <w:tab w:val="left" w:pos="1701"/>
          <w:tab w:val="left" w:pos="1985"/>
          <w:tab w:val="right" w:pos="9332"/>
        </w:tabs>
        <w:jc w:val="both"/>
        <w:rPr>
          <w:rFonts w:cs="Arial"/>
        </w:rPr>
      </w:pPr>
    </w:p>
    <w:p w14:paraId="08F99881" w14:textId="77777777" w:rsidR="00A24F9E" w:rsidRPr="00555C9B" w:rsidRDefault="00A24F9E" w:rsidP="00D7409E">
      <w:pPr>
        <w:jc w:val="both"/>
      </w:pPr>
      <w:r w:rsidRPr="00555C9B">
        <w:t xml:space="preserve">Voor een Samenwerkingsverband geldt dat alle leden van het Samenwerkingsverband die daadwerkelijk de Opdracht gaat/gaan uitvoeren, aan bovengenoemde eis moet(en) voldoen. </w:t>
      </w:r>
    </w:p>
    <w:p w14:paraId="6A5C52D8" w14:textId="77777777" w:rsidR="00A24F9E" w:rsidRPr="00555C9B" w:rsidRDefault="00A24F9E" w:rsidP="00D7409E">
      <w:pPr>
        <w:jc w:val="both"/>
      </w:pPr>
    </w:p>
    <w:p w14:paraId="72E31B55" w14:textId="77777777" w:rsidR="00A24F9E" w:rsidRPr="00555C9B" w:rsidRDefault="00A24F9E" w:rsidP="00D7409E">
      <w:pPr>
        <w:jc w:val="both"/>
      </w:pPr>
      <w:r w:rsidRPr="00555C9B">
        <w:t xml:space="preserve">Indien de Inschrijver voor de uitvoering van de Opdracht een onderaannemer inzet, dan dient deze onderaannemer, op straffe van uitsluiting van de Inschrijver van de aanbestedingsprocedure, aan bovengenoemde eis te voldoen. </w:t>
      </w:r>
    </w:p>
    <w:p w14:paraId="2B81DE89" w14:textId="77777777" w:rsidR="003C64B4" w:rsidRDefault="003C64B4" w:rsidP="00D7409E">
      <w:pPr>
        <w:tabs>
          <w:tab w:val="left" w:pos="1418"/>
        </w:tabs>
        <w:suppressAutoHyphens/>
        <w:overflowPunct w:val="0"/>
        <w:autoSpaceDE w:val="0"/>
        <w:autoSpaceDN w:val="0"/>
        <w:adjustRightInd w:val="0"/>
        <w:spacing w:line="240" w:lineRule="auto"/>
        <w:ind w:left="1134" w:hanging="1134"/>
        <w:jc w:val="both"/>
        <w:textAlignment w:val="baseline"/>
        <w:rPr>
          <w:u w:val="single"/>
          <w:lang w:eastAsia="x-none"/>
        </w:rPr>
      </w:pPr>
    </w:p>
    <w:p w14:paraId="40CFF770" w14:textId="7FA657C3" w:rsidR="00A24F9E" w:rsidRPr="00555C9B" w:rsidRDefault="00A24F9E" w:rsidP="00D7409E">
      <w:pPr>
        <w:tabs>
          <w:tab w:val="left" w:pos="1418"/>
        </w:tabs>
        <w:suppressAutoHyphens/>
        <w:overflowPunct w:val="0"/>
        <w:autoSpaceDE w:val="0"/>
        <w:autoSpaceDN w:val="0"/>
        <w:adjustRightInd w:val="0"/>
        <w:spacing w:line="240" w:lineRule="auto"/>
        <w:ind w:left="1134" w:hanging="1134"/>
        <w:jc w:val="both"/>
        <w:textAlignment w:val="baseline"/>
        <w:rPr>
          <w:rFonts w:cs="Arial"/>
          <w:lang w:eastAsia="x-none"/>
        </w:rPr>
      </w:pPr>
      <w:r w:rsidRPr="00555C9B">
        <w:rPr>
          <w:u w:val="single"/>
          <w:lang w:eastAsia="x-none"/>
        </w:rPr>
        <w:t>Bewijsmiddelen</w:t>
      </w:r>
      <w:r w:rsidRPr="00555C9B">
        <w:rPr>
          <w:rFonts w:cs="Arial"/>
          <w:lang w:eastAsia="x-none"/>
        </w:rPr>
        <w:t>:</w:t>
      </w:r>
    </w:p>
    <w:p w14:paraId="055466E5" w14:textId="77777777" w:rsidR="00A24F9E" w:rsidRPr="00555C9B" w:rsidRDefault="00A24F9E" w:rsidP="00D7409E">
      <w:pPr>
        <w:suppressAutoHyphens/>
        <w:jc w:val="both"/>
      </w:pPr>
      <w:r w:rsidRPr="00555C9B">
        <w:t xml:space="preserve">Ten bewijze dat de Inschrijver aan deze eis voldoet, kan bij Inschrijving worden volstaan met het indienen van het UEA (Deel IV, onderdeel α aankruisen). </w:t>
      </w:r>
    </w:p>
    <w:p w14:paraId="11FC258D" w14:textId="77777777" w:rsidR="00A24F9E" w:rsidRPr="00555C9B" w:rsidRDefault="00A24F9E" w:rsidP="00D7409E">
      <w:pPr>
        <w:suppressAutoHyphens/>
        <w:spacing w:line="284" w:lineRule="atLeast"/>
        <w:jc w:val="both"/>
        <w:rPr>
          <w:rFonts w:cs="Arial"/>
        </w:rPr>
      </w:pPr>
    </w:p>
    <w:p w14:paraId="11395B35" w14:textId="77777777" w:rsidR="00A24F9E" w:rsidRPr="00555C9B" w:rsidRDefault="00A24F9E" w:rsidP="00D7409E">
      <w:pPr>
        <w:suppressAutoHyphens/>
        <w:jc w:val="both"/>
      </w:pPr>
      <w:r w:rsidRPr="00555C9B">
        <w:lastRenderedPageBreak/>
        <w:t>Van de Inschrijver aan wie de Aanbestedende Dienst de Opdracht voornemens is te gunnen wordt in de gunningsbeslissing het volgende bewijsmiddel opgevraagd, waarmee de Inschrijver binnen zeven kalenderdagen na verzending van dit voornemen tot gunning moet aantonen dat de Inschrijver daadwerkelijk aan deze eis voldoet:</w:t>
      </w:r>
    </w:p>
    <w:p w14:paraId="606CB095" w14:textId="77777777" w:rsidR="00A24F9E" w:rsidRPr="00555C9B" w:rsidRDefault="00A24F9E" w:rsidP="00500CA3">
      <w:pPr>
        <w:pStyle w:val="Lijstalinea"/>
        <w:numPr>
          <w:ilvl w:val="0"/>
          <w:numId w:val="10"/>
        </w:numPr>
        <w:tabs>
          <w:tab w:val="left" w:pos="567"/>
          <w:tab w:val="left" w:pos="1134"/>
          <w:tab w:val="left" w:pos="1418"/>
          <w:tab w:val="left" w:pos="1701"/>
          <w:tab w:val="left" w:pos="1985"/>
          <w:tab w:val="right" w:pos="9332"/>
        </w:tabs>
        <w:suppressAutoHyphens/>
        <w:jc w:val="both"/>
        <w:rPr>
          <w:rFonts w:cs="Arial"/>
        </w:rPr>
      </w:pPr>
      <w:r w:rsidRPr="00555C9B">
        <w:rPr>
          <w:rFonts w:cs="Arial"/>
        </w:rPr>
        <w:t xml:space="preserve">Een kopie van het geldige kwaliteitsmanagementsysteemcertificaat conform de </w:t>
      </w:r>
    </w:p>
    <w:p w14:paraId="44BF240A" w14:textId="77777777" w:rsidR="00A24F9E" w:rsidRPr="00555C9B" w:rsidRDefault="00A24F9E" w:rsidP="00D7409E">
      <w:pPr>
        <w:pStyle w:val="Lijstalinea"/>
        <w:tabs>
          <w:tab w:val="left" w:pos="567"/>
          <w:tab w:val="left" w:pos="1134"/>
          <w:tab w:val="left" w:pos="1418"/>
          <w:tab w:val="left" w:pos="1701"/>
          <w:tab w:val="left" w:pos="1985"/>
          <w:tab w:val="right" w:pos="9332"/>
        </w:tabs>
        <w:suppressAutoHyphens/>
        <w:ind w:left="360"/>
        <w:jc w:val="both"/>
        <w:rPr>
          <w:rFonts w:cs="Arial"/>
        </w:rPr>
      </w:pPr>
      <w:r w:rsidRPr="00555C9B">
        <w:rPr>
          <w:rFonts w:cs="Arial"/>
        </w:rPr>
        <w:t xml:space="preserve">NEN-EN-ISO 9001:2015 norm en afgegeven door een certificerende instelling die is erkend door de Raad van Accreditatie. </w:t>
      </w:r>
    </w:p>
    <w:p w14:paraId="73D65A4A" w14:textId="77777777" w:rsidR="00A24F9E" w:rsidRPr="00555C9B" w:rsidRDefault="00A24F9E" w:rsidP="00500CA3">
      <w:pPr>
        <w:pStyle w:val="Lijstalinea"/>
        <w:numPr>
          <w:ilvl w:val="0"/>
          <w:numId w:val="10"/>
        </w:numPr>
        <w:tabs>
          <w:tab w:val="left" w:pos="567"/>
          <w:tab w:val="left" w:pos="1134"/>
          <w:tab w:val="left" w:pos="1418"/>
          <w:tab w:val="left" w:pos="1701"/>
          <w:tab w:val="left" w:pos="1985"/>
          <w:tab w:val="right" w:pos="9332"/>
        </w:tabs>
        <w:suppressAutoHyphens/>
        <w:jc w:val="both"/>
        <w:rPr>
          <w:rFonts w:cs="Arial"/>
        </w:rPr>
      </w:pPr>
      <w:r w:rsidRPr="00555C9B">
        <w:rPr>
          <w:rFonts w:cs="Arial"/>
        </w:rPr>
        <w:t xml:space="preserve">Een kopie van het geldige certificaat dat minimaal gelijkwaardig is aan de </w:t>
      </w:r>
    </w:p>
    <w:p w14:paraId="0152ADBE" w14:textId="77777777" w:rsidR="00A24F9E" w:rsidRPr="00555C9B" w:rsidRDefault="00A24F9E" w:rsidP="00D7409E">
      <w:pPr>
        <w:pStyle w:val="Lijstalinea"/>
        <w:tabs>
          <w:tab w:val="left" w:pos="567"/>
          <w:tab w:val="left" w:pos="1134"/>
          <w:tab w:val="left" w:pos="1418"/>
          <w:tab w:val="left" w:pos="1701"/>
          <w:tab w:val="left" w:pos="1985"/>
          <w:tab w:val="right" w:pos="9332"/>
        </w:tabs>
        <w:suppressAutoHyphens/>
        <w:ind w:left="360"/>
        <w:jc w:val="both"/>
        <w:rPr>
          <w:rFonts w:cs="Arial"/>
        </w:rPr>
      </w:pPr>
      <w:r w:rsidRPr="00555C9B">
        <w:rPr>
          <w:rFonts w:cs="Arial"/>
        </w:rPr>
        <w:t>NEN-EN-ISO 9001:2015 norm en is afgegeven door een certificerende instelling die is erkend door de Raad van Accreditatie.</w:t>
      </w:r>
    </w:p>
    <w:p w14:paraId="5BDFF204" w14:textId="77777777" w:rsidR="00A24F9E" w:rsidRPr="00555C9B" w:rsidRDefault="00A24F9E" w:rsidP="00500CA3">
      <w:pPr>
        <w:pStyle w:val="Lijstalinea"/>
        <w:numPr>
          <w:ilvl w:val="0"/>
          <w:numId w:val="10"/>
        </w:numPr>
        <w:tabs>
          <w:tab w:val="left" w:pos="567"/>
          <w:tab w:val="left" w:pos="1134"/>
          <w:tab w:val="left" w:pos="1418"/>
          <w:tab w:val="left" w:pos="1701"/>
          <w:tab w:val="left" w:pos="1985"/>
          <w:tab w:val="right" w:pos="9332"/>
        </w:tabs>
        <w:suppressAutoHyphens/>
        <w:jc w:val="both"/>
        <w:rPr>
          <w:rFonts w:cs="Arial"/>
        </w:rPr>
      </w:pPr>
      <w:bookmarkStart w:id="308" w:name="_Toc509233882"/>
      <w:bookmarkStart w:id="309" w:name="_Toc509233987"/>
      <w:bookmarkStart w:id="310" w:name="_Toc509233883"/>
      <w:bookmarkStart w:id="311" w:name="_Toc509233988"/>
      <w:bookmarkStart w:id="312" w:name="_Toc509233884"/>
      <w:bookmarkStart w:id="313" w:name="_Toc509233989"/>
      <w:bookmarkStart w:id="314" w:name="_Toc509233885"/>
      <w:bookmarkStart w:id="315" w:name="_Toc509233990"/>
      <w:bookmarkStart w:id="316" w:name="_Toc509233886"/>
      <w:bookmarkStart w:id="317" w:name="_Toc509233991"/>
      <w:bookmarkStart w:id="318" w:name="_Toc509233887"/>
      <w:bookmarkStart w:id="319" w:name="_Toc509233992"/>
      <w:bookmarkStart w:id="320" w:name="_Toc509233888"/>
      <w:bookmarkStart w:id="321" w:name="_Toc509233993"/>
      <w:bookmarkStart w:id="322" w:name="_Toc509233889"/>
      <w:bookmarkStart w:id="323" w:name="_Toc509233994"/>
      <w:bookmarkStart w:id="324" w:name="_Toc509233890"/>
      <w:bookmarkStart w:id="325" w:name="_Toc509233995"/>
      <w:bookmarkStart w:id="326" w:name="_Toc509233891"/>
      <w:bookmarkStart w:id="327" w:name="_Toc509233996"/>
      <w:bookmarkStart w:id="328" w:name="_Toc509233892"/>
      <w:bookmarkStart w:id="329" w:name="_Toc509233997"/>
      <w:bookmarkStart w:id="330" w:name="_Toc509233893"/>
      <w:bookmarkStart w:id="331" w:name="_Toc509233998"/>
      <w:bookmarkStart w:id="332" w:name="_Toc509233894"/>
      <w:bookmarkStart w:id="333" w:name="_Toc509233999"/>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sidRPr="00555C9B">
        <w:rPr>
          <w:rFonts w:cs="Arial"/>
        </w:rPr>
        <w:t xml:space="preserve">Een beschrijving van maximaal vijf A4 van een ander (eigen) kwaliteitsmanagementsysteem dat gelijkwaardig is aan de NEN-EN-ISO 9001:2015 norm en dat minimaal de genoemde aspecten bevat die onder punt drie zijn benoemd. </w:t>
      </w:r>
    </w:p>
    <w:p w14:paraId="395472CC" w14:textId="77777777" w:rsidR="00A24F9E" w:rsidRPr="00555C9B" w:rsidRDefault="00A24F9E" w:rsidP="00D7409E">
      <w:pPr>
        <w:suppressAutoHyphens/>
        <w:jc w:val="both"/>
      </w:pPr>
    </w:p>
    <w:p w14:paraId="768A613F" w14:textId="7E8CAACD" w:rsidR="00055FF1" w:rsidRDefault="00055FF1" w:rsidP="00D7409E">
      <w:pPr>
        <w:spacing w:line="240" w:lineRule="auto"/>
        <w:jc w:val="both"/>
      </w:pPr>
      <w:r>
        <w:br w:type="page"/>
      </w:r>
    </w:p>
    <w:p w14:paraId="0C35D220" w14:textId="112C2CE4" w:rsidR="00061C8A" w:rsidRPr="00555C9B" w:rsidRDefault="00061C8A" w:rsidP="00BB5939">
      <w:pPr>
        <w:pStyle w:val="Kop1"/>
      </w:pPr>
      <w:bookmarkStart w:id="334" w:name="_Toc419285408"/>
      <w:bookmarkStart w:id="335" w:name="_Toc421086904"/>
      <w:bookmarkStart w:id="336" w:name="_Toc421100629"/>
      <w:bookmarkStart w:id="337" w:name="_Toc157593982"/>
      <w:bookmarkStart w:id="338" w:name="_Toc71037045"/>
      <w:bookmarkStart w:id="339" w:name="_Toc76547844"/>
      <w:r>
        <w:lastRenderedPageBreak/>
        <w:t xml:space="preserve">8 </w:t>
      </w:r>
      <w:r w:rsidRPr="00555C9B">
        <w:t>Minimumeisen</w:t>
      </w:r>
      <w:bookmarkEnd w:id="334"/>
      <w:bookmarkEnd w:id="335"/>
      <w:bookmarkEnd w:id="336"/>
      <w:bookmarkEnd w:id="337"/>
      <w:r w:rsidRPr="00555C9B">
        <w:t xml:space="preserve"> </w:t>
      </w:r>
      <w:bookmarkEnd w:id="338"/>
      <w:bookmarkEnd w:id="339"/>
    </w:p>
    <w:p w14:paraId="0B405648" w14:textId="654549ED" w:rsidR="00061C8A" w:rsidRPr="00555C9B" w:rsidRDefault="00061C8A" w:rsidP="00D7409E">
      <w:pPr>
        <w:suppressAutoHyphens/>
        <w:jc w:val="both"/>
      </w:pPr>
      <w:r w:rsidRPr="00555C9B">
        <w:t xml:space="preserve">In het Programma van Eisen (bijlage </w:t>
      </w:r>
      <w:r w:rsidR="003A74B8">
        <w:t>6</w:t>
      </w:r>
      <w:r w:rsidRPr="00555C9B">
        <w:t>) zijn minimumeisen</w:t>
      </w:r>
      <w:r>
        <w:rPr>
          <w:rStyle w:val="Verwijzingopmerking"/>
        </w:rPr>
        <w:t xml:space="preserve"> </w:t>
      </w:r>
      <w:r w:rsidRPr="00555C9B">
        <w:t>opgenomen die van toepassing zijn op de Opdracht. De Inschrijv</w:t>
      </w:r>
      <w:r>
        <w:t>er</w:t>
      </w:r>
      <w:r w:rsidRPr="00555C9B">
        <w:t xml:space="preserve"> dient, op straffe van uitsluiting van de aanbestedingsprocedure, bij </w:t>
      </w:r>
      <w:r>
        <w:t>I</w:t>
      </w:r>
      <w:r w:rsidRPr="00555C9B">
        <w:t>nschrijving te voldoen aan alle minimumeisen die zijn opgenomen in het Programma van Eisen</w:t>
      </w:r>
      <w:r>
        <w:t xml:space="preserve"> en</w:t>
      </w:r>
      <w:r w:rsidRPr="00555C9B">
        <w:t xml:space="preserve"> die als zodanig zijn aangegeven in het programma van </w:t>
      </w:r>
      <w:r>
        <w:t>E</w:t>
      </w:r>
      <w:r w:rsidRPr="00555C9B">
        <w:t xml:space="preserve">isen. De Inschrijver dient daartoe - op straffe van uitsluiting van verdere deelname aan de aanbestedingsprocedure - </w:t>
      </w:r>
      <w:r w:rsidRPr="00555C9B">
        <w:rPr>
          <w:u w:val="single"/>
        </w:rPr>
        <w:t>bij zijn Inschrijving</w:t>
      </w:r>
      <w:r w:rsidRPr="00555C9B">
        <w:t xml:space="preserve"> de volledig ingevulde en rechtsgeldig ondertekende conformiteitenverklaring (bijlage </w:t>
      </w:r>
      <w:r w:rsidR="003A74B8">
        <w:t>7</w:t>
      </w:r>
      <w:r w:rsidRPr="00555C9B">
        <w:t xml:space="preserve">) te voegen. </w:t>
      </w:r>
    </w:p>
    <w:p w14:paraId="3E3ACE37" w14:textId="77777777" w:rsidR="00061C8A" w:rsidRPr="00555C9B" w:rsidRDefault="00061C8A" w:rsidP="00D7409E">
      <w:pPr>
        <w:jc w:val="both"/>
      </w:pPr>
    </w:p>
    <w:p w14:paraId="7105E773" w14:textId="2E31E363" w:rsidR="00061C8A" w:rsidRPr="00555C9B" w:rsidRDefault="00061C8A" w:rsidP="00D7409E">
      <w:pPr>
        <w:jc w:val="both"/>
      </w:pPr>
      <w:r w:rsidRPr="00555C9B">
        <w:t>In deze conformiteitenverklaring moet de Inschrijver door middel van rechtsgeldige ondertekening van deze bijlage verklaren dat zijn Inschrijving voldoet aan de gestelde minimumeisen. Een Inschrijver wordt uitgesloten van verdere deelname aan de aanbestedingsprocedure als deze verklaring niet aan zijn Inschrijving is gevoegd en/of niet rechtsgeldig is ondertekend</w:t>
      </w:r>
      <w:r>
        <w:t xml:space="preserve"> en/of uit de overige inhoud van zijn Inschrijving kan voortvloeien dat het programma ven eisen niet zal worden nageleefd.</w:t>
      </w:r>
    </w:p>
    <w:p w14:paraId="0A8D0DF5" w14:textId="77777777" w:rsidR="00061C8A" w:rsidRPr="00555C9B" w:rsidRDefault="00061C8A" w:rsidP="00D7409E">
      <w:pPr>
        <w:jc w:val="both"/>
      </w:pPr>
    </w:p>
    <w:p w14:paraId="605D2820" w14:textId="064166A9" w:rsidR="00061C8A" w:rsidRPr="00555C9B" w:rsidRDefault="00061C8A" w:rsidP="00D7409E">
      <w:pPr>
        <w:jc w:val="both"/>
      </w:pPr>
      <w:r w:rsidRPr="00555C9B">
        <w:t xml:space="preserve">Indien gedurende de looptijd van de Overeenkomst blijkt dat de Inschrijver niet voldoet aan een of meerdere minimumeisen, terwijl de Inschrijver heeft verklaard dat hij aan alle minimumeisen voldoet, dan wordt dit als niet-nakoming van de Overeenkomst aangemerkt. In dat geval is de Aanbestedende Dienst gerechtigd de Overeenkomst te ontbinden. </w:t>
      </w:r>
    </w:p>
    <w:p w14:paraId="70D92F56" w14:textId="77777777" w:rsidR="00061C8A" w:rsidRPr="00555C9B" w:rsidRDefault="00061C8A" w:rsidP="00D7409E">
      <w:pPr>
        <w:suppressAutoHyphens/>
        <w:jc w:val="both"/>
      </w:pPr>
    </w:p>
    <w:p w14:paraId="56F9DCAB" w14:textId="77777777" w:rsidR="00061C8A" w:rsidRPr="00555C9B" w:rsidRDefault="00061C8A" w:rsidP="00D7409E">
      <w:pPr>
        <w:suppressAutoHyphens/>
        <w:jc w:val="both"/>
      </w:pPr>
    </w:p>
    <w:p w14:paraId="75816C5C" w14:textId="703D3CA2" w:rsidR="00061C8A" w:rsidRDefault="00061C8A" w:rsidP="00D7409E">
      <w:pPr>
        <w:spacing w:line="240" w:lineRule="auto"/>
        <w:jc w:val="both"/>
        <w:rPr>
          <w:rFonts w:cs="Arial"/>
          <w:b/>
          <w:bCs/>
          <w:color w:val="003656"/>
          <w:kern w:val="32"/>
          <w:sz w:val="32"/>
          <w:szCs w:val="32"/>
          <w:lang w:eastAsia="en-US"/>
        </w:rPr>
      </w:pPr>
    </w:p>
    <w:p w14:paraId="784C09C2" w14:textId="181F61DF" w:rsidR="00E92D99" w:rsidRDefault="00E92D99" w:rsidP="00D7409E">
      <w:pPr>
        <w:spacing w:line="240" w:lineRule="auto"/>
        <w:jc w:val="both"/>
        <w:rPr>
          <w:rFonts w:cs="Arial"/>
          <w:b/>
          <w:bCs/>
          <w:color w:val="003656"/>
          <w:kern w:val="32"/>
          <w:sz w:val="32"/>
          <w:szCs w:val="32"/>
          <w:lang w:eastAsia="en-US"/>
        </w:rPr>
      </w:pPr>
      <w:r>
        <w:rPr>
          <w:rFonts w:cs="Arial"/>
          <w:b/>
          <w:bCs/>
          <w:color w:val="003656"/>
          <w:kern w:val="32"/>
          <w:sz w:val="32"/>
          <w:szCs w:val="32"/>
          <w:lang w:eastAsia="en-US"/>
        </w:rPr>
        <w:br w:type="page"/>
      </w:r>
    </w:p>
    <w:p w14:paraId="737ED8B7" w14:textId="1AD81665" w:rsidR="00F4240F" w:rsidRPr="00555C9B" w:rsidRDefault="007F3B9E" w:rsidP="00BB5939">
      <w:pPr>
        <w:pStyle w:val="Kop1"/>
      </w:pPr>
      <w:bookmarkStart w:id="340" w:name="_Toc419285409"/>
      <w:bookmarkStart w:id="341" w:name="_Toc421086905"/>
      <w:bookmarkStart w:id="342" w:name="_Toc421100630"/>
      <w:bookmarkStart w:id="343" w:name="_Ref534618721"/>
      <w:bookmarkStart w:id="344" w:name="_Toc71037046"/>
      <w:bookmarkStart w:id="345" w:name="_Toc76547845"/>
      <w:bookmarkStart w:id="346" w:name="_Toc157593983"/>
      <w:r>
        <w:lastRenderedPageBreak/>
        <w:t xml:space="preserve">9 </w:t>
      </w:r>
      <w:r w:rsidR="00F4240F" w:rsidRPr="00555C9B">
        <w:t>Gunningscriteria en beoordeling</w:t>
      </w:r>
      <w:bookmarkEnd w:id="340"/>
      <w:bookmarkEnd w:id="341"/>
      <w:bookmarkEnd w:id="342"/>
      <w:bookmarkEnd w:id="343"/>
      <w:bookmarkEnd w:id="344"/>
      <w:bookmarkEnd w:id="345"/>
      <w:bookmarkEnd w:id="346"/>
    </w:p>
    <w:p w14:paraId="231434A2" w14:textId="77777777" w:rsidR="006716D1" w:rsidRPr="00555C9B" w:rsidRDefault="006716D1" w:rsidP="006716D1">
      <w:pPr>
        <w:pStyle w:val="Kop2"/>
      </w:pPr>
      <w:bookmarkStart w:id="347" w:name="_Toc76547846"/>
      <w:bookmarkStart w:id="348" w:name="_Toc419285410"/>
      <w:bookmarkStart w:id="349" w:name="_Toc421086906"/>
      <w:bookmarkStart w:id="350" w:name="_Toc421100631"/>
      <w:bookmarkStart w:id="351" w:name="_Toc71037047"/>
      <w:bookmarkStart w:id="352" w:name="_Toc132200704"/>
      <w:bookmarkStart w:id="353" w:name="_Toc157593984"/>
      <w:r>
        <w:t xml:space="preserve">9.1 </w:t>
      </w:r>
      <w:r w:rsidRPr="00555C9B">
        <w:t>Gunningscriterium</w:t>
      </w:r>
      <w:bookmarkEnd w:id="347"/>
      <w:r w:rsidRPr="00555C9B">
        <w:t xml:space="preserve"> </w:t>
      </w:r>
      <w:bookmarkEnd w:id="348"/>
      <w:bookmarkEnd w:id="349"/>
      <w:bookmarkEnd w:id="350"/>
      <w:bookmarkEnd w:id="351"/>
      <w:r>
        <w:t>beste prijs-kwaliteitverhouding</w:t>
      </w:r>
      <w:bookmarkEnd w:id="352"/>
      <w:bookmarkEnd w:id="353"/>
    </w:p>
    <w:p w14:paraId="5933E31F" w14:textId="77777777" w:rsidR="006716D1" w:rsidRDefault="006716D1" w:rsidP="006716D1">
      <w:pPr>
        <w:suppressAutoHyphens/>
        <w:jc w:val="both"/>
      </w:pPr>
      <w:bookmarkStart w:id="354" w:name="_Hlk535843552"/>
      <w:r w:rsidRPr="00555C9B">
        <w:t xml:space="preserve">Alle Inschrijvingen die conform de vorige hoofdstukken niet zijn uitgesloten van de aanbestedingsprocedure en die door de Aanbestedende Dienst geldig zijn bevonden, worden beoordeeld aan de hand van het gunningscriterium: de economisch meest voordelige inschrijving op basis van de </w:t>
      </w:r>
      <w:r w:rsidRPr="002F5679">
        <w:t>beste prijs-kwaliteitverhouding</w:t>
      </w:r>
      <w:r>
        <w:t>.</w:t>
      </w:r>
    </w:p>
    <w:p w14:paraId="369D05E9" w14:textId="77777777" w:rsidR="006716D1" w:rsidRPr="00555C9B" w:rsidRDefault="006716D1" w:rsidP="006716D1">
      <w:pPr>
        <w:suppressAutoHyphens/>
        <w:jc w:val="both"/>
      </w:pPr>
    </w:p>
    <w:p w14:paraId="40F899D4" w14:textId="77777777" w:rsidR="006716D1" w:rsidRPr="00555C9B" w:rsidRDefault="006716D1" w:rsidP="006716D1">
      <w:pPr>
        <w:suppressAutoHyphens/>
        <w:jc w:val="both"/>
      </w:pPr>
      <w:r w:rsidRPr="00555C9B">
        <w:t>De rangorde (van hoog naar laag/van laag naar hoog) in de totaalscores bepaalt de economisch meest voordelige inschrijving. De Aanbestedende Dienst gunt de Opdracht aan de Inschrijver die de Inschrijving met de beste prijs-kwaliteitsverhouding heeft gedaan. Dat is de Inschrijver die in de eindrangorde de hoogste score heeft.</w:t>
      </w:r>
    </w:p>
    <w:p w14:paraId="1C324038" w14:textId="77777777" w:rsidR="006716D1" w:rsidRPr="00555C9B" w:rsidRDefault="006716D1" w:rsidP="006716D1">
      <w:pPr>
        <w:suppressAutoHyphens/>
        <w:jc w:val="both"/>
      </w:pPr>
      <w:r w:rsidRPr="00555C9B">
        <w:t xml:space="preserve">De </w:t>
      </w:r>
      <w:r>
        <w:t>sub</w:t>
      </w:r>
      <w:r w:rsidRPr="00555C9B">
        <w:t xml:space="preserve">gunningscriteria bestaan uit criteria op het gebied van kwaliteit en prijs. De kwalitatieve criteria en de prijscriteria worden verschillend gewaardeerd. Met de kwalitatieve criteria zijn in totaal </w:t>
      </w:r>
      <w:r>
        <w:t>600</w:t>
      </w:r>
      <w:r w:rsidRPr="00555C9B">
        <w:t xml:space="preserve"> punten te behalen. Met de prijscriteria zijn in totaal </w:t>
      </w:r>
      <w:r>
        <w:t>400</w:t>
      </w:r>
      <w:r w:rsidRPr="00555C9B">
        <w:t xml:space="preserve"> punten te behalen. Daarmee wegen de kwalitatieve criteria gezamenlijk voor</w:t>
      </w:r>
      <w:r>
        <w:t xml:space="preserve"> 60</w:t>
      </w:r>
      <w:r w:rsidRPr="00555C9B">
        <w:t>% mee in de beoordeling en de prijscriteria voor</w:t>
      </w:r>
      <w:r>
        <w:t xml:space="preserve"> 40</w:t>
      </w:r>
      <w:r w:rsidRPr="00555C9B">
        <w:t xml:space="preserve">%. De </w:t>
      </w:r>
      <w:r>
        <w:t>sub</w:t>
      </w:r>
      <w:r w:rsidRPr="00555C9B">
        <w:t>gunningscriteria zijn opgenomen in de onderstaande tabel:</w:t>
      </w:r>
    </w:p>
    <w:p w14:paraId="4ED674E4" w14:textId="77777777" w:rsidR="006716D1" w:rsidRPr="00555C9B" w:rsidRDefault="006716D1" w:rsidP="006716D1">
      <w:pPr>
        <w:suppressAutoHyphens/>
        <w:jc w:val="both"/>
        <w:rPr>
          <w:b/>
        </w:rPr>
      </w:pPr>
    </w:p>
    <w:tbl>
      <w:tblPr>
        <w:tblStyle w:val="Rastertabel4"/>
        <w:tblW w:w="9067" w:type="dxa"/>
        <w:tblLook w:val="04A0" w:firstRow="1" w:lastRow="0" w:firstColumn="1" w:lastColumn="0" w:noHBand="0" w:noVBand="1"/>
      </w:tblPr>
      <w:tblGrid>
        <w:gridCol w:w="6516"/>
        <w:gridCol w:w="2551"/>
      </w:tblGrid>
      <w:tr w:rsidR="006716D1" w:rsidRPr="00555C9B" w14:paraId="0EB89161" w14:textId="77777777" w:rsidTr="006716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tcPr>
          <w:p w14:paraId="144F32C9" w14:textId="77777777" w:rsidR="006716D1" w:rsidRPr="00555C9B" w:rsidRDefault="006716D1" w:rsidP="00D73F7B">
            <w:pPr>
              <w:suppressAutoHyphens/>
              <w:jc w:val="both"/>
            </w:pPr>
            <w:r>
              <w:t>Subg</w:t>
            </w:r>
            <w:r w:rsidRPr="00555C9B">
              <w:t>unningscriteria</w:t>
            </w:r>
          </w:p>
        </w:tc>
        <w:tc>
          <w:tcPr>
            <w:tcW w:w="2551" w:type="dxa"/>
          </w:tcPr>
          <w:p w14:paraId="3D5C0856" w14:textId="77777777" w:rsidR="006716D1" w:rsidRPr="00555C9B" w:rsidRDefault="006716D1" w:rsidP="006716D1">
            <w:pPr>
              <w:suppressAutoHyphens/>
              <w:cnfStyle w:val="100000000000" w:firstRow="1" w:lastRow="0" w:firstColumn="0" w:lastColumn="0" w:oddVBand="0" w:evenVBand="0" w:oddHBand="0" w:evenHBand="0" w:firstRowFirstColumn="0" w:firstRowLastColumn="0" w:lastRowFirstColumn="0" w:lastRowLastColumn="0"/>
            </w:pPr>
            <w:r w:rsidRPr="00555C9B">
              <w:t>Maximaal aantal punten</w:t>
            </w:r>
          </w:p>
        </w:tc>
      </w:tr>
      <w:tr w:rsidR="006716D1" w:rsidRPr="00555C9B" w14:paraId="0002E21F" w14:textId="77777777" w:rsidTr="00D73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59ADEA50" w14:textId="77777777" w:rsidR="006716D1" w:rsidRPr="009B4A19" w:rsidRDefault="006716D1" w:rsidP="00D73F7B">
            <w:pPr>
              <w:suppressAutoHyphens/>
              <w:jc w:val="both"/>
              <w:rPr>
                <w:rFonts w:eastAsia="MS Mincho" w:cs="Arial"/>
                <w:bCs w:val="0"/>
                <w:i/>
                <w:iCs/>
                <w:color w:val="00314E"/>
                <w:sz w:val="60"/>
                <w:szCs w:val="32"/>
              </w:rPr>
            </w:pPr>
            <w:r>
              <w:rPr>
                <w:i/>
                <w:iCs/>
              </w:rPr>
              <w:t>Subg</w:t>
            </w:r>
            <w:r w:rsidRPr="009B4A19">
              <w:rPr>
                <w:i/>
                <w:iCs/>
              </w:rPr>
              <w:t>unningscriteria met het oog op kwaliteit</w:t>
            </w:r>
          </w:p>
        </w:tc>
      </w:tr>
      <w:tr w:rsidR="006716D1" w:rsidRPr="00555C9B" w14:paraId="3FBF86E3" w14:textId="77777777" w:rsidTr="006716D1">
        <w:tc>
          <w:tcPr>
            <w:cnfStyle w:val="001000000000" w:firstRow="0" w:lastRow="0" w:firstColumn="1" w:lastColumn="0" w:oddVBand="0" w:evenVBand="0" w:oddHBand="0" w:evenHBand="0" w:firstRowFirstColumn="0" w:firstRowLastColumn="0" w:lastRowFirstColumn="0" w:lastRowLastColumn="0"/>
            <w:tcW w:w="6516" w:type="dxa"/>
          </w:tcPr>
          <w:p w14:paraId="09A977B0" w14:textId="77777777" w:rsidR="006716D1" w:rsidRPr="0093049B" w:rsidRDefault="006716D1" w:rsidP="00D73F7B">
            <w:pPr>
              <w:suppressAutoHyphens/>
              <w:jc w:val="both"/>
              <w:rPr>
                <w:b w:val="0"/>
                <w:bCs w:val="0"/>
              </w:rPr>
            </w:pPr>
            <w:r w:rsidRPr="0093049B">
              <w:rPr>
                <w:b w:val="0"/>
                <w:bCs w:val="0"/>
              </w:rPr>
              <w:t>1 Realiteitsbeleving</w:t>
            </w:r>
          </w:p>
        </w:tc>
        <w:tc>
          <w:tcPr>
            <w:tcW w:w="2551" w:type="dxa"/>
          </w:tcPr>
          <w:p w14:paraId="456145CC" w14:textId="77777777" w:rsidR="006716D1" w:rsidRPr="00555C9B" w:rsidRDefault="006716D1" w:rsidP="00D73F7B">
            <w:pPr>
              <w:suppressAutoHyphens/>
              <w:jc w:val="both"/>
              <w:cnfStyle w:val="000000000000" w:firstRow="0" w:lastRow="0" w:firstColumn="0" w:lastColumn="0" w:oddVBand="0" w:evenVBand="0" w:oddHBand="0" w:evenHBand="0" w:firstRowFirstColumn="0" w:firstRowLastColumn="0" w:lastRowFirstColumn="0" w:lastRowLastColumn="0"/>
            </w:pPr>
            <w:r>
              <w:t xml:space="preserve">400 </w:t>
            </w:r>
            <w:r w:rsidRPr="00555C9B">
              <w:t>punten</w:t>
            </w:r>
          </w:p>
        </w:tc>
      </w:tr>
      <w:tr w:rsidR="006716D1" w:rsidRPr="00555C9B" w14:paraId="4671C400" w14:textId="77777777" w:rsidTr="00671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tcPr>
          <w:p w14:paraId="31A682CA" w14:textId="77777777" w:rsidR="006716D1" w:rsidRPr="00B9420D" w:rsidRDefault="006716D1" w:rsidP="00D73F7B">
            <w:pPr>
              <w:suppressAutoHyphens/>
              <w:jc w:val="both"/>
              <w:rPr>
                <w:b w:val="0"/>
                <w:bCs w:val="0"/>
              </w:rPr>
            </w:pPr>
            <w:r w:rsidRPr="00B9420D">
              <w:rPr>
                <w:b w:val="0"/>
                <w:bCs w:val="0"/>
              </w:rPr>
              <w:t>2 Contractmanagement</w:t>
            </w:r>
          </w:p>
        </w:tc>
        <w:tc>
          <w:tcPr>
            <w:tcW w:w="2551" w:type="dxa"/>
          </w:tcPr>
          <w:p w14:paraId="5BF44E6E" w14:textId="77777777" w:rsidR="006716D1" w:rsidRDefault="006716D1" w:rsidP="00D73F7B">
            <w:pPr>
              <w:suppressAutoHyphens/>
              <w:jc w:val="both"/>
              <w:cnfStyle w:val="000000100000" w:firstRow="0" w:lastRow="0" w:firstColumn="0" w:lastColumn="0" w:oddVBand="0" w:evenVBand="0" w:oddHBand="1" w:evenHBand="0" w:firstRowFirstColumn="0" w:firstRowLastColumn="0" w:lastRowFirstColumn="0" w:lastRowLastColumn="0"/>
            </w:pPr>
            <w:r>
              <w:t>100 punten</w:t>
            </w:r>
          </w:p>
        </w:tc>
      </w:tr>
      <w:tr w:rsidR="006716D1" w:rsidRPr="00555C9B" w14:paraId="63DDF019" w14:textId="77777777" w:rsidTr="006716D1">
        <w:tc>
          <w:tcPr>
            <w:cnfStyle w:val="001000000000" w:firstRow="0" w:lastRow="0" w:firstColumn="1" w:lastColumn="0" w:oddVBand="0" w:evenVBand="0" w:oddHBand="0" w:evenHBand="0" w:firstRowFirstColumn="0" w:firstRowLastColumn="0" w:lastRowFirstColumn="0" w:lastRowLastColumn="0"/>
            <w:tcW w:w="6516" w:type="dxa"/>
          </w:tcPr>
          <w:p w14:paraId="15791F60" w14:textId="77777777" w:rsidR="006716D1" w:rsidRPr="0093049B" w:rsidRDefault="006716D1" w:rsidP="00D73F7B">
            <w:pPr>
              <w:suppressAutoHyphens/>
              <w:jc w:val="both"/>
              <w:rPr>
                <w:b w:val="0"/>
                <w:bCs w:val="0"/>
              </w:rPr>
            </w:pPr>
            <w:r>
              <w:rPr>
                <w:b w:val="0"/>
                <w:bCs w:val="0"/>
              </w:rPr>
              <w:t>3</w:t>
            </w:r>
            <w:r w:rsidRPr="0093049B">
              <w:rPr>
                <w:b w:val="0"/>
                <w:bCs w:val="0"/>
              </w:rPr>
              <w:t xml:space="preserve"> Toepassing handreiking “schoon werken bij de brand” (bron NIPV)</w:t>
            </w:r>
          </w:p>
        </w:tc>
        <w:tc>
          <w:tcPr>
            <w:tcW w:w="2551" w:type="dxa"/>
          </w:tcPr>
          <w:p w14:paraId="62B56483" w14:textId="77777777" w:rsidR="006716D1" w:rsidRPr="00555C9B" w:rsidRDefault="006716D1" w:rsidP="00D73F7B">
            <w:pPr>
              <w:suppressAutoHyphens/>
              <w:jc w:val="both"/>
              <w:cnfStyle w:val="000000000000" w:firstRow="0" w:lastRow="0" w:firstColumn="0" w:lastColumn="0" w:oddVBand="0" w:evenVBand="0" w:oddHBand="0" w:evenHBand="0" w:firstRowFirstColumn="0" w:firstRowLastColumn="0" w:lastRowFirstColumn="0" w:lastRowLastColumn="0"/>
            </w:pPr>
            <w:r>
              <w:t xml:space="preserve">100 </w:t>
            </w:r>
            <w:r w:rsidRPr="00555C9B">
              <w:t>punten</w:t>
            </w:r>
          </w:p>
        </w:tc>
      </w:tr>
      <w:tr w:rsidR="006716D1" w:rsidRPr="00555C9B" w14:paraId="3A1EF892" w14:textId="77777777" w:rsidTr="00D73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5450C83F" w14:textId="77777777" w:rsidR="006716D1" w:rsidRPr="009B4A19" w:rsidRDefault="006716D1" w:rsidP="00D73F7B">
            <w:pPr>
              <w:suppressAutoHyphens/>
              <w:jc w:val="both"/>
              <w:rPr>
                <w:rFonts w:eastAsia="MS Mincho" w:cs="Arial"/>
                <w:bCs w:val="0"/>
                <w:i/>
                <w:iCs/>
                <w:color w:val="00314E"/>
                <w:sz w:val="60"/>
                <w:szCs w:val="32"/>
              </w:rPr>
            </w:pPr>
            <w:r>
              <w:rPr>
                <w:i/>
                <w:iCs/>
              </w:rPr>
              <w:t>Subg</w:t>
            </w:r>
            <w:r w:rsidRPr="009B4A19">
              <w:rPr>
                <w:i/>
                <w:iCs/>
              </w:rPr>
              <w:t>unningscriteri</w:t>
            </w:r>
            <w:r>
              <w:rPr>
                <w:i/>
                <w:iCs/>
              </w:rPr>
              <w:t>um</w:t>
            </w:r>
            <w:r w:rsidRPr="009B4A19">
              <w:rPr>
                <w:i/>
                <w:iCs/>
              </w:rPr>
              <w:t xml:space="preserve"> met het oog op prijs</w:t>
            </w:r>
          </w:p>
        </w:tc>
      </w:tr>
      <w:tr w:rsidR="006716D1" w:rsidRPr="00555C9B" w14:paraId="6EF7B90C" w14:textId="77777777" w:rsidTr="006716D1">
        <w:tc>
          <w:tcPr>
            <w:cnfStyle w:val="001000000000" w:firstRow="0" w:lastRow="0" w:firstColumn="1" w:lastColumn="0" w:oddVBand="0" w:evenVBand="0" w:oddHBand="0" w:evenHBand="0" w:firstRowFirstColumn="0" w:firstRowLastColumn="0" w:lastRowFirstColumn="0" w:lastRowLastColumn="0"/>
            <w:tcW w:w="6516" w:type="dxa"/>
          </w:tcPr>
          <w:p w14:paraId="5132D127" w14:textId="2E745F23" w:rsidR="006716D1" w:rsidRPr="0093049B" w:rsidRDefault="006716D1" w:rsidP="00D73F7B">
            <w:pPr>
              <w:suppressAutoHyphens/>
              <w:jc w:val="both"/>
              <w:rPr>
                <w:b w:val="0"/>
                <w:bCs w:val="0"/>
              </w:rPr>
            </w:pPr>
            <w:r w:rsidRPr="0093049B">
              <w:rPr>
                <w:b w:val="0"/>
                <w:bCs w:val="0"/>
              </w:rPr>
              <w:t>All-in prijs voor een tweedaagse oefening</w:t>
            </w:r>
            <w:r>
              <w:rPr>
                <w:b w:val="0"/>
                <w:bCs w:val="0"/>
              </w:rPr>
              <w:t xml:space="preserve"> inclusief btw</w:t>
            </w:r>
          </w:p>
        </w:tc>
        <w:tc>
          <w:tcPr>
            <w:tcW w:w="2551" w:type="dxa"/>
          </w:tcPr>
          <w:p w14:paraId="258EB663" w14:textId="77777777" w:rsidR="006716D1" w:rsidRPr="00555C9B" w:rsidRDefault="006716D1" w:rsidP="00D73F7B">
            <w:pPr>
              <w:suppressAutoHyphens/>
              <w:jc w:val="both"/>
              <w:cnfStyle w:val="000000000000" w:firstRow="0" w:lastRow="0" w:firstColumn="0" w:lastColumn="0" w:oddVBand="0" w:evenVBand="0" w:oddHBand="0" w:evenHBand="0" w:firstRowFirstColumn="0" w:firstRowLastColumn="0" w:lastRowFirstColumn="0" w:lastRowLastColumn="0"/>
            </w:pPr>
            <w:r>
              <w:t>400</w:t>
            </w:r>
            <w:r w:rsidRPr="00555C9B">
              <w:t xml:space="preserve"> punten</w:t>
            </w:r>
          </w:p>
        </w:tc>
      </w:tr>
      <w:tr w:rsidR="006716D1" w:rsidRPr="00555C9B" w14:paraId="51074854" w14:textId="77777777" w:rsidTr="006716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16" w:type="dxa"/>
          </w:tcPr>
          <w:p w14:paraId="3082ED55" w14:textId="77777777" w:rsidR="006716D1" w:rsidRPr="00555C9B" w:rsidRDefault="006716D1" w:rsidP="00D73F7B">
            <w:pPr>
              <w:suppressAutoHyphens/>
              <w:jc w:val="both"/>
              <w:rPr>
                <w:b w:val="0"/>
              </w:rPr>
            </w:pPr>
            <w:r w:rsidRPr="00555C9B">
              <w:t>Totaal</w:t>
            </w:r>
          </w:p>
        </w:tc>
        <w:tc>
          <w:tcPr>
            <w:tcW w:w="2551" w:type="dxa"/>
          </w:tcPr>
          <w:p w14:paraId="29D7A5FB" w14:textId="77777777" w:rsidR="006716D1" w:rsidRPr="00555C9B" w:rsidRDefault="006716D1" w:rsidP="00D73F7B">
            <w:pPr>
              <w:suppressAutoHyphens/>
              <w:jc w:val="both"/>
              <w:cnfStyle w:val="000000100000" w:firstRow="0" w:lastRow="0" w:firstColumn="0" w:lastColumn="0" w:oddVBand="0" w:evenVBand="0" w:oddHBand="1" w:evenHBand="0" w:firstRowFirstColumn="0" w:firstRowLastColumn="0" w:lastRowFirstColumn="0" w:lastRowLastColumn="0"/>
              <w:rPr>
                <w:b/>
              </w:rPr>
            </w:pPr>
            <w:r>
              <w:rPr>
                <w:b/>
              </w:rPr>
              <w:t>1000</w:t>
            </w:r>
            <w:r w:rsidRPr="00555C9B">
              <w:rPr>
                <w:b/>
              </w:rPr>
              <w:t xml:space="preserve"> punten</w:t>
            </w:r>
          </w:p>
        </w:tc>
      </w:tr>
    </w:tbl>
    <w:p w14:paraId="1F6E968F" w14:textId="77777777" w:rsidR="006716D1" w:rsidRPr="00555C9B" w:rsidRDefault="006716D1" w:rsidP="006716D1">
      <w:pPr>
        <w:suppressAutoHyphens/>
        <w:jc w:val="both"/>
      </w:pPr>
    </w:p>
    <w:p w14:paraId="7092AFD5" w14:textId="77777777" w:rsidR="006716D1" w:rsidRPr="00555C9B" w:rsidRDefault="006716D1" w:rsidP="006716D1">
      <w:pPr>
        <w:suppressAutoHyphens/>
        <w:jc w:val="both"/>
      </w:pPr>
      <w:r w:rsidRPr="00555C9B">
        <w:t xml:space="preserve">Voor de kwalitatieve </w:t>
      </w:r>
      <w:r>
        <w:t>sub</w:t>
      </w:r>
      <w:r w:rsidRPr="00555C9B">
        <w:t>gunningscriteria worden de punten toegekend aan de hand van beoordelingswaarderingen die lopen van</w:t>
      </w:r>
      <w:r>
        <w:t xml:space="preserve"> </w:t>
      </w:r>
      <w:r w:rsidRPr="00555C9B">
        <w:t>uitstekend tot en met geen beantwoording. Deze</w:t>
      </w:r>
      <w:r>
        <w:t xml:space="preserve"> </w:t>
      </w:r>
      <w:r w:rsidRPr="00555C9B">
        <w:t>waarderingen worden door het beoordelingsteam toegekend volgens de beoordelingsmethode zoals beschreven in paragraaf 9.</w:t>
      </w:r>
      <w:r>
        <w:t>3</w:t>
      </w:r>
      <w:r w:rsidRPr="00555C9B">
        <w:t xml:space="preserve"> van dit Beschrijvend Document. Vervolgens wordt per </w:t>
      </w:r>
      <w:r>
        <w:t>sub</w:t>
      </w:r>
      <w:r w:rsidRPr="00555C9B">
        <w:t>gunningscriterium het toegekende beoordelingswaardering omgerekend naar het bijbehorende aantal punten via de onderstaande tabel en de navolgende formule:</w:t>
      </w:r>
    </w:p>
    <w:p w14:paraId="46706DF2" w14:textId="77777777" w:rsidR="006716D1" w:rsidRPr="00555C9B" w:rsidRDefault="006716D1" w:rsidP="006716D1">
      <w:pPr>
        <w:suppressAutoHyphens/>
        <w:jc w:val="both"/>
      </w:pPr>
    </w:p>
    <w:p w14:paraId="6236C896" w14:textId="77777777" w:rsidR="006716D1" w:rsidRPr="00555C9B" w:rsidRDefault="006716D1" w:rsidP="006716D1">
      <w:pPr>
        <w:suppressAutoHyphens/>
        <w:spacing w:line="240" w:lineRule="auto"/>
        <w:jc w:val="both"/>
        <w:rPr>
          <w:b/>
        </w:rPr>
      </w:pPr>
      <w:r w:rsidRPr="00555C9B">
        <w:rPr>
          <w:b/>
        </w:rPr>
        <w:t xml:space="preserve"> Puntenscore = maximum puntenscore * behaald percentage </w:t>
      </w:r>
    </w:p>
    <w:p w14:paraId="6AB9FD01" w14:textId="77777777" w:rsidR="006716D1" w:rsidRPr="00555C9B" w:rsidRDefault="006716D1" w:rsidP="006716D1">
      <w:pPr>
        <w:suppressAutoHyphens/>
        <w:jc w:val="both"/>
      </w:pPr>
    </w:p>
    <w:tbl>
      <w:tblPr>
        <w:tblStyle w:val="Rastertabel4"/>
        <w:tblW w:w="9067" w:type="dxa"/>
        <w:tblLayout w:type="fixed"/>
        <w:tblLook w:val="04A0" w:firstRow="1" w:lastRow="0" w:firstColumn="1" w:lastColumn="0" w:noHBand="0" w:noVBand="1"/>
      </w:tblPr>
      <w:tblGrid>
        <w:gridCol w:w="1838"/>
        <w:gridCol w:w="2131"/>
        <w:gridCol w:w="5098"/>
      </w:tblGrid>
      <w:tr w:rsidR="006716D1" w:rsidRPr="00555C9B" w14:paraId="7F7ED527" w14:textId="77777777" w:rsidTr="00D73F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7C2BF962" w14:textId="77777777" w:rsidR="006716D1" w:rsidRPr="00555C9B" w:rsidRDefault="006716D1" w:rsidP="00D73F7B">
            <w:pPr>
              <w:suppressAutoHyphens/>
              <w:spacing w:line="250" w:lineRule="atLeast"/>
              <w:jc w:val="both"/>
              <w:rPr>
                <w:rFonts w:cs="Arial"/>
                <w:color w:val="FFFFFF"/>
              </w:rPr>
            </w:pPr>
            <w:r w:rsidRPr="00555C9B">
              <w:rPr>
                <w:rFonts w:cs="Arial"/>
                <w:color w:val="FFFFFF"/>
              </w:rPr>
              <w:t>Waardering</w:t>
            </w:r>
          </w:p>
        </w:tc>
        <w:tc>
          <w:tcPr>
            <w:tcW w:w="2131" w:type="dxa"/>
            <w:hideMark/>
          </w:tcPr>
          <w:p w14:paraId="3E0B25A1" w14:textId="77777777" w:rsidR="006716D1" w:rsidRPr="00555C9B" w:rsidRDefault="006716D1" w:rsidP="00D73F7B">
            <w:pPr>
              <w:suppressAutoHyphens/>
              <w:spacing w:line="250" w:lineRule="atLeast"/>
              <w:jc w:val="both"/>
              <w:cnfStyle w:val="100000000000" w:firstRow="1" w:lastRow="0" w:firstColumn="0" w:lastColumn="0" w:oddVBand="0" w:evenVBand="0" w:oddHBand="0" w:evenHBand="0" w:firstRowFirstColumn="0" w:firstRowLastColumn="0" w:lastRowFirstColumn="0" w:lastRowLastColumn="0"/>
              <w:rPr>
                <w:rFonts w:cs="Arial"/>
                <w:color w:val="FFFFFF"/>
              </w:rPr>
            </w:pPr>
            <w:r w:rsidRPr="00555C9B">
              <w:rPr>
                <w:rFonts w:cs="Arial"/>
                <w:color w:val="FFFFFF"/>
              </w:rPr>
              <w:t>Percentage van maximaal te behalen punten</w:t>
            </w:r>
          </w:p>
        </w:tc>
        <w:tc>
          <w:tcPr>
            <w:tcW w:w="5098" w:type="dxa"/>
            <w:hideMark/>
          </w:tcPr>
          <w:p w14:paraId="4CAF633C" w14:textId="77777777" w:rsidR="006716D1" w:rsidRPr="00555C9B" w:rsidRDefault="006716D1" w:rsidP="00D73F7B">
            <w:pPr>
              <w:suppressAutoHyphens/>
              <w:spacing w:line="250" w:lineRule="atLeast"/>
              <w:ind w:left="-79"/>
              <w:jc w:val="both"/>
              <w:cnfStyle w:val="100000000000" w:firstRow="1" w:lastRow="0" w:firstColumn="0" w:lastColumn="0" w:oddVBand="0" w:evenVBand="0" w:oddHBand="0" w:evenHBand="0" w:firstRowFirstColumn="0" w:firstRowLastColumn="0" w:lastRowFirstColumn="0" w:lastRowLastColumn="0"/>
              <w:rPr>
                <w:rFonts w:cs="Arial"/>
                <w:color w:val="FFFFFF"/>
              </w:rPr>
            </w:pPr>
            <w:r w:rsidRPr="00555C9B">
              <w:rPr>
                <w:rFonts w:cs="Arial"/>
                <w:color w:val="FFFFFF"/>
              </w:rPr>
              <w:t xml:space="preserve"> Toelichting</w:t>
            </w:r>
          </w:p>
        </w:tc>
      </w:tr>
      <w:tr w:rsidR="006716D1" w:rsidRPr="00555C9B" w14:paraId="58CE31C4" w14:textId="77777777" w:rsidTr="00D73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3FC429A3" w14:textId="77777777" w:rsidR="006716D1" w:rsidRPr="00555C9B" w:rsidRDefault="006716D1" w:rsidP="00D73F7B">
            <w:pPr>
              <w:suppressAutoHyphens/>
              <w:spacing w:line="250" w:lineRule="atLeast"/>
              <w:jc w:val="both"/>
              <w:rPr>
                <w:rFonts w:cs="Arial"/>
                <w:b w:val="0"/>
                <w:bCs w:val="0"/>
              </w:rPr>
            </w:pPr>
            <w:r w:rsidRPr="00555C9B">
              <w:rPr>
                <w:rFonts w:cs="Arial"/>
              </w:rPr>
              <w:t>Uitstekend</w:t>
            </w:r>
          </w:p>
        </w:tc>
        <w:tc>
          <w:tcPr>
            <w:tcW w:w="2131" w:type="dxa"/>
            <w:hideMark/>
          </w:tcPr>
          <w:p w14:paraId="637E1E6A" w14:textId="77777777" w:rsidR="006716D1" w:rsidRPr="00555C9B" w:rsidRDefault="006716D1" w:rsidP="00D73F7B">
            <w:pPr>
              <w:suppressAutoHyphens/>
              <w:spacing w:line="250" w:lineRule="atLeast"/>
              <w:jc w:val="both"/>
              <w:cnfStyle w:val="000000100000" w:firstRow="0" w:lastRow="0" w:firstColumn="0" w:lastColumn="0" w:oddVBand="0" w:evenVBand="0" w:oddHBand="1" w:evenHBand="0" w:firstRowFirstColumn="0" w:firstRowLastColumn="0" w:lastRowFirstColumn="0" w:lastRowLastColumn="0"/>
              <w:rPr>
                <w:rFonts w:cs="Arial"/>
              </w:rPr>
            </w:pPr>
            <w:r w:rsidRPr="00555C9B">
              <w:rPr>
                <w:rFonts w:cs="Arial"/>
              </w:rPr>
              <w:t>100% van het maximaal te behalen punten</w:t>
            </w:r>
          </w:p>
        </w:tc>
        <w:tc>
          <w:tcPr>
            <w:tcW w:w="5098" w:type="dxa"/>
            <w:hideMark/>
          </w:tcPr>
          <w:p w14:paraId="7861BE4B" w14:textId="77777777" w:rsidR="006716D1" w:rsidRPr="00555C9B" w:rsidRDefault="006716D1" w:rsidP="00D73F7B">
            <w:pPr>
              <w:suppressAutoHyphens/>
              <w:jc w:val="both"/>
              <w:cnfStyle w:val="000000100000" w:firstRow="0" w:lastRow="0" w:firstColumn="0" w:lastColumn="0" w:oddVBand="0" w:evenVBand="0" w:oddHBand="1" w:evenHBand="0" w:firstRowFirstColumn="0" w:firstRowLastColumn="0" w:lastRowFirstColumn="0" w:lastRowLastColumn="0"/>
              <w:rPr>
                <w:rFonts w:cs="Arial"/>
              </w:rPr>
            </w:pPr>
            <w:r>
              <w:rPr>
                <w:szCs w:val="18"/>
              </w:rPr>
              <w:t xml:space="preserve">De beschrijving </w:t>
            </w:r>
            <w:r w:rsidRPr="00001186">
              <w:rPr>
                <w:szCs w:val="18"/>
              </w:rPr>
              <w:t xml:space="preserve">van de </w:t>
            </w:r>
            <w:r>
              <w:rPr>
                <w:szCs w:val="18"/>
              </w:rPr>
              <w:t>onderwerpen</w:t>
            </w:r>
            <w:r w:rsidRPr="00001186">
              <w:rPr>
                <w:szCs w:val="18"/>
              </w:rPr>
              <w:t xml:space="preserve"> sluit in onderlinge samenhang uitstekend aan</w:t>
            </w:r>
            <w:r>
              <w:rPr>
                <w:szCs w:val="18"/>
              </w:rPr>
              <w:t xml:space="preserve"> bij de doelstellingen van de Opdracht en de wensen van de Aanbestedende Dienst zoals verwoord in het subgunningscriterium</w:t>
            </w:r>
            <w:r w:rsidRPr="00001186">
              <w:rPr>
                <w:szCs w:val="18"/>
              </w:rPr>
              <w:t>.</w:t>
            </w:r>
            <w:r>
              <w:rPr>
                <w:szCs w:val="18"/>
              </w:rPr>
              <w:t xml:space="preserve"> </w:t>
            </w:r>
            <w:r w:rsidRPr="00AE32CA">
              <w:rPr>
                <w:szCs w:val="18"/>
              </w:rPr>
              <w:t xml:space="preserve">Uw inschrijving </w:t>
            </w:r>
            <w:r>
              <w:rPr>
                <w:szCs w:val="18"/>
              </w:rPr>
              <w:t>levert meerwaarde</w:t>
            </w:r>
            <w:r w:rsidRPr="00001186">
              <w:rPr>
                <w:szCs w:val="18"/>
              </w:rPr>
              <w:t xml:space="preserve"> </w:t>
            </w:r>
            <w:r>
              <w:rPr>
                <w:szCs w:val="18"/>
              </w:rPr>
              <w:t xml:space="preserve">en </w:t>
            </w:r>
            <w:r w:rsidRPr="00AE32CA">
              <w:rPr>
                <w:szCs w:val="18"/>
              </w:rPr>
              <w:t xml:space="preserve">biedt verrassende c.q. vernieuwende </w:t>
            </w:r>
            <w:r w:rsidRPr="00AE32CA">
              <w:rPr>
                <w:szCs w:val="18"/>
              </w:rPr>
              <w:lastRenderedPageBreak/>
              <w:t>elementen.</w:t>
            </w:r>
            <w:r>
              <w:rPr>
                <w:szCs w:val="18"/>
              </w:rPr>
              <w:br/>
            </w:r>
            <w:r w:rsidRPr="005C5A24">
              <w:rPr>
                <w:szCs w:val="18"/>
              </w:rPr>
              <w:t xml:space="preserve">De </w:t>
            </w:r>
            <w:r>
              <w:rPr>
                <w:szCs w:val="18"/>
              </w:rPr>
              <w:t>Aanbestedende Dienst</w:t>
            </w:r>
            <w:r w:rsidRPr="005C5A24">
              <w:rPr>
                <w:szCs w:val="18"/>
              </w:rPr>
              <w:t xml:space="preserve"> heeft er vertrouwen in dat de Inschrijver in de praktijk zal kunnen waarmaken wat hij beschrijft. De uitwerking van de Inschrijver geeft blijk van zeer goed inzicht in de Opdracht</w:t>
            </w:r>
            <w:r>
              <w:rPr>
                <w:szCs w:val="18"/>
              </w:rPr>
              <w:t xml:space="preserve"> en optimaal meedenken in de behoeften van de Aanbestedende Dienst</w:t>
            </w:r>
            <w:r w:rsidRPr="005C5A24">
              <w:rPr>
                <w:szCs w:val="18"/>
              </w:rPr>
              <w:t>. Dat geeft de</w:t>
            </w:r>
            <w:r>
              <w:rPr>
                <w:szCs w:val="18"/>
              </w:rPr>
              <w:t xml:space="preserve"> Aanbestedende Dienst</w:t>
            </w:r>
            <w:r w:rsidRPr="005C5A24">
              <w:rPr>
                <w:szCs w:val="18"/>
              </w:rPr>
              <w:t xml:space="preserve"> de overtuiging dat de Inschrijver maximaal tegemoet zal komen aan de wens zoals beschreven in het </w:t>
            </w:r>
            <w:r>
              <w:rPr>
                <w:szCs w:val="18"/>
              </w:rPr>
              <w:t>sub</w:t>
            </w:r>
            <w:r w:rsidRPr="005C5A24">
              <w:rPr>
                <w:szCs w:val="18"/>
              </w:rPr>
              <w:t xml:space="preserve">gunningscriterium in relatie tot de </w:t>
            </w:r>
            <w:r>
              <w:rPr>
                <w:szCs w:val="18"/>
              </w:rPr>
              <w:t>A</w:t>
            </w:r>
            <w:r w:rsidRPr="005C5A24">
              <w:rPr>
                <w:szCs w:val="18"/>
              </w:rPr>
              <w:t>anbestedingsstukken als geheel.</w:t>
            </w:r>
          </w:p>
        </w:tc>
      </w:tr>
      <w:tr w:rsidR="006716D1" w:rsidRPr="00555C9B" w14:paraId="74C82971" w14:textId="77777777" w:rsidTr="00D73F7B">
        <w:tc>
          <w:tcPr>
            <w:cnfStyle w:val="001000000000" w:firstRow="0" w:lastRow="0" w:firstColumn="1" w:lastColumn="0" w:oddVBand="0" w:evenVBand="0" w:oddHBand="0" w:evenHBand="0" w:firstRowFirstColumn="0" w:firstRowLastColumn="0" w:lastRowFirstColumn="0" w:lastRowLastColumn="0"/>
            <w:tcW w:w="1838" w:type="dxa"/>
            <w:hideMark/>
          </w:tcPr>
          <w:p w14:paraId="7958030B" w14:textId="77777777" w:rsidR="006716D1" w:rsidRPr="00555C9B" w:rsidRDefault="006716D1" w:rsidP="00D73F7B">
            <w:pPr>
              <w:suppressAutoHyphens/>
              <w:spacing w:line="250" w:lineRule="atLeast"/>
              <w:jc w:val="both"/>
              <w:rPr>
                <w:rFonts w:cs="Arial"/>
                <w:b w:val="0"/>
                <w:bCs w:val="0"/>
              </w:rPr>
            </w:pPr>
            <w:r w:rsidRPr="00555C9B">
              <w:rPr>
                <w:rFonts w:cs="Arial"/>
              </w:rPr>
              <w:lastRenderedPageBreak/>
              <w:t>Goed</w:t>
            </w:r>
          </w:p>
        </w:tc>
        <w:tc>
          <w:tcPr>
            <w:tcW w:w="2131" w:type="dxa"/>
            <w:hideMark/>
          </w:tcPr>
          <w:p w14:paraId="4079AAD7" w14:textId="77777777" w:rsidR="006716D1" w:rsidRPr="00555C9B" w:rsidRDefault="006716D1" w:rsidP="00D73F7B">
            <w:pPr>
              <w:suppressAutoHyphens/>
              <w:spacing w:line="250" w:lineRule="atLeast"/>
              <w:jc w:val="both"/>
              <w:cnfStyle w:val="000000000000" w:firstRow="0" w:lastRow="0" w:firstColumn="0" w:lastColumn="0" w:oddVBand="0" w:evenVBand="0" w:oddHBand="0" w:evenHBand="0" w:firstRowFirstColumn="0" w:firstRowLastColumn="0" w:lastRowFirstColumn="0" w:lastRowLastColumn="0"/>
              <w:rPr>
                <w:rFonts w:cs="Arial"/>
              </w:rPr>
            </w:pPr>
            <w:r w:rsidRPr="00555C9B">
              <w:rPr>
                <w:rFonts w:cs="Arial"/>
              </w:rPr>
              <w:t>80% van het maximaal te behalen punten</w:t>
            </w:r>
          </w:p>
        </w:tc>
        <w:tc>
          <w:tcPr>
            <w:tcW w:w="5098" w:type="dxa"/>
            <w:hideMark/>
          </w:tcPr>
          <w:p w14:paraId="169BDF09" w14:textId="77777777" w:rsidR="006716D1" w:rsidRPr="006945B5" w:rsidRDefault="006716D1" w:rsidP="00D73F7B">
            <w:pPr>
              <w:suppressAutoHyphens/>
              <w:jc w:val="both"/>
              <w:cnfStyle w:val="000000000000" w:firstRow="0" w:lastRow="0" w:firstColumn="0" w:lastColumn="0" w:oddVBand="0" w:evenVBand="0" w:oddHBand="0" w:evenHBand="0" w:firstRowFirstColumn="0" w:firstRowLastColumn="0" w:lastRowFirstColumn="0" w:lastRowLastColumn="0"/>
            </w:pPr>
            <w:r>
              <w:rPr>
                <w:szCs w:val="18"/>
              </w:rPr>
              <w:t xml:space="preserve">De beschrijving </w:t>
            </w:r>
            <w:r w:rsidRPr="00001186">
              <w:rPr>
                <w:szCs w:val="18"/>
              </w:rPr>
              <w:t xml:space="preserve">van de </w:t>
            </w:r>
            <w:r>
              <w:rPr>
                <w:szCs w:val="18"/>
              </w:rPr>
              <w:t>onderwerpen</w:t>
            </w:r>
            <w:r w:rsidRPr="00001186">
              <w:rPr>
                <w:szCs w:val="18"/>
              </w:rPr>
              <w:t xml:space="preserve"> sluit </w:t>
            </w:r>
            <w:r>
              <w:rPr>
                <w:szCs w:val="18"/>
              </w:rPr>
              <w:t>(</w:t>
            </w:r>
            <w:r w:rsidRPr="00001186">
              <w:rPr>
                <w:szCs w:val="18"/>
              </w:rPr>
              <w:t>in onderlinge samenhang</w:t>
            </w:r>
            <w:r>
              <w:rPr>
                <w:szCs w:val="18"/>
              </w:rPr>
              <w:t>)</w:t>
            </w:r>
            <w:r w:rsidRPr="00001186">
              <w:rPr>
                <w:szCs w:val="18"/>
              </w:rPr>
              <w:t xml:space="preserve"> goed aan bij </w:t>
            </w:r>
            <w:r>
              <w:rPr>
                <w:szCs w:val="18"/>
              </w:rPr>
              <w:t>de doelstellingen van de Opdracht en de wensen van de Aanbestedende Dienst zoals verwoord in het subgunningscriterium</w:t>
            </w:r>
            <w:r w:rsidRPr="00001186">
              <w:rPr>
                <w:szCs w:val="18"/>
              </w:rPr>
              <w:t>.</w:t>
            </w:r>
            <w:r>
              <w:rPr>
                <w:szCs w:val="18"/>
              </w:rPr>
              <w:t xml:space="preserve"> </w:t>
            </w:r>
            <w:r w:rsidRPr="005C5A24">
              <w:rPr>
                <w:szCs w:val="18"/>
              </w:rPr>
              <w:t xml:space="preserve">De </w:t>
            </w:r>
            <w:r>
              <w:rPr>
                <w:szCs w:val="18"/>
              </w:rPr>
              <w:t>Aanbestedende Dienst</w:t>
            </w:r>
            <w:r w:rsidRPr="005C5A24">
              <w:rPr>
                <w:szCs w:val="18"/>
              </w:rPr>
              <w:t xml:space="preserve"> heeft er vertrouwen in dat de Inschrijver in de praktijk zal kunnen waarmaken wat hij beschrijft, dat hij daarmee tegemoetkomt aan de wens zoals beschreven in het </w:t>
            </w:r>
            <w:r>
              <w:rPr>
                <w:szCs w:val="18"/>
              </w:rPr>
              <w:t>sub</w:t>
            </w:r>
            <w:r w:rsidRPr="005C5A24">
              <w:rPr>
                <w:szCs w:val="18"/>
              </w:rPr>
              <w:t xml:space="preserve">gunningscriterium in relatie tot de </w:t>
            </w:r>
            <w:r>
              <w:rPr>
                <w:szCs w:val="18"/>
              </w:rPr>
              <w:t>A</w:t>
            </w:r>
            <w:r w:rsidRPr="005C5A24">
              <w:rPr>
                <w:szCs w:val="18"/>
              </w:rPr>
              <w:t>anbestedingsstukken als geheel.</w:t>
            </w:r>
          </w:p>
        </w:tc>
      </w:tr>
      <w:tr w:rsidR="006716D1" w:rsidRPr="00555C9B" w14:paraId="0525FC17" w14:textId="77777777" w:rsidTr="00D73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3DEAD7B3" w14:textId="77777777" w:rsidR="006716D1" w:rsidRPr="00555C9B" w:rsidRDefault="006716D1" w:rsidP="00D73F7B">
            <w:pPr>
              <w:suppressAutoHyphens/>
              <w:spacing w:line="250" w:lineRule="atLeast"/>
              <w:jc w:val="both"/>
              <w:rPr>
                <w:rFonts w:cs="Arial"/>
                <w:b w:val="0"/>
                <w:bCs w:val="0"/>
              </w:rPr>
            </w:pPr>
            <w:r w:rsidRPr="00555C9B">
              <w:rPr>
                <w:rFonts w:cs="Arial"/>
              </w:rPr>
              <w:t>Voldoende</w:t>
            </w:r>
          </w:p>
        </w:tc>
        <w:tc>
          <w:tcPr>
            <w:tcW w:w="2131" w:type="dxa"/>
            <w:hideMark/>
          </w:tcPr>
          <w:p w14:paraId="7561CD68" w14:textId="77777777" w:rsidR="006716D1" w:rsidRPr="00555C9B" w:rsidRDefault="006716D1" w:rsidP="00D73F7B">
            <w:pPr>
              <w:suppressAutoHyphens/>
              <w:spacing w:line="250" w:lineRule="atLeast"/>
              <w:jc w:val="both"/>
              <w:cnfStyle w:val="000000100000" w:firstRow="0" w:lastRow="0" w:firstColumn="0" w:lastColumn="0" w:oddVBand="0" w:evenVBand="0" w:oddHBand="1" w:evenHBand="0" w:firstRowFirstColumn="0" w:firstRowLastColumn="0" w:lastRowFirstColumn="0" w:lastRowLastColumn="0"/>
              <w:rPr>
                <w:rFonts w:cs="Arial"/>
              </w:rPr>
            </w:pPr>
            <w:r w:rsidRPr="00555C9B">
              <w:rPr>
                <w:rFonts w:cs="Arial"/>
              </w:rPr>
              <w:t>60% van het maximaal te behalen punten</w:t>
            </w:r>
          </w:p>
        </w:tc>
        <w:tc>
          <w:tcPr>
            <w:tcW w:w="5098" w:type="dxa"/>
            <w:hideMark/>
          </w:tcPr>
          <w:p w14:paraId="441217C0" w14:textId="77777777" w:rsidR="006716D1" w:rsidRPr="00555C9B" w:rsidRDefault="006716D1" w:rsidP="00D73F7B">
            <w:pPr>
              <w:suppressAutoHyphens/>
              <w:autoSpaceDE w:val="0"/>
              <w:autoSpaceDN w:val="0"/>
              <w:jc w:val="both"/>
              <w:cnfStyle w:val="000000100000" w:firstRow="0" w:lastRow="0" w:firstColumn="0" w:lastColumn="0" w:oddVBand="0" w:evenVBand="0" w:oddHBand="1" w:evenHBand="0" w:firstRowFirstColumn="0" w:firstRowLastColumn="0" w:lastRowFirstColumn="0" w:lastRowLastColumn="0"/>
              <w:rPr>
                <w:rFonts w:cs="Arial"/>
              </w:rPr>
            </w:pPr>
            <w:r>
              <w:rPr>
                <w:szCs w:val="18"/>
              </w:rPr>
              <w:t xml:space="preserve">De beschrijving </w:t>
            </w:r>
            <w:r w:rsidRPr="00001186">
              <w:rPr>
                <w:szCs w:val="18"/>
              </w:rPr>
              <w:t xml:space="preserve">van de </w:t>
            </w:r>
            <w:r>
              <w:rPr>
                <w:szCs w:val="18"/>
              </w:rPr>
              <w:t>onderwerpen</w:t>
            </w:r>
            <w:r w:rsidRPr="00001186">
              <w:rPr>
                <w:szCs w:val="18"/>
              </w:rPr>
              <w:t xml:space="preserve"> sluit </w:t>
            </w:r>
            <w:r>
              <w:rPr>
                <w:szCs w:val="18"/>
              </w:rPr>
              <w:t>(</w:t>
            </w:r>
            <w:r w:rsidRPr="00001186">
              <w:rPr>
                <w:szCs w:val="18"/>
              </w:rPr>
              <w:t>in onderlinge samenhang</w:t>
            </w:r>
            <w:r>
              <w:rPr>
                <w:szCs w:val="18"/>
              </w:rPr>
              <w:t>)</w:t>
            </w:r>
            <w:r w:rsidRPr="00001186">
              <w:rPr>
                <w:szCs w:val="18"/>
              </w:rPr>
              <w:t xml:space="preserve"> voldoende aan bij </w:t>
            </w:r>
            <w:r>
              <w:rPr>
                <w:szCs w:val="18"/>
              </w:rPr>
              <w:t>de doelstellingen van de Opdracht en de wensen van de Aanbestedende Dienst zoals verwoord in het subgunningscriterium</w:t>
            </w:r>
            <w:r w:rsidRPr="00001186">
              <w:rPr>
                <w:szCs w:val="18"/>
              </w:rPr>
              <w:t>.</w:t>
            </w:r>
            <w:r>
              <w:rPr>
                <w:szCs w:val="18"/>
              </w:rPr>
              <w:t xml:space="preserve"> </w:t>
            </w:r>
            <w:r w:rsidRPr="005C5A24">
              <w:rPr>
                <w:szCs w:val="18"/>
              </w:rPr>
              <w:t xml:space="preserve">De </w:t>
            </w:r>
            <w:r>
              <w:rPr>
                <w:szCs w:val="18"/>
              </w:rPr>
              <w:t>Aanbestedende Dienst</w:t>
            </w:r>
            <w:r w:rsidRPr="005C5A24">
              <w:rPr>
                <w:szCs w:val="18"/>
              </w:rPr>
              <w:t xml:space="preserve"> ziet geen risico dat de Inschrijver in de praktijk niet zal kunnen waarmaken wat hij beschrijft, doch is niet (geheel) overtuigd van de effectiviteit van de uitwerking, gelet op het </w:t>
            </w:r>
            <w:r>
              <w:rPr>
                <w:szCs w:val="18"/>
              </w:rPr>
              <w:t>sub</w:t>
            </w:r>
            <w:r w:rsidRPr="005C5A24">
              <w:rPr>
                <w:szCs w:val="18"/>
              </w:rPr>
              <w:t xml:space="preserve">gunningscriterium in relatie tot de </w:t>
            </w:r>
            <w:r>
              <w:rPr>
                <w:szCs w:val="18"/>
              </w:rPr>
              <w:t>A</w:t>
            </w:r>
            <w:r w:rsidRPr="005C5A24">
              <w:rPr>
                <w:szCs w:val="18"/>
              </w:rPr>
              <w:t>anbestedingsstukken als geheel.</w:t>
            </w:r>
          </w:p>
        </w:tc>
      </w:tr>
      <w:tr w:rsidR="006716D1" w:rsidRPr="00555C9B" w14:paraId="6719785A" w14:textId="77777777" w:rsidTr="00D73F7B">
        <w:tc>
          <w:tcPr>
            <w:cnfStyle w:val="001000000000" w:firstRow="0" w:lastRow="0" w:firstColumn="1" w:lastColumn="0" w:oddVBand="0" w:evenVBand="0" w:oddHBand="0" w:evenHBand="0" w:firstRowFirstColumn="0" w:firstRowLastColumn="0" w:lastRowFirstColumn="0" w:lastRowLastColumn="0"/>
            <w:tcW w:w="1838" w:type="dxa"/>
            <w:hideMark/>
          </w:tcPr>
          <w:p w14:paraId="1D44C1F1" w14:textId="77777777" w:rsidR="006716D1" w:rsidRPr="00555C9B" w:rsidRDefault="006716D1" w:rsidP="00D73F7B">
            <w:pPr>
              <w:suppressAutoHyphens/>
              <w:spacing w:line="250" w:lineRule="atLeast"/>
              <w:jc w:val="both"/>
              <w:rPr>
                <w:rFonts w:cs="Arial"/>
                <w:b w:val="0"/>
                <w:bCs w:val="0"/>
              </w:rPr>
            </w:pPr>
            <w:r w:rsidRPr="00555C9B">
              <w:rPr>
                <w:rFonts w:cs="Arial"/>
              </w:rPr>
              <w:t>Matig</w:t>
            </w:r>
          </w:p>
        </w:tc>
        <w:tc>
          <w:tcPr>
            <w:tcW w:w="2131" w:type="dxa"/>
            <w:hideMark/>
          </w:tcPr>
          <w:p w14:paraId="71D10E3E" w14:textId="77777777" w:rsidR="006716D1" w:rsidRPr="00555C9B" w:rsidRDefault="006716D1" w:rsidP="00D73F7B">
            <w:pPr>
              <w:suppressAutoHyphens/>
              <w:spacing w:line="250" w:lineRule="atLeast"/>
              <w:jc w:val="both"/>
              <w:cnfStyle w:val="000000000000" w:firstRow="0" w:lastRow="0" w:firstColumn="0" w:lastColumn="0" w:oddVBand="0" w:evenVBand="0" w:oddHBand="0" w:evenHBand="0" w:firstRowFirstColumn="0" w:firstRowLastColumn="0" w:lastRowFirstColumn="0" w:lastRowLastColumn="0"/>
              <w:rPr>
                <w:rFonts w:cs="Arial"/>
              </w:rPr>
            </w:pPr>
            <w:r w:rsidRPr="00555C9B">
              <w:rPr>
                <w:rFonts w:cs="Arial"/>
              </w:rPr>
              <w:t>40% van het maximaal te behalen punten</w:t>
            </w:r>
          </w:p>
        </w:tc>
        <w:tc>
          <w:tcPr>
            <w:tcW w:w="5098" w:type="dxa"/>
            <w:hideMark/>
          </w:tcPr>
          <w:p w14:paraId="7C1C5C9A" w14:textId="77777777" w:rsidR="006716D1" w:rsidRPr="00555C9B" w:rsidRDefault="006716D1" w:rsidP="00D73F7B">
            <w:pPr>
              <w:suppressAutoHyphens/>
              <w:autoSpaceDE w:val="0"/>
              <w:autoSpaceDN w:val="0"/>
              <w:jc w:val="both"/>
              <w:cnfStyle w:val="000000000000" w:firstRow="0" w:lastRow="0" w:firstColumn="0" w:lastColumn="0" w:oddVBand="0" w:evenVBand="0" w:oddHBand="0" w:evenHBand="0" w:firstRowFirstColumn="0" w:firstRowLastColumn="0" w:lastRowFirstColumn="0" w:lastRowLastColumn="0"/>
              <w:rPr>
                <w:rFonts w:cs="Arial"/>
                <w:color w:val="000000"/>
              </w:rPr>
            </w:pPr>
            <w:r>
              <w:rPr>
                <w:szCs w:val="18"/>
              </w:rPr>
              <w:t xml:space="preserve">De beschrijving </w:t>
            </w:r>
            <w:r w:rsidRPr="00001186">
              <w:rPr>
                <w:szCs w:val="18"/>
              </w:rPr>
              <w:t xml:space="preserve">van de </w:t>
            </w:r>
            <w:r>
              <w:rPr>
                <w:szCs w:val="18"/>
              </w:rPr>
              <w:t>onderwerpen</w:t>
            </w:r>
            <w:r w:rsidRPr="00001186">
              <w:rPr>
                <w:szCs w:val="18"/>
              </w:rPr>
              <w:t xml:space="preserve"> sluit </w:t>
            </w:r>
            <w:r>
              <w:rPr>
                <w:szCs w:val="18"/>
              </w:rPr>
              <w:t>(</w:t>
            </w:r>
            <w:r w:rsidRPr="00001186">
              <w:rPr>
                <w:szCs w:val="18"/>
              </w:rPr>
              <w:t>in onderlinge samenhang</w:t>
            </w:r>
            <w:r>
              <w:rPr>
                <w:szCs w:val="18"/>
              </w:rPr>
              <w:t xml:space="preserve">) </w:t>
            </w:r>
            <w:r w:rsidRPr="00001186">
              <w:rPr>
                <w:szCs w:val="18"/>
              </w:rPr>
              <w:t xml:space="preserve">matig aan bij </w:t>
            </w:r>
            <w:r>
              <w:rPr>
                <w:szCs w:val="18"/>
              </w:rPr>
              <w:t>de doelstellingen van de Opdracht en de wensen van de Aanbestedende Dienst zoals verwoord in het subgunningscriterium</w:t>
            </w:r>
            <w:r w:rsidRPr="00001186">
              <w:rPr>
                <w:szCs w:val="18"/>
              </w:rPr>
              <w:t>.</w:t>
            </w:r>
            <w:r>
              <w:rPr>
                <w:szCs w:val="18"/>
              </w:rPr>
              <w:t xml:space="preserve"> </w:t>
            </w:r>
            <w:r w:rsidRPr="005C5A24">
              <w:rPr>
                <w:szCs w:val="18"/>
              </w:rPr>
              <w:t xml:space="preserve">De </w:t>
            </w:r>
            <w:r>
              <w:rPr>
                <w:szCs w:val="18"/>
              </w:rPr>
              <w:t>Aanbestedende Dienst</w:t>
            </w:r>
            <w:r w:rsidRPr="005C5A24">
              <w:rPr>
                <w:szCs w:val="18"/>
              </w:rPr>
              <w:t xml:space="preserve"> ziet enig risico dat de Inschrijver in de praktijk niet (geheel) tegemoet zal komen aan de wens, zoals beschreven in het </w:t>
            </w:r>
            <w:r>
              <w:rPr>
                <w:szCs w:val="18"/>
              </w:rPr>
              <w:t>sub</w:t>
            </w:r>
            <w:r w:rsidRPr="005C5A24">
              <w:rPr>
                <w:szCs w:val="18"/>
              </w:rPr>
              <w:t xml:space="preserve">gunningscriterium in relatie tot de </w:t>
            </w:r>
            <w:r>
              <w:rPr>
                <w:szCs w:val="18"/>
              </w:rPr>
              <w:t>A</w:t>
            </w:r>
            <w:r w:rsidRPr="005C5A24">
              <w:rPr>
                <w:szCs w:val="18"/>
              </w:rPr>
              <w:t>anbestedingsstukken als geheel.</w:t>
            </w:r>
          </w:p>
        </w:tc>
      </w:tr>
      <w:tr w:rsidR="006716D1" w:rsidRPr="00555C9B" w14:paraId="66FD2948" w14:textId="77777777" w:rsidTr="00D73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572B1100" w14:textId="77777777" w:rsidR="006716D1" w:rsidRPr="00555C9B" w:rsidRDefault="006716D1" w:rsidP="00D73F7B">
            <w:pPr>
              <w:suppressAutoHyphens/>
              <w:spacing w:line="250" w:lineRule="atLeast"/>
              <w:jc w:val="both"/>
              <w:rPr>
                <w:rFonts w:cs="Arial"/>
                <w:b w:val="0"/>
                <w:bCs w:val="0"/>
              </w:rPr>
            </w:pPr>
            <w:r w:rsidRPr="00555C9B">
              <w:rPr>
                <w:rFonts w:cs="Arial"/>
              </w:rPr>
              <w:t xml:space="preserve">Onvoldoende </w:t>
            </w:r>
          </w:p>
        </w:tc>
        <w:tc>
          <w:tcPr>
            <w:tcW w:w="2131" w:type="dxa"/>
            <w:hideMark/>
          </w:tcPr>
          <w:p w14:paraId="2A3813F4" w14:textId="77777777" w:rsidR="006716D1" w:rsidRPr="00555C9B" w:rsidRDefault="006716D1" w:rsidP="00D73F7B">
            <w:pPr>
              <w:suppressAutoHyphens/>
              <w:autoSpaceDE w:val="0"/>
              <w:autoSpaceDN w:val="0"/>
              <w:jc w:val="both"/>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20% van het maximaal te behalen punten</w:t>
            </w:r>
          </w:p>
        </w:tc>
        <w:tc>
          <w:tcPr>
            <w:tcW w:w="5098" w:type="dxa"/>
            <w:hideMark/>
          </w:tcPr>
          <w:p w14:paraId="44624125" w14:textId="77777777" w:rsidR="006716D1" w:rsidRPr="00001186" w:rsidRDefault="006716D1" w:rsidP="00D73F7B">
            <w:pPr>
              <w:suppressAutoHyphens/>
              <w:jc w:val="both"/>
              <w:cnfStyle w:val="000000100000" w:firstRow="0" w:lastRow="0" w:firstColumn="0" w:lastColumn="0" w:oddVBand="0" w:evenVBand="0" w:oddHBand="1" w:evenHBand="0" w:firstRowFirstColumn="0" w:firstRowLastColumn="0" w:lastRowFirstColumn="0" w:lastRowLastColumn="0"/>
              <w:rPr>
                <w:szCs w:val="18"/>
              </w:rPr>
            </w:pPr>
            <w:r>
              <w:rPr>
                <w:szCs w:val="18"/>
              </w:rPr>
              <w:t>In d</w:t>
            </w:r>
            <w:r w:rsidRPr="00001186">
              <w:rPr>
                <w:szCs w:val="18"/>
              </w:rPr>
              <w:t xml:space="preserve">e uitwerking </w:t>
            </w:r>
            <w:r>
              <w:rPr>
                <w:szCs w:val="18"/>
              </w:rPr>
              <w:t xml:space="preserve">ontbreekt de beschrijving van één of meerdere van de gevraagde aspecten en/of de beschrijving </w:t>
            </w:r>
            <w:r w:rsidRPr="00001186">
              <w:rPr>
                <w:szCs w:val="18"/>
              </w:rPr>
              <w:t xml:space="preserve">van de </w:t>
            </w:r>
            <w:r>
              <w:rPr>
                <w:szCs w:val="18"/>
              </w:rPr>
              <w:t>onderwerpen</w:t>
            </w:r>
            <w:r w:rsidRPr="00001186">
              <w:rPr>
                <w:szCs w:val="18"/>
              </w:rPr>
              <w:t xml:space="preserve"> </w:t>
            </w:r>
            <w:r>
              <w:rPr>
                <w:szCs w:val="18"/>
              </w:rPr>
              <w:t xml:space="preserve">(die wel beschreven zijn in de uitwerking) </w:t>
            </w:r>
            <w:r w:rsidRPr="00001186">
              <w:rPr>
                <w:szCs w:val="18"/>
              </w:rPr>
              <w:t xml:space="preserve">sluit </w:t>
            </w:r>
            <w:r>
              <w:rPr>
                <w:szCs w:val="18"/>
              </w:rPr>
              <w:t>(</w:t>
            </w:r>
            <w:r w:rsidRPr="00001186">
              <w:rPr>
                <w:szCs w:val="18"/>
              </w:rPr>
              <w:t>in onderlinge samenhang</w:t>
            </w:r>
            <w:r>
              <w:rPr>
                <w:szCs w:val="18"/>
              </w:rPr>
              <w:t>)</w:t>
            </w:r>
            <w:r w:rsidRPr="00001186">
              <w:rPr>
                <w:szCs w:val="18"/>
              </w:rPr>
              <w:t xml:space="preserve"> onvoldoende aan bij </w:t>
            </w:r>
            <w:r>
              <w:rPr>
                <w:szCs w:val="18"/>
              </w:rPr>
              <w:t>de doelstellingen van de Opdracht en de wensen van de Aanbestedende Dienst zoals verwoord in het subgunningscriterium</w:t>
            </w:r>
            <w:r w:rsidRPr="00001186">
              <w:rPr>
                <w:szCs w:val="18"/>
              </w:rPr>
              <w:t>.</w:t>
            </w:r>
            <w:r>
              <w:rPr>
                <w:szCs w:val="18"/>
              </w:rPr>
              <w:t xml:space="preserve"> </w:t>
            </w:r>
          </w:p>
          <w:p w14:paraId="086A098D" w14:textId="77777777" w:rsidR="006716D1" w:rsidRPr="00555C9B" w:rsidRDefault="006716D1" w:rsidP="00D73F7B">
            <w:pPr>
              <w:suppressAutoHyphens/>
              <w:autoSpaceDE w:val="0"/>
              <w:autoSpaceDN w:val="0"/>
              <w:jc w:val="both"/>
              <w:cnfStyle w:val="000000100000" w:firstRow="0" w:lastRow="0" w:firstColumn="0" w:lastColumn="0" w:oddVBand="0" w:evenVBand="0" w:oddHBand="1" w:evenHBand="0" w:firstRowFirstColumn="0" w:firstRowLastColumn="0" w:lastRowFirstColumn="0" w:lastRowLastColumn="0"/>
              <w:rPr>
                <w:rFonts w:cs="Arial"/>
                <w:color w:val="000000"/>
              </w:rPr>
            </w:pPr>
            <w:r w:rsidRPr="00001186">
              <w:rPr>
                <w:rFonts w:cs="Arial"/>
                <w:color w:val="000000"/>
                <w:szCs w:val="18"/>
              </w:rPr>
              <w:lastRenderedPageBreak/>
              <w:t xml:space="preserve">De Inschrijving geeft geen </w:t>
            </w:r>
            <w:r>
              <w:rPr>
                <w:rFonts w:cs="Arial"/>
                <w:color w:val="000000"/>
                <w:szCs w:val="18"/>
              </w:rPr>
              <w:t xml:space="preserve">blijk van een reële, realistische en/of adequate aansluiting bij de wens van de </w:t>
            </w:r>
            <w:r>
              <w:rPr>
                <w:szCs w:val="18"/>
              </w:rPr>
              <w:t>Aanbestedende Dienst</w:t>
            </w:r>
            <w:r>
              <w:rPr>
                <w:rFonts w:cs="Arial"/>
                <w:color w:val="000000"/>
                <w:szCs w:val="18"/>
              </w:rPr>
              <w:t>, zoals beschreven in het subgunningscriterium in relatie tot de Aanbestedingsstukken als geheel</w:t>
            </w:r>
            <w:r w:rsidRPr="00001186">
              <w:rPr>
                <w:rFonts w:cs="Arial"/>
                <w:color w:val="000000"/>
                <w:szCs w:val="18"/>
              </w:rPr>
              <w:t>.</w:t>
            </w:r>
          </w:p>
        </w:tc>
      </w:tr>
      <w:tr w:rsidR="006716D1" w:rsidRPr="00555C9B" w14:paraId="44DC4B96" w14:textId="77777777" w:rsidTr="00D73F7B">
        <w:trPr>
          <w:trHeight w:val="1002"/>
        </w:trPr>
        <w:tc>
          <w:tcPr>
            <w:cnfStyle w:val="001000000000" w:firstRow="0" w:lastRow="0" w:firstColumn="1" w:lastColumn="0" w:oddVBand="0" w:evenVBand="0" w:oddHBand="0" w:evenHBand="0" w:firstRowFirstColumn="0" w:firstRowLastColumn="0" w:lastRowFirstColumn="0" w:lastRowLastColumn="0"/>
            <w:tcW w:w="1838" w:type="dxa"/>
            <w:hideMark/>
          </w:tcPr>
          <w:p w14:paraId="19259ECD" w14:textId="77777777" w:rsidR="006716D1" w:rsidRPr="00555C9B" w:rsidRDefault="006716D1" w:rsidP="00D73F7B">
            <w:pPr>
              <w:suppressAutoHyphens/>
              <w:spacing w:line="250" w:lineRule="atLeast"/>
              <w:jc w:val="both"/>
              <w:rPr>
                <w:rFonts w:cs="Arial"/>
                <w:b w:val="0"/>
                <w:bCs w:val="0"/>
              </w:rPr>
            </w:pPr>
            <w:r w:rsidRPr="00555C9B">
              <w:rPr>
                <w:rFonts w:cs="Arial"/>
              </w:rPr>
              <w:lastRenderedPageBreak/>
              <w:t>Geen beantwoording</w:t>
            </w:r>
          </w:p>
        </w:tc>
        <w:tc>
          <w:tcPr>
            <w:tcW w:w="2131" w:type="dxa"/>
            <w:hideMark/>
          </w:tcPr>
          <w:p w14:paraId="5349EAAD" w14:textId="77777777" w:rsidR="006716D1" w:rsidRPr="00555C9B" w:rsidRDefault="006716D1" w:rsidP="00D73F7B">
            <w:pPr>
              <w:suppressAutoHyphens/>
              <w:spacing w:line="250" w:lineRule="atLeast"/>
              <w:jc w:val="both"/>
              <w:cnfStyle w:val="000000000000" w:firstRow="0" w:lastRow="0" w:firstColumn="0" w:lastColumn="0" w:oddVBand="0" w:evenVBand="0" w:oddHBand="0" w:evenHBand="0" w:firstRowFirstColumn="0" w:firstRowLastColumn="0" w:lastRowFirstColumn="0" w:lastRowLastColumn="0"/>
              <w:rPr>
                <w:rFonts w:cs="Arial"/>
              </w:rPr>
            </w:pPr>
            <w:r w:rsidRPr="00555C9B">
              <w:rPr>
                <w:rFonts w:cs="Arial"/>
              </w:rPr>
              <w:t>0% van het maximaal te behalen punten</w:t>
            </w:r>
          </w:p>
        </w:tc>
        <w:tc>
          <w:tcPr>
            <w:tcW w:w="5098" w:type="dxa"/>
            <w:hideMark/>
          </w:tcPr>
          <w:p w14:paraId="55BCBE45" w14:textId="77777777" w:rsidR="006716D1" w:rsidRPr="00555C9B" w:rsidRDefault="006716D1" w:rsidP="00D73F7B">
            <w:pPr>
              <w:suppressAutoHyphens/>
              <w:autoSpaceDE w:val="0"/>
              <w:autoSpaceDN w:val="0"/>
              <w:jc w:val="both"/>
              <w:cnfStyle w:val="000000000000" w:firstRow="0" w:lastRow="0" w:firstColumn="0" w:lastColumn="0" w:oddVBand="0" w:evenVBand="0" w:oddHBand="0" w:evenHBand="0" w:firstRowFirstColumn="0" w:firstRowLastColumn="0" w:lastRowFirstColumn="0" w:lastRowLastColumn="0"/>
              <w:rPr>
                <w:rFonts w:cs="Arial"/>
              </w:rPr>
            </w:pPr>
            <w:r w:rsidRPr="00001186">
              <w:rPr>
                <w:rFonts w:cs="Arial"/>
                <w:color w:val="000000"/>
                <w:szCs w:val="18"/>
              </w:rPr>
              <w:t xml:space="preserve">De Inschrijver geeft geen beschrijving of een beschrijving waarin geen van de gevraagde </w:t>
            </w:r>
            <w:r>
              <w:rPr>
                <w:rFonts w:cs="Arial"/>
                <w:color w:val="000000"/>
                <w:szCs w:val="18"/>
              </w:rPr>
              <w:t>aspecten</w:t>
            </w:r>
            <w:r w:rsidRPr="00001186">
              <w:rPr>
                <w:rFonts w:cs="Arial"/>
                <w:color w:val="000000"/>
                <w:szCs w:val="18"/>
              </w:rPr>
              <w:t xml:space="preserve"> terugkomt. De Inschrijver geeft geen relevante informatie.</w:t>
            </w:r>
          </w:p>
        </w:tc>
      </w:tr>
    </w:tbl>
    <w:p w14:paraId="524C9042" w14:textId="77777777" w:rsidR="006716D1" w:rsidRPr="00555C9B" w:rsidRDefault="006716D1" w:rsidP="006716D1">
      <w:pPr>
        <w:suppressAutoHyphens/>
        <w:jc w:val="both"/>
      </w:pPr>
    </w:p>
    <w:p w14:paraId="5E471ADA" w14:textId="77777777" w:rsidR="006716D1" w:rsidRPr="00555C9B" w:rsidRDefault="006716D1" w:rsidP="006716D1">
      <w:pPr>
        <w:suppressAutoHyphens/>
        <w:jc w:val="both"/>
      </w:pPr>
      <w:r w:rsidRPr="00555C9B">
        <w:t xml:space="preserve">Voor de Aanbestedende Dienst is het onacceptabel indien een Inschrijver op een </w:t>
      </w:r>
      <w:r>
        <w:t>sub</w:t>
      </w:r>
      <w:r w:rsidRPr="00555C9B">
        <w:t xml:space="preserve">gunningscriterium een </w:t>
      </w:r>
      <w:r>
        <w:t>matig</w:t>
      </w:r>
      <w:r w:rsidRPr="00555C9B">
        <w:t xml:space="preserve"> of lager scoort. Een Inschrijver die op een </w:t>
      </w:r>
      <w:r>
        <w:t>sub</w:t>
      </w:r>
      <w:r w:rsidRPr="00555C9B">
        <w:t xml:space="preserve">gunningscriterium een </w:t>
      </w:r>
      <w:r>
        <w:t>matig</w:t>
      </w:r>
      <w:r w:rsidRPr="00555C9B">
        <w:t xml:space="preserve"> of lager scoort, wordt uitgesloten van verdere deelname aan de aanbestedingsprocedure.</w:t>
      </w:r>
    </w:p>
    <w:p w14:paraId="68DE0618" w14:textId="77777777" w:rsidR="006716D1" w:rsidRPr="00555C9B" w:rsidRDefault="006716D1" w:rsidP="006716D1">
      <w:pPr>
        <w:suppressAutoHyphens/>
        <w:jc w:val="both"/>
      </w:pPr>
    </w:p>
    <w:p w14:paraId="289CABF3" w14:textId="100384FD" w:rsidR="006716D1" w:rsidRDefault="006716D1" w:rsidP="006716D1">
      <w:pPr>
        <w:suppressAutoHyphens/>
        <w:jc w:val="both"/>
        <w:rPr>
          <w:rFonts w:cs="Arial"/>
          <w:color w:val="000000"/>
        </w:rPr>
      </w:pPr>
      <w:r w:rsidRPr="00555C9B">
        <w:t xml:space="preserve">De Aanbestedende Dienst </w:t>
      </w:r>
      <w:r w:rsidRPr="00555C9B">
        <w:rPr>
          <w:rFonts w:cs="Arial"/>
          <w:color w:val="000000"/>
        </w:rPr>
        <w:t>wijst erop dat Inschrijvers hun invulling van de kwalitatieve subgunningscriteria zo concreet en aantoonbaar mogelijk moeten opstellen. Een concrete, aantoonbare en onderbouwde invulling zal hoger worden beoordeeld dan een algemene en/ of abstracte beschrijving. De invulling van de kwalitatieve subgunningscriteria wordt bovendien onderdeel van de te sluiten Overeenkomst. Inschrijvers worden dus – ingeval van gunning van de Opdracht – gehouden aan hetgeen zij opnemen in de Inschrijving.</w:t>
      </w:r>
    </w:p>
    <w:p w14:paraId="6AD80F88" w14:textId="77777777" w:rsidR="006716D1" w:rsidRPr="00555C9B" w:rsidRDefault="006716D1" w:rsidP="006716D1">
      <w:pPr>
        <w:pStyle w:val="Kop2"/>
      </w:pPr>
      <w:bookmarkStart w:id="355" w:name="_Toc71037048"/>
      <w:bookmarkStart w:id="356" w:name="_Toc76547847"/>
      <w:bookmarkStart w:id="357" w:name="_Toc132200705"/>
      <w:bookmarkStart w:id="358" w:name="_Toc157593985"/>
      <w:bookmarkStart w:id="359" w:name="_Ref403058492"/>
      <w:bookmarkStart w:id="360" w:name="_Toc419285411"/>
      <w:bookmarkStart w:id="361" w:name="_Toc421086907"/>
      <w:bookmarkStart w:id="362" w:name="_Toc522265733"/>
      <w:r>
        <w:t>9.2 Subg</w:t>
      </w:r>
      <w:r w:rsidRPr="00555C9B">
        <w:t>unningscriteria</w:t>
      </w:r>
      <w:bookmarkEnd w:id="355"/>
      <w:bookmarkEnd w:id="356"/>
      <w:bookmarkEnd w:id="357"/>
      <w:bookmarkEnd w:id="358"/>
    </w:p>
    <w:p w14:paraId="7DD8B536" w14:textId="77777777" w:rsidR="006716D1" w:rsidRPr="00F12AC5" w:rsidRDefault="006716D1" w:rsidP="006716D1">
      <w:pPr>
        <w:jc w:val="both"/>
        <w:rPr>
          <w:b/>
        </w:rPr>
      </w:pPr>
      <w:r>
        <w:rPr>
          <w:b/>
        </w:rPr>
        <w:t>Subg</w:t>
      </w:r>
      <w:r w:rsidRPr="00F12AC5">
        <w:rPr>
          <w:b/>
        </w:rPr>
        <w:t>unningscriteri</w:t>
      </w:r>
      <w:bookmarkEnd w:id="359"/>
      <w:r w:rsidRPr="00F12AC5">
        <w:rPr>
          <w:b/>
        </w:rPr>
        <w:t xml:space="preserve">um 1: </w:t>
      </w:r>
      <w:bookmarkEnd w:id="360"/>
      <w:bookmarkEnd w:id="361"/>
      <w:bookmarkEnd w:id="362"/>
      <w:r>
        <w:rPr>
          <w:b/>
        </w:rPr>
        <w:t>Realiteitsbeleving</w:t>
      </w:r>
    </w:p>
    <w:p w14:paraId="7DACCC87" w14:textId="77777777" w:rsidR="006716D1" w:rsidRDefault="006716D1" w:rsidP="006716D1">
      <w:pPr>
        <w:jc w:val="both"/>
      </w:pPr>
      <w:r>
        <w:t>Realistisch oefenen betekent oefenen in een zo natuurgetrouw mogelijke omgeving. Een huis is een huis, een winkel een winkel en een fabriek een fabriek. Tijdens het aanrijden moet voor de brandweer zichtbaar zijn wat voor object ze benaderen, wat het probleem lijkt te zijn en wat de gevolgen voor de directe omgeving kunnen zijn. Het oefenterrein beschikt over een oefenomgeving waarin een realistisch G-RSTV beeld geënsceneerd kan worden bij brand maar ook voor de hulpverlening en incidentbestrijding gevaarlijke stoffen geldt dat de enscenering realistisch en natuurgetrouw moet zijn.</w:t>
      </w:r>
    </w:p>
    <w:p w14:paraId="692F573E" w14:textId="77777777" w:rsidR="006716D1" w:rsidRDefault="006716D1" w:rsidP="006716D1">
      <w:pPr>
        <w:suppressAutoHyphens/>
        <w:jc w:val="both"/>
      </w:pPr>
      <w:r>
        <w:t xml:space="preserve">De Inschrijver wordt daarom gevraagd bij zijn Inschrijving een beschrijving in te dienen van de objecten op het oefenterrein en de realistische oefenscenario’s die per object beoefend kunnen worden. </w:t>
      </w:r>
    </w:p>
    <w:p w14:paraId="5832DDA2" w14:textId="77777777" w:rsidR="006716D1" w:rsidRPr="00555C9B" w:rsidRDefault="006716D1" w:rsidP="006716D1">
      <w:pPr>
        <w:suppressAutoHyphens/>
        <w:jc w:val="both"/>
      </w:pPr>
    </w:p>
    <w:p w14:paraId="326D7036" w14:textId="77777777" w:rsidR="006716D1" w:rsidRDefault="006716D1" w:rsidP="006716D1">
      <w:pPr>
        <w:jc w:val="both"/>
      </w:pPr>
      <w:r>
        <w:rPr>
          <w:rFonts w:eastAsia="Arial" w:cs="Arial"/>
        </w:rPr>
        <w:t>De Aanbestedende Dienst beoordeelt de beschrijving op de</w:t>
      </w:r>
      <w:r>
        <w:t xml:space="preserve"> mate waarin Inschrijver aantoont dat alle oefendoelen van Opdrachtgever behaald kunnen worden op het oefencentrum van Inschrijver.</w:t>
      </w:r>
    </w:p>
    <w:p w14:paraId="2B7691B9" w14:textId="77777777" w:rsidR="006716D1" w:rsidRDefault="006716D1" w:rsidP="006716D1">
      <w:pPr>
        <w:pStyle w:val="Lijstalinea"/>
        <w:suppressAutoHyphens/>
        <w:ind w:left="426"/>
        <w:jc w:val="both"/>
      </w:pPr>
    </w:p>
    <w:p w14:paraId="7EC13255" w14:textId="77777777" w:rsidR="006716D1" w:rsidRDefault="006716D1" w:rsidP="006716D1">
      <w:pPr>
        <w:jc w:val="both"/>
      </w:pPr>
      <w:r>
        <w:t>Inschrijver kan op dit subgunningscriterium maximaal 400 punten scoren.</w:t>
      </w:r>
    </w:p>
    <w:p w14:paraId="54B4D5B2" w14:textId="77777777" w:rsidR="006716D1" w:rsidRDefault="006716D1" w:rsidP="006716D1">
      <w:pPr>
        <w:suppressAutoHyphens/>
        <w:jc w:val="both"/>
      </w:pPr>
    </w:p>
    <w:p w14:paraId="38770061" w14:textId="77777777" w:rsidR="006716D1" w:rsidRDefault="006716D1" w:rsidP="006716D1">
      <w:pPr>
        <w:jc w:val="both"/>
        <w:rPr>
          <w:b/>
          <w:bCs/>
        </w:rPr>
      </w:pPr>
      <w:r>
        <w:rPr>
          <w:b/>
        </w:rPr>
        <w:t>Subg</w:t>
      </w:r>
      <w:r w:rsidRPr="00F12AC5">
        <w:rPr>
          <w:b/>
        </w:rPr>
        <w:t xml:space="preserve">unningscriterium </w:t>
      </w:r>
      <w:r>
        <w:rPr>
          <w:b/>
        </w:rPr>
        <w:t>2</w:t>
      </w:r>
      <w:r w:rsidRPr="00F12AC5">
        <w:rPr>
          <w:b/>
        </w:rPr>
        <w:t xml:space="preserve">: </w:t>
      </w:r>
      <w:r>
        <w:rPr>
          <w:b/>
        </w:rPr>
        <w:t>Contractmanagement</w:t>
      </w:r>
    </w:p>
    <w:p w14:paraId="48566699" w14:textId="77777777" w:rsidR="006716D1" w:rsidRPr="00647265" w:rsidRDefault="006716D1" w:rsidP="006716D1">
      <w:pPr>
        <w:jc w:val="both"/>
        <w:rPr>
          <w:rFonts w:eastAsia="Arial" w:cs="Arial"/>
        </w:rPr>
      </w:pPr>
      <w:r w:rsidRPr="00647265">
        <w:t xml:space="preserve">Voor zowel de Aanbestedende Dienst als de Opdrachtnemer is een goede samenwerking van belang. De Aanbestedende Dienst hecht grote waarde aan </w:t>
      </w:r>
      <w:r>
        <w:t xml:space="preserve">contractmanagement en daarmee </w:t>
      </w:r>
      <w:r w:rsidRPr="00647265">
        <w:t xml:space="preserve">het zo soepel mogelijk laten verlopen van </w:t>
      </w:r>
      <w:r>
        <w:t>deze samenwerking gedurende de looptijd van de Overeenkomst</w:t>
      </w:r>
      <w:r w:rsidRPr="00647265">
        <w:t xml:space="preserve">. </w:t>
      </w:r>
    </w:p>
    <w:p w14:paraId="35AAE1DC" w14:textId="77777777" w:rsidR="006716D1" w:rsidRDefault="006716D1" w:rsidP="006716D1">
      <w:pPr>
        <w:jc w:val="both"/>
        <w:rPr>
          <w:rFonts w:eastAsia="Arial" w:cs="Arial"/>
        </w:rPr>
      </w:pPr>
      <w:r>
        <w:t xml:space="preserve">De Inschrijver dient bij zijn Inschrijving een contractmanagementplan in te dienen van maximaal vier A4, waarin hij beschrijft </w:t>
      </w:r>
      <w:r w:rsidRPr="7E48E11E">
        <w:rPr>
          <w:rFonts w:eastAsia="Arial" w:cs="Arial"/>
        </w:rPr>
        <w:t xml:space="preserve">op welke wijze hij gedurende de looptijd van de Overeenkomst invulling geeft aan het contractmanagement en tegemoetkomt aan hetgeen de Aanbestedende Dienst conform gunningscriterium 2 beoogt, indien de Aanbestedende Dienst de Opdracht aan hem gunt. </w:t>
      </w:r>
    </w:p>
    <w:p w14:paraId="77A78C6F" w14:textId="77777777" w:rsidR="006716D1" w:rsidRDefault="006716D1" w:rsidP="006716D1">
      <w:pPr>
        <w:suppressAutoHyphens/>
        <w:jc w:val="both"/>
      </w:pPr>
    </w:p>
    <w:p w14:paraId="71C38485" w14:textId="77777777" w:rsidR="006716D1" w:rsidRDefault="006716D1" w:rsidP="006716D1">
      <w:pPr>
        <w:suppressAutoHyphens/>
        <w:jc w:val="both"/>
      </w:pPr>
      <w:r>
        <w:lastRenderedPageBreak/>
        <w:t>De Aanbestedende Dienst wenst in het kader van dit subgunningscriterium minimaal de volgende aspecten uitgewerkt te zien:</w:t>
      </w:r>
    </w:p>
    <w:p w14:paraId="74BFC871" w14:textId="77777777" w:rsidR="006716D1" w:rsidRDefault="006716D1" w:rsidP="00500CA3">
      <w:pPr>
        <w:pStyle w:val="Lijstalinea"/>
        <w:numPr>
          <w:ilvl w:val="0"/>
          <w:numId w:val="19"/>
        </w:numPr>
        <w:ind w:left="426"/>
        <w:jc w:val="both"/>
      </w:pPr>
      <w:r>
        <w:t>Een beschrijving van de wijze waarop jaarplanningen afgestemd dienen te worden.</w:t>
      </w:r>
    </w:p>
    <w:p w14:paraId="7C798711" w14:textId="77777777" w:rsidR="006716D1" w:rsidRPr="00A30510" w:rsidRDefault="006716D1" w:rsidP="00500CA3">
      <w:pPr>
        <w:pStyle w:val="Lijstalinea"/>
        <w:numPr>
          <w:ilvl w:val="0"/>
          <w:numId w:val="20"/>
        </w:numPr>
        <w:suppressAutoHyphens/>
        <w:ind w:left="426"/>
        <w:jc w:val="both"/>
      </w:pPr>
      <w:r>
        <w:t>Een duidelijke en logische opbouw van het aantal contactmomenten t.b.v. oefeningen.</w:t>
      </w:r>
    </w:p>
    <w:p w14:paraId="5D3F864B" w14:textId="77777777" w:rsidR="006716D1" w:rsidRPr="00A30510" w:rsidRDefault="006716D1" w:rsidP="00500CA3">
      <w:pPr>
        <w:pStyle w:val="Lijstalinea"/>
        <w:numPr>
          <w:ilvl w:val="0"/>
          <w:numId w:val="20"/>
        </w:numPr>
        <w:suppressAutoHyphens/>
        <w:ind w:left="426"/>
        <w:jc w:val="both"/>
      </w:pPr>
      <w:r>
        <w:t>De wijze waarop een geplande oefening gewijzigd en/of verplaatst kan worden.</w:t>
      </w:r>
    </w:p>
    <w:p w14:paraId="690FD378" w14:textId="77777777" w:rsidR="006716D1" w:rsidRPr="00467B74" w:rsidRDefault="006716D1" w:rsidP="00500CA3">
      <w:pPr>
        <w:pStyle w:val="Lijstalinea"/>
        <w:numPr>
          <w:ilvl w:val="0"/>
          <w:numId w:val="20"/>
        </w:numPr>
        <w:suppressAutoHyphens/>
        <w:ind w:left="426"/>
        <w:jc w:val="both"/>
      </w:pPr>
      <w:r>
        <w:t>De wijze waarop en het tijdsbestek waarbinnen klachten van de Aanbestedende Dienst worden afgehandeld.</w:t>
      </w:r>
    </w:p>
    <w:p w14:paraId="1F3095D6" w14:textId="77777777" w:rsidR="006716D1" w:rsidRDefault="006716D1" w:rsidP="00500CA3">
      <w:pPr>
        <w:pStyle w:val="Lijstalinea"/>
        <w:numPr>
          <w:ilvl w:val="0"/>
          <w:numId w:val="20"/>
        </w:numPr>
        <w:suppressAutoHyphens/>
        <w:ind w:left="426"/>
        <w:jc w:val="both"/>
      </w:pPr>
      <w:r>
        <w:t>De wijze waarop Inschrijver invulling geeft aan een periodiek overleg ter evaluatie van de Overeenkomst en de maatregelen die de Inschrijver neemt om de goede kwaliteit van de werkverhouding tussen de Opdrachtgever en zijn onderneming op peil te houden.</w:t>
      </w:r>
    </w:p>
    <w:p w14:paraId="25F0F428" w14:textId="77777777" w:rsidR="006716D1" w:rsidRDefault="006716D1" w:rsidP="006716D1">
      <w:pPr>
        <w:suppressAutoHyphens/>
        <w:jc w:val="both"/>
      </w:pPr>
    </w:p>
    <w:p w14:paraId="27D36BF6" w14:textId="77777777" w:rsidR="006716D1" w:rsidRPr="004715AC" w:rsidRDefault="006716D1" w:rsidP="006716D1">
      <w:pPr>
        <w:suppressAutoHyphens/>
        <w:jc w:val="both"/>
      </w:pPr>
      <w:r w:rsidRPr="004715AC">
        <w:t xml:space="preserve">De Aanbestedende Dienst beoordeelt in het plan van aanpak de volgende onderwerpen: </w:t>
      </w:r>
    </w:p>
    <w:p w14:paraId="74E19681" w14:textId="77777777" w:rsidR="006716D1" w:rsidRPr="004715AC" w:rsidRDefault="006716D1" w:rsidP="00500CA3">
      <w:pPr>
        <w:pStyle w:val="Lijstalinea"/>
        <w:numPr>
          <w:ilvl w:val="0"/>
          <w:numId w:val="20"/>
        </w:numPr>
        <w:suppressAutoHyphens/>
        <w:ind w:left="426" w:hanging="426"/>
        <w:jc w:val="both"/>
      </w:pPr>
      <w:r>
        <w:t>De mate waarin het proces van afstemmen van jaarplanningen realistisch, praktisch en uitvoerbaar is.</w:t>
      </w:r>
    </w:p>
    <w:p w14:paraId="0D57C069" w14:textId="77777777" w:rsidR="006716D1" w:rsidRPr="00BD409C" w:rsidRDefault="006716D1" w:rsidP="00500CA3">
      <w:pPr>
        <w:pStyle w:val="Lijstalinea"/>
        <w:numPr>
          <w:ilvl w:val="0"/>
          <w:numId w:val="20"/>
        </w:numPr>
        <w:suppressAutoHyphens/>
        <w:ind w:left="426" w:hanging="426"/>
        <w:jc w:val="both"/>
      </w:pPr>
      <w:r>
        <w:t>Er is een duidelijke en logische opbouw van het aantal contactmomenten en de mate waarin de aanbieder inzicht toont in de tijd die nodig is voor effectieve communicatie met de VRZHZ.</w:t>
      </w:r>
    </w:p>
    <w:p w14:paraId="7A7D4532" w14:textId="77777777" w:rsidR="006716D1" w:rsidRPr="00BD409C" w:rsidRDefault="006716D1" w:rsidP="00500CA3">
      <w:pPr>
        <w:pStyle w:val="Lijstalinea"/>
        <w:numPr>
          <w:ilvl w:val="0"/>
          <w:numId w:val="20"/>
        </w:numPr>
        <w:suppressAutoHyphens/>
        <w:ind w:left="426" w:hanging="426"/>
        <w:jc w:val="both"/>
      </w:pPr>
      <w:r>
        <w:t xml:space="preserve">De mogelijkheid om een geplande oefening te wijzigen en/of verplaatsen kan worden alsmede de termijn waarbinnen de Opdrachtgever van de wijzigingsoptie gebruik kan maken. </w:t>
      </w:r>
    </w:p>
    <w:p w14:paraId="32D49330" w14:textId="77777777" w:rsidR="006716D1" w:rsidRDefault="006716D1" w:rsidP="00500CA3">
      <w:pPr>
        <w:pStyle w:val="Lijstalinea"/>
        <w:numPr>
          <w:ilvl w:val="0"/>
          <w:numId w:val="20"/>
        </w:numPr>
        <w:suppressAutoHyphens/>
        <w:ind w:left="426" w:hanging="426"/>
        <w:jc w:val="both"/>
      </w:pPr>
      <w:r>
        <w:t>De mate waarin Inschrijver aantoont dat klachten efficiënt worden afgehandeld met oog voor de belangen van de Aanbestedende Dienst.</w:t>
      </w:r>
    </w:p>
    <w:p w14:paraId="201F7460" w14:textId="77777777" w:rsidR="006716D1" w:rsidRPr="008846DC" w:rsidRDefault="006716D1" w:rsidP="00500CA3">
      <w:pPr>
        <w:pStyle w:val="Lijstalinea"/>
        <w:numPr>
          <w:ilvl w:val="0"/>
          <w:numId w:val="20"/>
        </w:numPr>
        <w:suppressAutoHyphens/>
        <w:ind w:left="426" w:hanging="426"/>
        <w:jc w:val="both"/>
      </w:pPr>
      <w:r>
        <w:t>De mate waarin Inschrijver aantoont dat hij zich actief en effectief inspant om de constante (verbetering van de) kwaliteit van de werkverhouding tussen de Opdrachtgever en zijn onderneming te waarborgen.</w:t>
      </w:r>
    </w:p>
    <w:p w14:paraId="71C05BD7" w14:textId="77777777" w:rsidR="006716D1" w:rsidRDefault="006716D1" w:rsidP="006716D1">
      <w:pPr>
        <w:jc w:val="both"/>
        <w:rPr>
          <w:b/>
          <w:bCs/>
        </w:rPr>
      </w:pPr>
    </w:p>
    <w:p w14:paraId="7B90468E" w14:textId="77777777" w:rsidR="006716D1" w:rsidRPr="004715AC" w:rsidRDefault="006716D1" w:rsidP="006716D1">
      <w:pPr>
        <w:jc w:val="both"/>
      </w:pPr>
      <w:r>
        <w:t>Inschrijver kan op dit subgunningscriterium maximaal 100 punten scoren.</w:t>
      </w:r>
    </w:p>
    <w:p w14:paraId="68EFB4BD" w14:textId="77777777" w:rsidR="006716D1" w:rsidRDefault="006716D1" w:rsidP="006716D1">
      <w:pPr>
        <w:jc w:val="both"/>
        <w:rPr>
          <w:b/>
          <w:bCs/>
        </w:rPr>
      </w:pPr>
    </w:p>
    <w:p w14:paraId="4EF599F1" w14:textId="77777777" w:rsidR="006716D1" w:rsidRDefault="006716D1" w:rsidP="006716D1">
      <w:pPr>
        <w:jc w:val="both"/>
        <w:rPr>
          <w:b/>
          <w:bCs/>
        </w:rPr>
      </w:pPr>
      <w:r>
        <w:rPr>
          <w:b/>
        </w:rPr>
        <w:t>Subg</w:t>
      </w:r>
      <w:r w:rsidRPr="00F12AC5">
        <w:rPr>
          <w:b/>
        </w:rPr>
        <w:t xml:space="preserve">unningscriterium </w:t>
      </w:r>
      <w:r>
        <w:rPr>
          <w:b/>
        </w:rPr>
        <w:t>3</w:t>
      </w:r>
      <w:r w:rsidRPr="00F12AC5">
        <w:rPr>
          <w:b/>
        </w:rPr>
        <w:t xml:space="preserve">: </w:t>
      </w:r>
      <w:r>
        <w:rPr>
          <w:b/>
        </w:rPr>
        <w:t xml:space="preserve">Toepassing handreiking </w:t>
      </w:r>
      <w:r w:rsidRPr="0093049B">
        <w:rPr>
          <w:b/>
          <w:bCs/>
          <w:szCs w:val="18"/>
        </w:rPr>
        <w:t>“schoon werken bij de brand” (bron NIPV)</w:t>
      </w:r>
    </w:p>
    <w:p w14:paraId="3F1F7FE1" w14:textId="77777777" w:rsidR="006716D1" w:rsidRDefault="006716D1" w:rsidP="006716D1">
      <w:pPr>
        <w:jc w:val="both"/>
      </w:pPr>
      <w:r>
        <w:t>De gezondheidsrisico’s voor brandweerpersoneel als gevolg van blootstelling aan de gevaarlijke stoffen in rook en roet heeft geleid tot een toegenomen aandacht van brandweerleiding en medewerkers voor gezond(er) werken.</w:t>
      </w:r>
    </w:p>
    <w:p w14:paraId="36799F99" w14:textId="77777777" w:rsidR="006716D1" w:rsidRDefault="006716D1" w:rsidP="006716D1">
      <w:pPr>
        <w:jc w:val="both"/>
      </w:pPr>
      <w:r>
        <w:t>Ook de inspectie Sociale Zaken en Werkgelegenheid (SZW) is deze berichtgeving niet ontgaan en heeft tijdens een inspectietraject het onderwerp ‘risico van blootstelling aan vervuilde persoonlijke beschermingsmiddelen’ meegenomen. De brandweer en inspectie onderkennen ‘het probleem’ en de urgentie om in gezamenlijkheid maatregelen te nemen. Hiertoe is uit naam van de landelijk coördinator ‘beroepsziekten’ de opdracht gegeven om op basis van het vastgestelde stappenplan op korte termijn een ‘landelijke handreiking schoon werken’ te formuleren. Deze landelijke handreiking beschrijft een standaard met betrekking tot ‘schoon werken’ bij brand. Dit schoon werken is van toepassing op die activiteiten of werkzaamheden waarbij brandweermedewerkers kunnen worden blootgesteld aan de gevaarlijke stoffen in rook en roet.</w:t>
      </w:r>
    </w:p>
    <w:p w14:paraId="72EC87A5" w14:textId="77777777" w:rsidR="006716D1" w:rsidRDefault="006716D1" w:rsidP="006716D1">
      <w:pPr>
        <w:suppressAutoHyphens/>
        <w:jc w:val="both"/>
        <w:rPr>
          <w:rFonts w:ascii="Segoe UI" w:eastAsia="Segoe UI" w:hAnsi="Segoe UI" w:cs="Segoe UI"/>
          <w:color w:val="333333"/>
          <w:szCs w:val="18"/>
        </w:rPr>
      </w:pPr>
      <w:r>
        <w:t xml:space="preserve">De Inschrijver wordt daarom gevraagd bij zijn Inschrijving een beschrijving in te dienen van maximaal </w:t>
      </w:r>
      <w:r w:rsidRPr="00066AD1">
        <w:t>twee A4</w:t>
      </w:r>
      <w:r>
        <w:t xml:space="preserve"> v</w:t>
      </w:r>
      <w:r w:rsidRPr="00280193">
        <w:rPr>
          <w:rFonts w:eastAsia="Segoe UI"/>
        </w:rPr>
        <w:t>an hoe het oefencentrum is ingericht om de handreiking schoon werken bij brand optimaal toe te kunnen passen.</w:t>
      </w:r>
      <w:r>
        <w:t xml:space="preserve"> Alle extra pagina’s worden niet beoordeeld. </w:t>
      </w:r>
      <w:r w:rsidRPr="3BE94EED">
        <w:rPr>
          <w:rFonts w:ascii="Segoe UI" w:eastAsia="Segoe UI" w:hAnsi="Segoe UI" w:cs="Segoe UI"/>
          <w:color w:val="333333"/>
          <w:szCs w:val="18"/>
        </w:rPr>
        <w:t xml:space="preserve"> </w:t>
      </w:r>
    </w:p>
    <w:p w14:paraId="771CC7B0" w14:textId="77777777" w:rsidR="006716D1" w:rsidRDefault="006716D1" w:rsidP="006716D1">
      <w:pPr>
        <w:suppressAutoHyphens/>
        <w:jc w:val="both"/>
      </w:pPr>
    </w:p>
    <w:p w14:paraId="2625A9CB" w14:textId="77777777" w:rsidR="006716D1" w:rsidRDefault="006716D1" w:rsidP="006716D1">
      <w:pPr>
        <w:jc w:val="both"/>
      </w:pPr>
      <w:r w:rsidRPr="00066AD1">
        <w:rPr>
          <w:rFonts w:eastAsia="Arial" w:cs="Arial"/>
        </w:rPr>
        <w:t>De Aanbestedende Dienst beoordeelt de beschrijving op de</w:t>
      </w:r>
      <w:r>
        <w:t xml:space="preserve"> mate waarin Inschrijver aantoont dat de handreiking ‘schoon werken bij de brand’ optimaal toegepast kan worden en de medewerkers van Opdrachtgever zo min mogelijk gezondheidsrisico's lopen.</w:t>
      </w:r>
    </w:p>
    <w:p w14:paraId="0DEF9828" w14:textId="77777777" w:rsidR="006716D1" w:rsidRDefault="006716D1" w:rsidP="006716D1">
      <w:pPr>
        <w:suppressAutoHyphens/>
        <w:spacing w:line="284" w:lineRule="atLeast"/>
        <w:jc w:val="both"/>
        <w:rPr>
          <w:rFonts w:cs="Arial"/>
        </w:rPr>
      </w:pPr>
    </w:p>
    <w:p w14:paraId="3BACEDFB" w14:textId="77777777" w:rsidR="006716D1" w:rsidRDefault="006716D1" w:rsidP="006716D1">
      <w:pPr>
        <w:jc w:val="both"/>
      </w:pPr>
      <w:r>
        <w:t>Inschrijver kan op dit subgunningscriterium maximaal 100 punten scoren.</w:t>
      </w:r>
    </w:p>
    <w:p w14:paraId="4F6DAEA6" w14:textId="0C00C6E6" w:rsidR="006716D1" w:rsidRPr="00F12AC5" w:rsidRDefault="006716D1" w:rsidP="006716D1">
      <w:pPr>
        <w:jc w:val="both"/>
        <w:rPr>
          <w:b/>
        </w:rPr>
      </w:pPr>
      <w:bookmarkStart w:id="363" w:name="_Toc419285412"/>
      <w:bookmarkStart w:id="364" w:name="_Toc421086908"/>
      <w:bookmarkStart w:id="365" w:name="_Toc522265734"/>
      <w:r>
        <w:rPr>
          <w:b/>
        </w:rPr>
        <w:lastRenderedPageBreak/>
        <w:t>Subg</w:t>
      </w:r>
      <w:r w:rsidRPr="00F12AC5">
        <w:rPr>
          <w:b/>
        </w:rPr>
        <w:t>unningscriterium</w:t>
      </w:r>
      <w:r>
        <w:rPr>
          <w:b/>
        </w:rPr>
        <w:t>:</w:t>
      </w:r>
      <w:r w:rsidRPr="00F12AC5">
        <w:rPr>
          <w:b/>
        </w:rPr>
        <w:t xml:space="preserve"> Prijs</w:t>
      </w:r>
      <w:bookmarkEnd w:id="363"/>
      <w:bookmarkEnd w:id="364"/>
      <w:bookmarkEnd w:id="365"/>
    </w:p>
    <w:p w14:paraId="3DD1F889" w14:textId="75B42EC7" w:rsidR="006716D1" w:rsidRPr="00555C9B" w:rsidRDefault="006716D1" w:rsidP="006716D1">
      <w:pPr>
        <w:suppressAutoHyphens/>
        <w:jc w:val="both"/>
      </w:pPr>
      <w:r w:rsidRPr="00555C9B">
        <w:t xml:space="preserve">Voor </w:t>
      </w:r>
      <w:r>
        <w:t>sub</w:t>
      </w:r>
      <w:r w:rsidRPr="00555C9B">
        <w:t xml:space="preserve">gunningscriterium </w:t>
      </w:r>
      <w:r>
        <w:t>P</w:t>
      </w:r>
      <w:r w:rsidRPr="00555C9B">
        <w:t xml:space="preserve">rijs kan Inschrijver maximaal </w:t>
      </w:r>
      <w:r>
        <w:t>400</w:t>
      </w:r>
      <w:r w:rsidRPr="00555C9B">
        <w:t xml:space="preserve"> punten scoren. </w:t>
      </w:r>
    </w:p>
    <w:p w14:paraId="3B387EA1" w14:textId="77777777" w:rsidR="006716D1" w:rsidRPr="00555C9B" w:rsidRDefault="006716D1" w:rsidP="006716D1">
      <w:pPr>
        <w:suppressAutoHyphens/>
        <w:spacing w:line="284" w:lineRule="atLeast"/>
        <w:jc w:val="both"/>
        <w:rPr>
          <w:rFonts w:cs="Arial"/>
        </w:rPr>
      </w:pPr>
    </w:p>
    <w:p w14:paraId="015EBEAF" w14:textId="546DBBA8" w:rsidR="006716D1" w:rsidRPr="00555C9B" w:rsidRDefault="006716D1" w:rsidP="006716D1">
      <w:pPr>
        <w:suppressAutoHyphens/>
        <w:jc w:val="both"/>
      </w:pPr>
      <w:r>
        <w:t>De Inschrijver dient voor subgunningscriterium Prijs bij zijn Inschrijving het volledig ingevulde prijzenblad (bijlage 9) te voegen. Aan de hand van dit prijzenblad wordt de all-in prijs voor een tweedaagse oefening inclusief btw berekend. De Inschrijver met de laagste all-in prijs inclusief btw voor een tweedaagse oefening krijgt het maximale aantal punten (400 punten).</w:t>
      </w:r>
    </w:p>
    <w:p w14:paraId="2AC5EB09" w14:textId="77777777" w:rsidR="006716D1" w:rsidRDefault="006716D1" w:rsidP="006716D1">
      <w:pPr>
        <w:jc w:val="both"/>
      </w:pPr>
    </w:p>
    <w:p w14:paraId="05D6793D" w14:textId="77777777" w:rsidR="006716D1" w:rsidRDefault="006716D1" w:rsidP="006716D1">
      <w:pPr>
        <w:spacing w:line="276" w:lineRule="auto"/>
        <w:jc w:val="both"/>
        <w:rPr>
          <w:rFonts w:eastAsia="Verdana" w:cs="Verdana"/>
          <w:szCs w:val="18"/>
        </w:rPr>
      </w:pPr>
      <w:r w:rsidRPr="72D3400D">
        <w:rPr>
          <w:rFonts w:eastAsia="Verdana" w:cs="Verdana"/>
          <w:szCs w:val="18"/>
        </w:rPr>
        <w:t>De all-in prijs voor een tweedaagse oefening bestaat uit de volgende onderdelen:</w:t>
      </w:r>
    </w:p>
    <w:p w14:paraId="0FF5C449" w14:textId="77777777" w:rsidR="006716D1" w:rsidRDefault="006716D1" w:rsidP="00500CA3">
      <w:pPr>
        <w:pStyle w:val="Lijstalinea"/>
        <w:numPr>
          <w:ilvl w:val="0"/>
          <w:numId w:val="18"/>
        </w:numPr>
        <w:spacing w:line="276" w:lineRule="auto"/>
        <w:jc w:val="both"/>
        <w:rPr>
          <w:rFonts w:eastAsia="Verdana" w:cs="Verdana"/>
          <w:szCs w:val="18"/>
        </w:rPr>
      </w:pPr>
      <w:r w:rsidRPr="72D3400D">
        <w:rPr>
          <w:rFonts w:eastAsia="Verdana" w:cs="Verdana"/>
          <w:szCs w:val="18"/>
        </w:rPr>
        <w:t>Dag-coördinator;</w:t>
      </w:r>
    </w:p>
    <w:p w14:paraId="6277D94E" w14:textId="77777777" w:rsidR="006716D1" w:rsidRDefault="006716D1" w:rsidP="00500CA3">
      <w:pPr>
        <w:pStyle w:val="Lijstalinea"/>
        <w:numPr>
          <w:ilvl w:val="0"/>
          <w:numId w:val="18"/>
        </w:numPr>
        <w:spacing w:line="276" w:lineRule="auto"/>
        <w:jc w:val="both"/>
        <w:rPr>
          <w:rFonts w:eastAsia="Verdana" w:cs="Verdana"/>
          <w:szCs w:val="18"/>
        </w:rPr>
      </w:pPr>
      <w:r w:rsidRPr="72D3400D">
        <w:rPr>
          <w:rFonts w:eastAsia="Verdana" w:cs="Verdana"/>
          <w:szCs w:val="18"/>
        </w:rPr>
        <w:t>Huur van oefenobjecten;</w:t>
      </w:r>
    </w:p>
    <w:p w14:paraId="2AD8710C" w14:textId="77777777" w:rsidR="006716D1" w:rsidRDefault="006716D1" w:rsidP="00500CA3">
      <w:pPr>
        <w:pStyle w:val="Lijstalinea"/>
        <w:numPr>
          <w:ilvl w:val="0"/>
          <w:numId w:val="18"/>
        </w:numPr>
        <w:spacing w:line="276" w:lineRule="auto"/>
        <w:jc w:val="both"/>
        <w:rPr>
          <w:rFonts w:eastAsia="Verdana" w:cs="Verdana"/>
          <w:szCs w:val="18"/>
        </w:rPr>
      </w:pPr>
      <w:r w:rsidRPr="72D3400D">
        <w:rPr>
          <w:rFonts w:eastAsia="Verdana" w:cs="Verdana"/>
          <w:szCs w:val="18"/>
        </w:rPr>
        <w:t>Veiligheidsfunctionaris;</w:t>
      </w:r>
    </w:p>
    <w:p w14:paraId="4C75A423" w14:textId="77777777" w:rsidR="006716D1" w:rsidRDefault="006716D1" w:rsidP="00500CA3">
      <w:pPr>
        <w:pStyle w:val="Lijstalinea"/>
        <w:numPr>
          <w:ilvl w:val="0"/>
          <w:numId w:val="18"/>
        </w:numPr>
        <w:spacing w:line="276" w:lineRule="auto"/>
        <w:jc w:val="both"/>
        <w:rPr>
          <w:rFonts w:eastAsia="Verdana" w:cs="Verdana"/>
          <w:szCs w:val="18"/>
        </w:rPr>
      </w:pPr>
      <w:r w:rsidRPr="72D3400D">
        <w:rPr>
          <w:rFonts w:eastAsia="Verdana" w:cs="Verdana"/>
          <w:szCs w:val="18"/>
        </w:rPr>
        <w:t>Stoker;</w:t>
      </w:r>
    </w:p>
    <w:p w14:paraId="5826B731" w14:textId="77777777" w:rsidR="006716D1" w:rsidRDefault="006716D1" w:rsidP="00500CA3">
      <w:pPr>
        <w:pStyle w:val="Lijstalinea"/>
        <w:numPr>
          <w:ilvl w:val="0"/>
          <w:numId w:val="18"/>
        </w:numPr>
        <w:spacing w:line="276" w:lineRule="auto"/>
        <w:jc w:val="both"/>
        <w:rPr>
          <w:rFonts w:eastAsia="Verdana" w:cs="Verdana"/>
          <w:szCs w:val="18"/>
        </w:rPr>
      </w:pPr>
      <w:r w:rsidRPr="72D3400D">
        <w:rPr>
          <w:rFonts w:eastAsia="Verdana" w:cs="Verdana"/>
          <w:szCs w:val="18"/>
        </w:rPr>
        <w:t>Ensceneringsmiddelen voor oefening;</w:t>
      </w:r>
    </w:p>
    <w:p w14:paraId="604EC2E4" w14:textId="77777777" w:rsidR="006716D1" w:rsidRDefault="006716D1" w:rsidP="00500CA3">
      <w:pPr>
        <w:pStyle w:val="Lijstalinea"/>
        <w:numPr>
          <w:ilvl w:val="0"/>
          <w:numId w:val="18"/>
        </w:numPr>
        <w:spacing w:line="276" w:lineRule="auto"/>
        <w:jc w:val="both"/>
        <w:rPr>
          <w:rFonts w:eastAsia="Verdana" w:cs="Verdana"/>
          <w:szCs w:val="18"/>
        </w:rPr>
      </w:pPr>
      <w:r w:rsidRPr="72D3400D">
        <w:rPr>
          <w:rFonts w:eastAsia="Verdana" w:cs="Verdana"/>
          <w:szCs w:val="18"/>
        </w:rPr>
        <w:t>Ademluchtvullingen;</w:t>
      </w:r>
    </w:p>
    <w:p w14:paraId="48979AD7" w14:textId="77777777" w:rsidR="006716D1" w:rsidRDefault="006716D1" w:rsidP="00500CA3">
      <w:pPr>
        <w:pStyle w:val="Lijstalinea"/>
        <w:numPr>
          <w:ilvl w:val="0"/>
          <w:numId w:val="18"/>
        </w:numPr>
        <w:spacing w:line="276" w:lineRule="auto"/>
        <w:jc w:val="both"/>
        <w:rPr>
          <w:rFonts w:eastAsia="Verdana" w:cs="Verdana"/>
          <w:szCs w:val="18"/>
        </w:rPr>
      </w:pPr>
      <w:r w:rsidRPr="72D3400D">
        <w:rPr>
          <w:rFonts w:eastAsia="Verdana" w:cs="Verdana"/>
          <w:szCs w:val="18"/>
        </w:rPr>
        <w:t>Koffie/thee/isotone drank/water (voor twee dagen);</w:t>
      </w:r>
    </w:p>
    <w:p w14:paraId="7B1C072A" w14:textId="77777777" w:rsidR="006716D1" w:rsidRPr="000B7178" w:rsidRDefault="006716D1" w:rsidP="00500CA3">
      <w:pPr>
        <w:pStyle w:val="Lijstalinea"/>
        <w:numPr>
          <w:ilvl w:val="0"/>
          <w:numId w:val="18"/>
        </w:numPr>
        <w:spacing w:line="276" w:lineRule="auto"/>
        <w:jc w:val="both"/>
        <w:rPr>
          <w:rFonts w:eastAsia="Verdana" w:cs="Verdana"/>
          <w:szCs w:val="18"/>
        </w:rPr>
      </w:pPr>
      <w:r w:rsidRPr="000B7178">
        <w:rPr>
          <w:rFonts w:eastAsia="Verdana" w:cs="Verdana"/>
          <w:szCs w:val="18"/>
        </w:rPr>
        <w:t>Koeken en candybars (2 keer per dag);</w:t>
      </w:r>
    </w:p>
    <w:p w14:paraId="7D4BC705" w14:textId="77777777" w:rsidR="006716D1" w:rsidRDefault="006716D1" w:rsidP="00500CA3">
      <w:pPr>
        <w:pStyle w:val="Lijstalinea"/>
        <w:numPr>
          <w:ilvl w:val="0"/>
          <w:numId w:val="18"/>
        </w:numPr>
        <w:spacing w:line="276" w:lineRule="auto"/>
        <w:jc w:val="both"/>
        <w:rPr>
          <w:rFonts w:eastAsia="Verdana" w:cs="Verdana"/>
          <w:szCs w:val="18"/>
        </w:rPr>
      </w:pPr>
      <w:r w:rsidRPr="72D3400D">
        <w:rPr>
          <w:rFonts w:eastAsia="Verdana" w:cs="Verdana"/>
          <w:szCs w:val="18"/>
        </w:rPr>
        <w:t>Bidons</w:t>
      </w:r>
      <w:r>
        <w:rPr>
          <w:rFonts w:eastAsia="Verdana" w:cs="Verdana"/>
          <w:szCs w:val="18"/>
        </w:rPr>
        <w:t>;</w:t>
      </w:r>
      <w:r w:rsidRPr="72D3400D">
        <w:rPr>
          <w:rFonts w:eastAsia="Verdana" w:cs="Verdana"/>
          <w:szCs w:val="18"/>
        </w:rPr>
        <w:t xml:space="preserve"> </w:t>
      </w:r>
    </w:p>
    <w:p w14:paraId="5F1F1941" w14:textId="77777777" w:rsidR="006716D1" w:rsidRDefault="006716D1" w:rsidP="00500CA3">
      <w:pPr>
        <w:pStyle w:val="Lijstalinea"/>
        <w:numPr>
          <w:ilvl w:val="0"/>
          <w:numId w:val="18"/>
        </w:numPr>
        <w:spacing w:line="276" w:lineRule="auto"/>
        <w:jc w:val="both"/>
        <w:rPr>
          <w:rFonts w:eastAsia="Verdana" w:cs="Verdana"/>
          <w:szCs w:val="18"/>
        </w:rPr>
      </w:pPr>
      <w:r w:rsidRPr="72D3400D">
        <w:rPr>
          <w:rFonts w:eastAsia="Verdana" w:cs="Verdana"/>
          <w:szCs w:val="18"/>
        </w:rPr>
        <w:t>Lunch (voor twee dagen</w:t>
      </w:r>
      <w:r w:rsidRPr="4F812A06">
        <w:rPr>
          <w:rFonts w:eastAsia="Verdana" w:cs="Verdana"/>
          <w:szCs w:val="18"/>
        </w:rPr>
        <w:t>)</w:t>
      </w:r>
      <w:r>
        <w:rPr>
          <w:rFonts w:eastAsia="Verdana" w:cs="Verdana"/>
          <w:szCs w:val="18"/>
        </w:rPr>
        <w:t>;</w:t>
      </w:r>
    </w:p>
    <w:p w14:paraId="4718B7FE" w14:textId="77777777" w:rsidR="006716D1" w:rsidRDefault="006716D1" w:rsidP="00500CA3">
      <w:pPr>
        <w:pStyle w:val="Lijstalinea"/>
        <w:numPr>
          <w:ilvl w:val="0"/>
          <w:numId w:val="18"/>
        </w:numPr>
        <w:spacing w:line="276" w:lineRule="auto"/>
        <w:jc w:val="both"/>
        <w:rPr>
          <w:rFonts w:eastAsia="Verdana" w:cs="Verdana"/>
          <w:szCs w:val="18"/>
        </w:rPr>
      </w:pPr>
      <w:r w:rsidRPr="72D3400D">
        <w:rPr>
          <w:rFonts w:eastAsia="Verdana" w:cs="Verdana"/>
          <w:szCs w:val="18"/>
        </w:rPr>
        <w:t>Diner op de eerste dag van de training op de locatie van de overnachting;</w:t>
      </w:r>
    </w:p>
    <w:p w14:paraId="1A575BE6" w14:textId="77777777" w:rsidR="006716D1" w:rsidRDefault="006716D1" w:rsidP="00500CA3">
      <w:pPr>
        <w:pStyle w:val="Lijstalinea"/>
        <w:numPr>
          <w:ilvl w:val="0"/>
          <w:numId w:val="18"/>
        </w:numPr>
        <w:spacing w:line="276" w:lineRule="auto"/>
        <w:jc w:val="both"/>
        <w:rPr>
          <w:rFonts w:eastAsia="Verdana" w:cs="Verdana"/>
          <w:szCs w:val="18"/>
        </w:rPr>
      </w:pPr>
      <w:r w:rsidRPr="72D3400D">
        <w:rPr>
          <w:rFonts w:eastAsia="Verdana" w:cs="Verdana"/>
          <w:szCs w:val="18"/>
        </w:rPr>
        <w:t>Eén overnachting per deelnemer in eenpersoonskamer incl. ontbijt.</w:t>
      </w:r>
    </w:p>
    <w:p w14:paraId="246D4B1E" w14:textId="77777777" w:rsidR="006716D1" w:rsidRDefault="006716D1" w:rsidP="006716D1">
      <w:pPr>
        <w:jc w:val="both"/>
      </w:pPr>
    </w:p>
    <w:p w14:paraId="0FE77918" w14:textId="77777777" w:rsidR="006716D1" w:rsidRDefault="006716D1" w:rsidP="006716D1">
      <w:pPr>
        <w:jc w:val="both"/>
      </w:pPr>
      <w:r>
        <w:t>Daarnaast dient Inschrijver een prijs af te geven voor het optioneel af kunnen nemen van een barbeque als diner op de eerste dag van de training.</w:t>
      </w:r>
    </w:p>
    <w:p w14:paraId="3E1D543A" w14:textId="77777777" w:rsidR="006716D1" w:rsidRPr="00555C9B" w:rsidRDefault="006716D1" w:rsidP="006716D1">
      <w:pPr>
        <w:suppressAutoHyphens/>
        <w:spacing w:line="284" w:lineRule="atLeast"/>
        <w:jc w:val="both"/>
        <w:rPr>
          <w:rFonts w:cs="Arial"/>
        </w:rPr>
      </w:pPr>
    </w:p>
    <w:p w14:paraId="06350BFE" w14:textId="77777777" w:rsidR="006716D1" w:rsidRPr="00555C9B" w:rsidRDefault="006716D1" w:rsidP="006716D1">
      <w:pPr>
        <w:suppressAutoHyphens/>
        <w:jc w:val="both"/>
        <w:rPr>
          <w:rFonts w:eastAsia="Arial" w:cs="Arial"/>
        </w:rPr>
      </w:pPr>
      <w:r w:rsidRPr="72D3400D">
        <w:rPr>
          <w:rFonts w:eastAsia="Arial" w:cs="Arial"/>
        </w:rPr>
        <w:t>Inschrijvers moeten hiervoor het prijzenblad van bijlage 9 invullen. De beoordeling van het subgunningscriterium inzake prijs geschiedt op basis van de totaalprijs (</w:t>
      </w:r>
      <w:r>
        <w:t>all-in prijs voor een tweedaagse oefening inclusief btw</w:t>
      </w:r>
      <w:r w:rsidRPr="72D3400D">
        <w:rPr>
          <w:rFonts w:eastAsia="Arial" w:cs="Arial"/>
        </w:rPr>
        <w:t xml:space="preserve">) op het prijzenblad. </w:t>
      </w:r>
    </w:p>
    <w:p w14:paraId="3C19B75C" w14:textId="77777777" w:rsidR="006716D1" w:rsidRPr="00555C9B" w:rsidRDefault="006716D1" w:rsidP="006716D1">
      <w:pPr>
        <w:suppressAutoHyphens/>
        <w:spacing w:line="284" w:lineRule="atLeast"/>
        <w:jc w:val="both"/>
        <w:rPr>
          <w:rFonts w:cs="Arial"/>
        </w:rPr>
      </w:pPr>
    </w:p>
    <w:p w14:paraId="419C2514" w14:textId="77777777" w:rsidR="006716D1" w:rsidRPr="00555C9B" w:rsidRDefault="006716D1" w:rsidP="006716D1">
      <w:pPr>
        <w:suppressAutoHyphens/>
        <w:jc w:val="both"/>
      </w:pPr>
      <w:r w:rsidRPr="00555C9B">
        <w:t>Voor de puntentoekenning van de Inschrijvers die een hogere prijs hebben aangeboden wordt de volgende prijsformule gehanteerd:</w:t>
      </w:r>
    </w:p>
    <w:p w14:paraId="1E47563F" w14:textId="77777777" w:rsidR="006716D1" w:rsidRPr="00555C9B" w:rsidRDefault="006716D1" w:rsidP="006716D1">
      <w:pPr>
        <w:suppressAutoHyphens/>
        <w:jc w:val="both"/>
      </w:pPr>
    </w:p>
    <w:tbl>
      <w:tblPr>
        <w:tblW w:w="0" w:type="auto"/>
        <w:tblLook w:val="04A0" w:firstRow="1" w:lastRow="0" w:firstColumn="1" w:lastColumn="0" w:noHBand="0" w:noVBand="1"/>
      </w:tblPr>
      <w:tblGrid>
        <w:gridCol w:w="2515"/>
        <w:gridCol w:w="2696"/>
        <w:gridCol w:w="3969"/>
      </w:tblGrid>
      <w:tr w:rsidR="006716D1" w:rsidRPr="00555C9B" w14:paraId="1200F585" w14:textId="77777777" w:rsidTr="00D73F7B">
        <w:tc>
          <w:tcPr>
            <w:tcW w:w="2515" w:type="dxa"/>
            <w:vMerge w:val="restart"/>
            <w:shd w:val="clear" w:color="auto" w:fill="auto"/>
            <w:vAlign w:val="center"/>
          </w:tcPr>
          <w:p w14:paraId="31C46A88" w14:textId="77777777" w:rsidR="006716D1" w:rsidRPr="00555C9B" w:rsidRDefault="006716D1" w:rsidP="00D73F7B">
            <w:pPr>
              <w:suppressAutoHyphens/>
              <w:jc w:val="both"/>
            </w:pPr>
            <w:r w:rsidRPr="00555C9B">
              <w:t>Punten Inschrijver =</w:t>
            </w:r>
          </w:p>
        </w:tc>
        <w:tc>
          <w:tcPr>
            <w:tcW w:w="2696" w:type="dxa"/>
            <w:tcBorders>
              <w:bottom w:val="single" w:sz="4" w:space="0" w:color="auto"/>
            </w:tcBorders>
            <w:shd w:val="clear" w:color="auto" w:fill="auto"/>
          </w:tcPr>
          <w:p w14:paraId="5737AD5C" w14:textId="77777777" w:rsidR="006716D1" w:rsidRPr="00555C9B" w:rsidRDefault="006716D1" w:rsidP="00D73F7B">
            <w:pPr>
              <w:suppressAutoHyphens/>
              <w:jc w:val="both"/>
            </w:pPr>
            <w:r w:rsidRPr="00555C9B">
              <w:t xml:space="preserve"> Prijs laagste Inschrijver</w:t>
            </w:r>
          </w:p>
        </w:tc>
        <w:tc>
          <w:tcPr>
            <w:tcW w:w="3969" w:type="dxa"/>
            <w:vMerge w:val="restart"/>
            <w:shd w:val="clear" w:color="auto" w:fill="auto"/>
            <w:vAlign w:val="center"/>
          </w:tcPr>
          <w:p w14:paraId="0E0286FB" w14:textId="77777777" w:rsidR="006716D1" w:rsidRPr="00555C9B" w:rsidRDefault="006716D1" w:rsidP="00D73F7B">
            <w:pPr>
              <w:suppressAutoHyphens/>
              <w:jc w:val="both"/>
            </w:pPr>
            <w:r w:rsidRPr="00555C9B">
              <w:t xml:space="preserve"> X </w:t>
            </w:r>
            <w:r>
              <w:t>400</w:t>
            </w:r>
            <w:r w:rsidRPr="00555C9B">
              <w:t xml:space="preserve"> punten</w:t>
            </w:r>
          </w:p>
        </w:tc>
      </w:tr>
      <w:tr w:rsidR="006716D1" w:rsidRPr="00555C9B" w14:paraId="129392CE" w14:textId="77777777" w:rsidTr="00D73F7B">
        <w:tc>
          <w:tcPr>
            <w:tcW w:w="2515" w:type="dxa"/>
            <w:vMerge/>
            <w:shd w:val="clear" w:color="auto" w:fill="auto"/>
          </w:tcPr>
          <w:p w14:paraId="49D7BAD8" w14:textId="77777777" w:rsidR="006716D1" w:rsidRPr="00555C9B" w:rsidRDefault="006716D1" w:rsidP="00D73F7B">
            <w:pPr>
              <w:suppressAutoHyphens/>
              <w:jc w:val="both"/>
              <w:rPr>
                <w:rFonts w:eastAsia="MS Mincho" w:cs="Arial"/>
                <w:bCs/>
                <w:color w:val="00314E"/>
                <w:sz w:val="60"/>
                <w:szCs w:val="32"/>
              </w:rPr>
            </w:pPr>
          </w:p>
        </w:tc>
        <w:tc>
          <w:tcPr>
            <w:tcW w:w="2696" w:type="dxa"/>
            <w:tcBorders>
              <w:top w:val="single" w:sz="4" w:space="0" w:color="auto"/>
            </w:tcBorders>
            <w:shd w:val="clear" w:color="auto" w:fill="auto"/>
          </w:tcPr>
          <w:p w14:paraId="7427CDE7" w14:textId="77777777" w:rsidR="006716D1" w:rsidRPr="00555C9B" w:rsidRDefault="006716D1" w:rsidP="00D73F7B">
            <w:pPr>
              <w:suppressAutoHyphens/>
              <w:jc w:val="both"/>
            </w:pPr>
            <w:r w:rsidRPr="00555C9B">
              <w:t xml:space="preserve">    Prijs Inschrijver</w:t>
            </w:r>
          </w:p>
        </w:tc>
        <w:tc>
          <w:tcPr>
            <w:tcW w:w="3969" w:type="dxa"/>
            <w:vMerge/>
            <w:shd w:val="clear" w:color="auto" w:fill="auto"/>
          </w:tcPr>
          <w:p w14:paraId="3613042A" w14:textId="77777777" w:rsidR="006716D1" w:rsidRPr="00555C9B" w:rsidRDefault="006716D1" w:rsidP="00D73F7B">
            <w:pPr>
              <w:suppressAutoHyphens/>
              <w:spacing w:line="284" w:lineRule="atLeast"/>
              <w:jc w:val="both"/>
              <w:rPr>
                <w:rFonts w:cs="Arial"/>
              </w:rPr>
            </w:pPr>
          </w:p>
        </w:tc>
      </w:tr>
    </w:tbl>
    <w:p w14:paraId="4273B09E" w14:textId="77777777" w:rsidR="006716D1" w:rsidRPr="00555C9B" w:rsidRDefault="006716D1" w:rsidP="006716D1">
      <w:pPr>
        <w:suppressAutoHyphens/>
        <w:jc w:val="both"/>
      </w:pPr>
    </w:p>
    <w:p w14:paraId="6B4B77AF" w14:textId="77777777" w:rsidR="006716D1" w:rsidRPr="00555C9B" w:rsidRDefault="006716D1" w:rsidP="006716D1">
      <w:pPr>
        <w:suppressAutoHyphens/>
        <w:jc w:val="both"/>
      </w:pPr>
      <w:r w:rsidRPr="00555C9B">
        <w:t xml:space="preserve">De uitkomst wordt afgerond op twee decimalen achter de komma. Decimalen van vijf en hoger worden naar boven afgerond. </w:t>
      </w:r>
    </w:p>
    <w:p w14:paraId="493B700E" w14:textId="77777777" w:rsidR="006716D1" w:rsidRPr="00555C9B" w:rsidRDefault="006716D1" w:rsidP="006716D1">
      <w:pPr>
        <w:suppressAutoHyphens/>
        <w:spacing w:line="284" w:lineRule="atLeast"/>
        <w:jc w:val="both"/>
        <w:rPr>
          <w:rFonts w:cs="Arial"/>
        </w:rPr>
      </w:pPr>
    </w:p>
    <w:p w14:paraId="0846B01E" w14:textId="77777777" w:rsidR="006716D1" w:rsidRPr="00555C9B" w:rsidRDefault="006716D1" w:rsidP="006716D1">
      <w:pPr>
        <w:suppressAutoHyphens/>
        <w:jc w:val="both"/>
      </w:pPr>
      <w:r w:rsidRPr="00555C9B">
        <w:t>Rekenvoorbeeld:</w:t>
      </w:r>
    </w:p>
    <w:p w14:paraId="1ADF1903" w14:textId="77777777" w:rsidR="006716D1" w:rsidRPr="00555C9B" w:rsidRDefault="006716D1" w:rsidP="006716D1">
      <w:pPr>
        <w:suppressAutoHyphens/>
        <w:jc w:val="both"/>
      </w:pPr>
    </w:p>
    <w:tbl>
      <w:tblPr>
        <w:tblStyle w:val="Rastertabel4"/>
        <w:tblW w:w="0" w:type="auto"/>
        <w:tblLook w:val="04A0" w:firstRow="1" w:lastRow="0" w:firstColumn="1" w:lastColumn="0" w:noHBand="0" w:noVBand="1"/>
      </w:tblPr>
      <w:tblGrid>
        <w:gridCol w:w="2670"/>
        <w:gridCol w:w="2977"/>
        <w:gridCol w:w="3279"/>
      </w:tblGrid>
      <w:tr w:rsidR="006716D1" w:rsidRPr="00555C9B" w14:paraId="16CAD5F4" w14:textId="77777777" w:rsidTr="00D73F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0" w:type="dxa"/>
          </w:tcPr>
          <w:p w14:paraId="7BCF3EB6" w14:textId="77777777" w:rsidR="006716D1" w:rsidRPr="00555C9B" w:rsidRDefault="006716D1" w:rsidP="00D73F7B">
            <w:pPr>
              <w:suppressAutoHyphens/>
              <w:jc w:val="both"/>
            </w:pPr>
            <w:r w:rsidRPr="00555C9B">
              <w:t>Inschrijver</w:t>
            </w:r>
          </w:p>
        </w:tc>
        <w:tc>
          <w:tcPr>
            <w:tcW w:w="2977" w:type="dxa"/>
          </w:tcPr>
          <w:p w14:paraId="58A5B5EA" w14:textId="77777777" w:rsidR="006716D1" w:rsidRPr="00555C9B" w:rsidRDefault="006716D1" w:rsidP="00D73F7B">
            <w:pPr>
              <w:suppressAutoHyphens/>
              <w:jc w:val="both"/>
              <w:cnfStyle w:val="100000000000" w:firstRow="1" w:lastRow="0" w:firstColumn="0" w:lastColumn="0" w:oddVBand="0" w:evenVBand="0" w:oddHBand="0" w:evenHBand="0" w:firstRowFirstColumn="0" w:firstRowLastColumn="0" w:lastRowFirstColumn="0" w:lastRowLastColumn="0"/>
            </w:pPr>
            <w:r w:rsidRPr="00555C9B">
              <w:t>Prijs</w:t>
            </w:r>
          </w:p>
        </w:tc>
        <w:tc>
          <w:tcPr>
            <w:tcW w:w="3279" w:type="dxa"/>
          </w:tcPr>
          <w:p w14:paraId="6840BE21" w14:textId="77777777" w:rsidR="006716D1" w:rsidRPr="00555C9B" w:rsidRDefault="006716D1" w:rsidP="00D73F7B">
            <w:pPr>
              <w:suppressAutoHyphens/>
              <w:jc w:val="both"/>
              <w:cnfStyle w:val="100000000000" w:firstRow="1" w:lastRow="0" w:firstColumn="0" w:lastColumn="0" w:oddVBand="0" w:evenVBand="0" w:oddHBand="0" w:evenHBand="0" w:firstRowFirstColumn="0" w:firstRowLastColumn="0" w:lastRowFirstColumn="0" w:lastRowLastColumn="0"/>
            </w:pPr>
            <w:r w:rsidRPr="00555C9B">
              <w:t>Punten</w:t>
            </w:r>
          </w:p>
        </w:tc>
      </w:tr>
      <w:tr w:rsidR="006716D1" w:rsidRPr="00555C9B" w14:paraId="47642E12" w14:textId="77777777" w:rsidTr="00D73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0" w:type="dxa"/>
          </w:tcPr>
          <w:p w14:paraId="7E7E9C92" w14:textId="77777777" w:rsidR="006716D1" w:rsidRPr="00555C9B" w:rsidRDefault="006716D1" w:rsidP="00D73F7B">
            <w:pPr>
              <w:suppressAutoHyphens/>
              <w:jc w:val="both"/>
            </w:pPr>
            <w:r w:rsidRPr="00555C9B">
              <w:t>A</w:t>
            </w:r>
          </w:p>
        </w:tc>
        <w:tc>
          <w:tcPr>
            <w:tcW w:w="2977" w:type="dxa"/>
          </w:tcPr>
          <w:p w14:paraId="5A499050" w14:textId="77777777" w:rsidR="006716D1" w:rsidRPr="00555C9B" w:rsidRDefault="006716D1" w:rsidP="00D73F7B">
            <w:pPr>
              <w:suppressAutoHyphens/>
              <w:jc w:val="both"/>
              <w:cnfStyle w:val="000000100000" w:firstRow="0" w:lastRow="0" w:firstColumn="0" w:lastColumn="0" w:oddVBand="0" w:evenVBand="0" w:oddHBand="1" w:evenHBand="0" w:firstRowFirstColumn="0" w:firstRowLastColumn="0" w:lastRowFirstColumn="0" w:lastRowLastColumn="0"/>
            </w:pPr>
            <w:r>
              <w:t>€ 13.500,-</w:t>
            </w:r>
          </w:p>
        </w:tc>
        <w:tc>
          <w:tcPr>
            <w:tcW w:w="3279" w:type="dxa"/>
          </w:tcPr>
          <w:p w14:paraId="53322FE4" w14:textId="77777777" w:rsidR="006716D1" w:rsidRPr="00555C9B" w:rsidRDefault="006716D1" w:rsidP="00D73F7B">
            <w:pPr>
              <w:suppressAutoHyphens/>
              <w:jc w:val="both"/>
              <w:cnfStyle w:val="000000100000" w:firstRow="0" w:lastRow="0" w:firstColumn="0" w:lastColumn="0" w:oddVBand="0" w:evenVBand="0" w:oddHBand="1" w:evenHBand="0" w:firstRowFirstColumn="0" w:firstRowLastColumn="0" w:lastRowFirstColumn="0" w:lastRowLastColumn="0"/>
            </w:pPr>
            <w:r w:rsidRPr="00A12738">
              <w:t>325,9</w:t>
            </w:r>
            <w:r>
              <w:t>5 punten</w:t>
            </w:r>
          </w:p>
        </w:tc>
      </w:tr>
      <w:tr w:rsidR="006716D1" w:rsidRPr="00555C9B" w14:paraId="3F4CF9A2" w14:textId="77777777" w:rsidTr="00D73F7B">
        <w:tc>
          <w:tcPr>
            <w:cnfStyle w:val="001000000000" w:firstRow="0" w:lastRow="0" w:firstColumn="1" w:lastColumn="0" w:oddVBand="0" w:evenVBand="0" w:oddHBand="0" w:evenHBand="0" w:firstRowFirstColumn="0" w:firstRowLastColumn="0" w:lastRowFirstColumn="0" w:lastRowLastColumn="0"/>
            <w:tcW w:w="2670" w:type="dxa"/>
          </w:tcPr>
          <w:p w14:paraId="6948461F" w14:textId="77777777" w:rsidR="006716D1" w:rsidRPr="00555C9B" w:rsidRDefault="006716D1" w:rsidP="00D73F7B">
            <w:pPr>
              <w:suppressAutoHyphens/>
              <w:jc w:val="both"/>
            </w:pPr>
            <w:r w:rsidRPr="00555C9B">
              <w:t>B</w:t>
            </w:r>
          </w:p>
        </w:tc>
        <w:tc>
          <w:tcPr>
            <w:tcW w:w="2977" w:type="dxa"/>
          </w:tcPr>
          <w:p w14:paraId="14B70E72" w14:textId="77777777" w:rsidR="006716D1" w:rsidRPr="00555C9B" w:rsidRDefault="006716D1" w:rsidP="00D73F7B">
            <w:pPr>
              <w:suppressAutoHyphens/>
              <w:jc w:val="both"/>
              <w:cnfStyle w:val="000000000000" w:firstRow="0" w:lastRow="0" w:firstColumn="0" w:lastColumn="0" w:oddVBand="0" w:evenVBand="0" w:oddHBand="0" w:evenHBand="0" w:firstRowFirstColumn="0" w:firstRowLastColumn="0" w:lastRowFirstColumn="0" w:lastRowLastColumn="0"/>
            </w:pPr>
            <w:r>
              <w:t>€ 11.000,-</w:t>
            </w:r>
          </w:p>
        </w:tc>
        <w:tc>
          <w:tcPr>
            <w:tcW w:w="3279" w:type="dxa"/>
          </w:tcPr>
          <w:p w14:paraId="4DB1F691" w14:textId="77777777" w:rsidR="006716D1" w:rsidRPr="00555C9B" w:rsidRDefault="006716D1" w:rsidP="00D73F7B">
            <w:pPr>
              <w:suppressAutoHyphens/>
              <w:jc w:val="both"/>
              <w:cnfStyle w:val="000000000000" w:firstRow="0" w:lastRow="0" w:firstColumn="0" w:lastColumn="0" w:oddVBand="0" w:evenVBand="0" w:oddHBand="0" w:evenHBand="0" w:firstRowFirstColumn="0" w:firstRowLastColumn="0" w:lastRowFirstColumn="0" w:lastRowLastColumn="0"/>
            </w:pPr>
            <w:r>
              <w:t>400 punten</w:t>
            </w:r>
          </w:p>
        </w:tc>
      </w:tr>
      <w:tr w:rsidR="006716D1" w:rsidRPr="00555C9B" w14:paraId="2BE95485" w14:textId="77777777" w:rsidTr="00D73F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0" w:type="dxa"/>
          </w:tcPr>
          <w:p w14:paraId="07119758" w14:textId="77777777" w:rsidR="006716D1" w:rsidRPr="00555C9B" w:rsidRDefault="006716D1" w:rsidP="00D73F7B">
            <w:pPr>
              <w:suppressAutoHyphens/>
              <w:jc w:val="both"/>
            </w:pPr>
            <w:r w:rsidRPr="00555C9B">
              <w:t>C</w:t>
            </w:r>
          </w:p>
        </w:tc>
        <w:tc>
          <w:tcPr>
            <w:tcW w:w="2977" w:type="dxa"/>
          </w:tcPr>
          <w:p w14:paraId="48E7B621" w14:textId="77777777" w:rsidR="006716D1" w:rsidRPr="00555C9B" w:rsidRDefault="006716D1" w:rsidP="00D73F7B">
            <w:pPr>
              <w:suppressAutoHyphens/>
              <w:jc w:val="both"/>
              <w:cnfStyle w:val="000000100000" w:firstRow="0" w:lastRow="0" w:firstColumn="0" w:lastColumn="0" w:oddVBand="0" w:evenVBand="0" w:oddHBand="1" w:evenHBand="0" w:firstRowFirstColumn="0" w:firstRowLastColumn="0" w:lastRowFirstColumn="0" w:lastRowLastColumn="0"/>
            </w:pPr>
            <w:r>
              <w:t>€ 12.500,-</w:t>
            </w:r>
          </w:p>
        </w:tc>
        <w:tc>
          <w:tcPr>
            <w:tcW w:w="3279" w:type="dxa"/>
          </w:tcPr>
          <w:p w14:paraId="7C42DB70" w14:textId="77777777" w:rsidR="006716D1" w:rsidRPr="00555C9B" w:rsidRDefault="006716D1" w:rsidP="00D73F7B">
            <w:pPr>
              <w:suppressAutoHyphens/>
              <w:jc w:val="both"/>
              <w:cnfStyle w:val="000000100000" w:firstRow="0" w:lastRow="0" w:firstColumn="0" w:lastColumn="0" w:oddVBand="0" w:evenVBand="0" w:oddHBand="1" w:evenHBand="0" w:firstRowFirstColumn="0" w:firstRowLastColumn="0" w:lastRowFirstColumn="0" w:lastRowLastColumn="0"/>
            </w:pPr>
            <w:r>
              <w:t>352 punten</w:t>
            </w:r>
          </w:p>
        </w:tc>
      </w:tr>
    </w:tbl>
    <w:p w14:paraId="315C3D79" w14:textId="77777777" w:rsidR="006716D1" w:rsidRPr="00555C9B" w:rsidRDefault="006716D1" w:rsidP="006716D1">
      <w:pPr>
        <w:suppressAutoHyphens/>
        <w:jc w:val="both"/>
      </w:pPr>
    </w:p>
    <w:p w14:paraId="6F2A7CE8" w14:textId="77777777" w:rsidR="006716D1" w:rsidRDefault="006716D1" w:rsidP="006716D1">
      <w:pPr>
        <w:suppressAutoHyphens/>
        <w:ind w:right="-284"/>
        <w:jc w:val="both"/>
        <w:rPr>
          <w:b/>
          <w:bCs/>
        </w:rPr>
      </w:pPr>
    </w:p>
    <w:p w14:paraId="38B3223F" w14:textId="77777777" w:rsidR="006716D1" w:rsidRDefault="006716D1" w:rsidP="006716D1">
      <w:pPr>
        <w:suppressAutoHyphens/>
        <w:ind w:right="-284"/>
        <w:jc w:val="both"/>
        <w:rPr>
          <w:b/>
          <w:bCs/>
        </w:rPr>
      </w:pPr>
    </w:p>
    <w:p w14:paraId="3AAF058D" w14:textId="4C06B74F" w:rsidR="006716D1" w:rsidRPr="006D5BCE" w:rsidRDefault="006716D1" w:rsidP="006716D1">
      <w:pPr>
        <w:suppressAutoHyphens/>
        <w:ind w:right="-284"/>
        <w:jc w:val="both"/>
        <w:rPr>
          <w:b/>
          <w:bCs/>
        </w:rPr>
      </w:pPr>
      <w:r w:rsidRPr="006D5BCE">
        <w:rPr>
          <w:b/>
          <w:bCs/>
        </w:rPr>
        <w:lastRenderedPageBreak/>
        <w:t>Anti- manipulatiebeding</w:t>
      </w:r>
    </w:p>
    <w:p w14:paraId="6774CDB5" w14:textId="77777777" w:rsidR="006716D1" w:rsidRDefault="006716D1" w:rsidP="006716D1">
      <w:pPr>
        <w:suppressAutoHyphens/>
        <w:jc w:val="both"/>
      </w:pPr>
      <w:r w:rsidRPr="00555C9B">
        <w:t>Bij het invullen van het prijzenblad en het bepalen van de te offreren prijzen, moet de Inschrijver de volgende uitgangspunten op straffe van uitsluiting in acht nemen</w:t>
      </w:r>
      <w:r>
        <w:t>. De Aanbestedende Dienst legt Inschrijvingen die in strijd zijn met één of meerdere van de onderstaande voorschriften terzijde, tenzij dat in het individuele geval disproportioneel zou zijn.</w:t>
      </w:r>
      <w:r w:rsidRPr="00F85050">
        <w:t xml:space="preserve"> </w:t>
      </w:r>
      <w:r w:rsidRPr="00555C9B">
        <w:t xml:space="preserve">Deze beoordeling betreft een eigen en exclusieve afweging van </w:t>
      </w:r>
      <w:r>
        <w:t>d</w:t>
      </w:r>
      <w:r w:rsidRPr="00555C9B">
        <w:t>e Aanbestedende Dienst. De Aanbestedende Dienst zal een besluit tot terzijdelegging deugdelijk motiveren, opdat de Inschrijver voldoende rechtsbescherming wordt geboden.</w:t>
      </w:r>
    </w:p>
    <w:p w14:paraId="070490A5" w14:textId="77777777" w:rsidR="006716D1" w:rsidRPr="00555C9B" w:rsidRDefault="006716D1" w:rsidP="006716D1">
      <w:pPr>
        <w:suppressAutoHyphens/>
        <w:jc w:val="both"/>
      </w:pPr>
    </w:p>
    <w:p w14:paraId="552DAF08" w14:textId="77777777" w:rsidR="006716D1" w:rsidRPr="00555C9B" w:rsidRDefault="006716D1" w:rsidP="00500CA3">
      <w:pPr>
        <w:pStyle w:val="Lijstalinea"/>
        <w:numPr>
          <w:ilvl w:val="0"/>
          <w:numId w:val="13"/>
        </w:numPr>
        <w:suppressAutoHyphens/>
        <w:ind w:left="426" w:hanging="426"/>
        <w:jc w:val="both"/>
      </w:pPr>
      <w:r w:rsidRPr="00555C9B">
        <w:t xml:space="preserve">Alle prijzen moeten worden afgerond tot twee cijfers achter de komma. </w:t>
      </w:r>
    </w:p>
    <w:p w14:paraId="54A09C5F" w14:textId="77777777" w:rsidR="006716D1" w:rsidRPr="00555C9B" w:rsidRDefault="006716D1" w:rsidP="00500CA3">
      <w:pPr>
        <w:pStyle w:val="Lijstalinea"/>
        <w:numPr>
          <w:ilvl w:val="0"/>
          <w:numId w:val="13"/>
        </w:numPr>
        <w:suppressAutoHyphens/>
        <w:ind w:left="426" w:hanging="426"/>
        <w:jc w:val="both"/>
      </w:pPr>
      <w:r w:rsidRPr="00555C9B">
        <w:t>Alle prijzen moeten worden opgegeven in euro’s.</w:t>
      </w:r>
    </w:p>
    <w:p w14:paraId="309BD9E1" w14:textId="77777777" w:rsidR="006716D1" w:rsidRPr="00555C9B" w:rsidRDefault="006716D1" w:rsidP="00500CA3">
      <w:pPr>
        <w:pStyle w:val="Lijstalinea"/>
        <w:numPr>
          <w:ilvl w:val="0"/>
          <w:numId w:val="13"/>
        </w:numPr>
        <w:suppressAutoHyphens/>
        <w:ind w:left="426" w:hanging="426"/>
        <w:jc w:val="both"/>
      </w:pPr>
      <w:r w:rsidRPr="00555C9B">
        <w:t xml:space="preserve">Alle prijzen moeten worden </w:t>
      </w:r>
      <w:r w:rsidRPr="00585C16">
        <w:t>opgegeven inclusief omzetbelasting</w:t>
      </w:r>
      <w:r w:rsidRPr="00555C9B">
        <w:t xml:space="preserve"> (btw)</w:t>
      </w:r>
      <w:r>
        <w:t>, een eventuele foutieve fiscale classificering komt voor rekening en risico van de Inschrijver</w:t>
      </w:r>
      <w:r w:rsidRPr="00555C9B">
        <w:t>.</w:t>
      </w:r>
    </w:p>
    <w:p w14:paraId="66025FC2" w14:textId="77777777" w:rsidR="006716D1" w:rsidRPr="00555C9B" w:rsidRDefault="006716D1" w:rsidP="00500CA3">
      <w:pPr>
        <w:pStyle w:val="Lijstalinea"/>
        <w:numPr>
          <w:ilvl w:val="0"/>
          <w:numId w:val="13"/>
        </w:numPr>
        <w:suppressAutoHyphens/>
        <w:ind w:left="426" w:hanging="426"/>
        <w:jc w:val="both"/>
      </w:pPr>
      <w:r w:rsidRPr="00555C9B">
        <w:t xml:space="preserve">Alle prijzen zijn inclusief alle bijkomende kosten, zoals (maar niet uitsluitend) reis- en verblijfkosten. Dit betekent dat de Aanbestedende Dienst, behalve de door de Inschrijver geoffreerde tarieven, niets aan de Inschrijver verschuldigd is. </w:t>
      </w:r>
    </w:p>
    <w:p w14:paraId="04207936" w14:textId="77777777" w:rsidR="006716D1" w:rsidRDefault="006716D1" w:rsidP="00500CA3">
      <w:pPr>
        <w:pStyle w:val="Lijstalinea"/>
        <w:numPr>
          <w:ilvl w:val="0"/>
          <w:numId w:val="13"/>
        </w:numPr>
        <w:suppressAutoHyphens/>
        <w:ind w:left="426" w:hanging="426"/>
        <w:jc w:val="both"/>
      </w:pPr>
      <w:r w:rsidRPr="00555C9B">
        <w:t xml:space="preserve">Het indienen van een irreële of manipulatieve Inschrijving is verboden. </w:t>
      </w:r>
    </w:p>
    <w:p w14:paraId="6CD6B706" w14:textId="77777777" w:rsidR="006716D1" w:rsidRDefault="006716D1" w:rsidP="00500CA3">
      <w:pPr>
        <w:pStyle w:val="Lijstalinea"/>
        <w:numPr>
          <w:ilvl w:val="0"/>
          <w:numId w:val="13"/>
        </w:numPr>
        <w:suppressAutoHyphens/>
        <w:ind w:left="426" w:hanging="426"/>
        <w:jc w:val="both"/>
      </w:pPr>
      <w:r>
        <w:t xml:space="preserve">Het inschrijven met een onrealistische totaalprijs is verboden. Inschrijver mag dus niet onder zijn kostprijs inschrijven. Onrealistische prijzen zijn prijzen die niet vanuit het kostenperspectief van de Inschrijver te verantwoorden zijn. </w:t>
      </w:r>
    </w:p>
    <w:p w14:paraId="04385A0B" w14:textId="77777777" w:rsidR="006716D1" w:rsidRPr="00555C9B" w:rsidRDefault="006716D1" w:rsidP="00500CA3">
      <w:pPr>
        <w:pStyle w:val="Lijstalinea"/>
        <w:numPr>
          <w:ilvl w:val="0"/>
          <w:numId w:val="13"/>
        </w:numPr>
        <w:suppressAutoHyphens/>
        <w:ind w:left="426" w:hanging="426"/>
        <w:jc w:val="both"/>
      </w:pPr>
      <w:r>
        <w:t xml:space="preserve">Het inschrijven met </w:t>
      </w:r>
      <w:r w:rsidRPr="00555C9B">
        <w:t>negatieve of nultarieven</w:t>
      </w:r>
      <w:r>
        <w:t xml:space="preserve"> is verboden</w:t>
      </w:r>
      <w:r w:rsidRPr="00555C9B">
        <w:t xml:space="preserve">; </w:t>
      </w:r>
    </w:p>
    <w:p w14:paraId="00E30B07" w14:textId="77777777" w:rsidR="006716D1" w:rsidRPr="00555C9B" w:rsidRDefault="006716D1" w:rsidP="00500CA3">
      <w:pPr>
        <w:pStyle w:val="Lijstalinea"/>
        <w:numPr>
          <w:ilvl w:val="0"/>
          <w:numId w:val="14"/>
        </w:numPr>
        <w:suppressAutoHyphens/>
        <w:ind w:left="426" w:right="-143" w:hanging="426"/>
        <w:jc w:val="both"/>
      </w:pPr>
      <w:r w:rsidRPr="00555C9B">
        <w:t>Het prijsformulier dient</w:t>
      </w:r>
      <w:r>
        <w:t xml:space="preserve"> </w:t>
      </w:r>
      <w:r w:rsidRPr="00555C9B">
        <w:t xml:space="preserve">volledig te worden ingevuld. </w:t>
      </w:r>
    </w:p>
    <w:p w14:paraId="212AB368" w14:textId="77777777" w:rsidR="006716D1" w:rsidRPr="00555C9B" w:rsidRDefault="006716D1" w:rsidP="00500CA3">
      <w:pPr>
        <w:pStyle w:val="Lijstalinea"/>
        <w:numPr>
          <w:ilvl w:val="0"/>
          <w:numId w:val="14"/>
        </w:numPr>
        <w:suppressAutoHyphens/>
        <w:ind w:left="426" w:right="-143" w:hanging="426"/>
        <w:jc w:val="both"/>
      </w:pPr>
      <w:r w:rsidRPr="00555C9B">
        <w:t>Het is Inschrijver</w:t>
      </w:r>
      <w:r>
        <w:t xml:space="preserve"> </w:t>
      </w:r>
      <w:r w:rsidRPr="00555C9B">
        <w:t xml:space="preserve">niet toegestaan de prijzen op een andere wijze aan te bieden dan door middel van het voorgeschreven prijzenblad van bijlage </w:t>
      </w:r>
      <w:r>
        <w:t>9</w:t>
      </w:r>
      <w:r w:rsidRPr="00555C9B">
        <w:t xml:space="preserve">. </w:t>
      </w:r>
    </w:p>
    <w:p w14:paraId="7E316888" w14:textId="77777777" w:rsidR="006716D1" w:rsidRPr="00555C9B" w:rsidRDefault="006716D1" w:rsidP="00500CA3">
      <w:pPr>
        <w:pStyle w:val="Lijstalinea"/>
        <w:numPr>
          <w:ilvl w:val="0"/>
          <w:numId w:val="14"/>
        </w:numPr>
        <w:suppressAutoHyphens/>
        <w:ind w:left="426" w:right="-143" w:hanging="426"/>
        <w:jc w:val="both"/>
      </w:pPr>
      <w:r w:rsidRPr="00555C9B">
        <w:t>De Aanbestedende Dienst controleert niet of de prijzen juist zijn ingevuld en doorberekend.</w:t>
      </w:r>
    </w:p>
    <w:p w14:paraId="48842740" w14:textId="77777777" w:rsidR="006716D1" w:rsidRPr="00555C9B" w:rsidRDefault="006716D1" w:rsidP="00500CA3">
      <w:pPr>
        <w:pStyle w:val="Lijstalinea"/>
        <w:numPr>
          <w:ilvl w:val="0"/>
          <w:numId w:val="14"/>
        </w:numPr>
        <w:suppressAutoHyphens/>
        <w:ind w:left="426" w:right="-143" w:hanging="426"/>
        <w:jc w:val="both"/>
      </w:pPr>
      <w:r w:rsidRPr="00555C9B">
        <w:t xml:space="preserve">De Inschrijver is zelf verantwoordelijk voor de juistheid en volledigheid van de ingevulde gegevens. </w:t>
      </w:r>
    </w:p>
    <w:p w14:paraId="10E28B75" w14:textId="77777777" w:rsidR="006716D1" w:rsidRPr="00555C9B" w:rsidRDefault="006716D1" w:rsidP="006716D1">
      <w:pPr>
        <w:pStyle w:val="Kop2"/>
      </w:pPr>
      <w:bookmarkStart w:id="366" w:name="_Toc71037049"/>
      <w:bookmarkStart w:id="367" w:name="_Toc76547848"/>
      <w:bookmarkStart w:id="368" w:name="_Toc132200706"/>
      <w:bookmarkStart w:id="369" w:name="_Toc157593986"/>
      <w:r>
        <w:t xml:space="preserve">9.3 </w:t>
      </w:r>
      <w:r w:rsidRPr="00555C9B">
        <w:t>Beoordelingsproces</w:t>
      </w:r>
      <w:bookmarkEnd w:id="366"/>
      <w:bookmarkEnd w:id="367"/>
      <w:bookmarkEnd w:id="368"/>
      <w:bookmarkEnd w:id="369"/>
    </w:p>
    <w:p w14:paraId="5E0CCCBC" w14:textId="77777777" w:rsidR="006716D1" w:rsidRPr="00555C9B" w:rsidRDefault="006716D1" w:rsidP="006716D1">
      <w:pPr>
        <w:suppressAutoHyphens/>
        <w:jc w:val="both"/>
        <w:rPr>
          <w:rFonts w:cs="Arial"/>
        </w:rPr>
      </w:pPr>
      <w:bookmarkStart w:id="370" w:name="_Toc496187414"/>
      <w:bookmarkStart w:id="371" w:name="_Toc496187553"/>
      <w:bookmarkStart w:id="372" w:name="_Toc496187793"/>
      <w:bookmarkStart w:id="373" w:name="_Toc496188042"/>
      <w:bookmarkStart w:id="374" w:name="_Toc496188131"/>
      <w:bookmarkEnd w:id="370"/>
      <w:bookmarkEnd w:id="371"/>
      <w:bookmarkEnd w:id="372"/>
      <w:bookmarkEnd w:id="373"/>
      <w:bookmarkEnd w:id="374"/>
      <w:r w:rsidRPr="00555C9B">
        <w:rPr>
          <w:rFonts w:cs="Arial"/>
        </w:rPr>
        <w:t xml:space="preserve">De Aanbestedende Dienst heeft voor deze aanbesteding een beoordelingsteam samengesteld bestaande uit minimaal </w:t>
      </w:r>
      <w:r>
        <w:rPr>
          <w:rFonts w:cs="Arial"/>
        </w:rPr>
        <w:t>5</w:t>
      </w:r>
      <w:r w:rsidRPr="00555C9B">
        <w:rPr>
          <w:rFonts w:cs="Arial"/>
        </w:rPr>
        <w:t xml:space="preserve"> beoordelaars van verschillende disciplines </w:t>
      </w:r>
      <w:r w:rsidRPr="00555C9B">
        <w:t xml:space="preserve">in de functie van </w:t>
      </w:r>
      <w:r w:rsidRPr="004C0D07">
        <w:t>materiedeskundigen en eindgebruikers</w:t>
      </w:r>
      <w:r w:rsidRPr="004C0D07">
        <w:rPr>
          <w:rFonts w:cs="Arial"/>
        </w:rPr>
        <w:t>.</w:t>
      </w:r>
      <w:r w:rsidRPr="00555C9B">
        <w:rPr>
          <w:rFonts w:cs="Arial"/>
        </w:rPr>
        <w:t xml:space="preserve"> Het beoordelingsteam heeft een voorzitter die zelf niet beoordeelt. De voorzitter verdeelt de beoordelingstaken onder de leden van het beoordelingsteam.</w:t>
      </w:r>
    </w:p>
    <w:p w14:paraId="2C174235" w14:textId="77777777" w:rsidR="006716D1" w:rsidRPr="00555C9B" w:rsidRDefault="006716D1" w:rsidP="006716D1">
      <w:pPr>
        <w:suppressAutoHyphens/>
        <w:ind w:left="567"/>
        <w:jc w:val="both"/>
        <w:rPr>
          <w:rFonts w:cs="Arial"/>
        </w:rPr>
      </w:pPr>
    </w:p>
    <w:p w14:paraId="1353B30A" w14:textId="77777777" w:rsidR="006716D1" w:rsidRPr="00555C9B" w:rsidRDefault="006716D1" w:rsidP="006716D1">
      <w:pPr>
        <w:suppressAutoHyphens/>
        <w:jc w:val="both"/>
      </w:pPr>
      <w:r w:rsidRPr="00555C9B">
        <w:t xml:space="preserve">De beoordeling van de Inschrijvingen op de </w:t>
      </w:r>
      <w:r>
        <w:t>sub</w:t>
      </w:r>
      <w:r w:rsidRPr="00555C9B">
        <w:t>gunningscriteria vindt plaats in twee fasen:</w:t>
      </w:r>
    </w:p>
    <w:p w14:paraId="0D083A90" w14:textId="77777777" w:rsidR="006716D1" w:rsidRPr="00555C9B" w:rsidRDefault="006716D1" w:rsidP="006716D1">
      <w:pPr>
        <w:tabs>
          <w:tab w:val="left" w:pos="1134"/>
          <w:tab w:val="left" w:pos="1418"/>
          <w:tab w:val="left" w:pos="1985"/>
          <w:tab w:val="left" w:pos="2127"/>
          <w:tab w:val="right" w:pos="9332"/>
        </w:tabs>
        <w:suppressAutoHyphens/>
        <w:ind w:left="1134"/>
        <w:jc w:val="both"/>
      </w:pPr>
    </w:p>
    <w:p w14:paraId="0FBB5512" w14:textId="77777777" w:rsidR="006716D1" w:rsidRPr="00555C9B" w:rsidRDefault="006716D1" w:rsidP="006716D1">
      <w:pPr>
        <w:tabs>
          <w:tab w:val="left" w:pos="1134"/>
          <w:tab w:val="left" w:pos="1418"/>
          <w:tab w:val="left" w:pos="1985"/>
          <w:tab w:val="left" w:pos="2127"/>
          <w:tab w:val="right" w:pos="9332"/>
        </w:tabs>
        <w:suppressAutoHyphens/>
        <w:ind w:left="1134" w:hanging="1134"/>
        <w:jc w:val="both"/>
        <w:rPr>
          <w:i/>
        </w:rPr>
      </w:pPr>
      <w:r w:rsidRPr="00555C9B">
        <w:rPr>
          <w:i/>
        </w:rPr>
        <w:t xml:space="preserve">Fase 1: beoordeling kwalitatieve </w:t>
      </w:r>
      <w:r>
        <w:rPr>
          <w:i/>
        </w:rPr>
        <w:t>sub</w:t>
      </w:r>
      <w:r w:rsidRPr="00555C9B">
        <w:rPr>
          <w:i/>
        </w:rPr>
        <w:t>gunningscriteria (1 t/m</w:t>
      </w:r>
      <w:r>
        <w:rPr>
          <w:i/>
        </w:rPr>
        <w:t xml:space="preserve"> 3</w:t>
      </w:r>
      <w:r w:rsidRPr="00555C9B">
        <w:rPr>
          <w:i/>
        </w:rPr>
        <w:t xml:space="preserve">) </w:t>
      </w:r>
    </w:p>
    <w:p w14:paraId="20BB5434" w14:textId="77777777" w:rsidR="006716D1" w:rsidRPr="00555C9B" w:rsidRDefault="006716D1" w:rsidP="006716D1">
      <w:pPr>
        <w:suppressAutoHyphens/>
        <w:jc w:val="both"/>
      </w:pPr>
      <w:r w:rsidRPr="00555C9B">
        <w:t xml:space="preserve">De Inschrijvingen worden door het beoordelingsteam allereerst beoordeeld op basis van de kwalitatieve </w:t>
      </w:r>
      <w:r>
        <w:t>sub</w:t>
      </w:r>
      <w:r w:rsidRPr="00555C9B">
        <w:t xml:space="preserve">gunningscriteria. De inschrijfprijzen (voor </w:t>
      </w:r>
      <w:r>
        <w:t>sub</w:t>
      </w:r>
      <w:r w:rsidRPr="00555C9B">
        <w:t xml:space="preserve">gunningscriterium </w:t>
      </w:r>
      <w:r>
        <w:t>p</w:t>
      </w:r>
      <w:r w:rsidRPr="00555C9B">
        <w:t>rijs) zijn bij de beoordelaars op dat moment nog niet bekend.</w:t>
      </w:r>
    </w:p>
    <w:p w14:paraId="4D9A1F5D" w14:textId="77777777" w:rsidR="006716D1" w:rsidRPr="00555C9B" w:rsidRDefault="006716D1" w:rsidP="006716D1">
      <w:pPr>
        <w:tabs>
          <w:tab w:val="left" w:pos="1134"/>
          <w:tab w:val="left" w:pos="1418"/>
          <w:tab w:val="left" w:pos="1985"/>
          <w:tab w:val="left" w:pos="2127"/>
          <w:tab w:val="right" w:pos="9332"/>
        </w:tabs>
        <w:suppressAutoHyphens/>
        <w:ind w:left="1134"/>
        <w:jc w:val="both"/>
      </w:pPr>
    </w:p>
    <w:p w14:paraId="2CB20FC6" w14:textId="77777777" w:rsidR="006716D1" w:rsidRPr="00555C9B" w:rsidRDefault="006716D1" w:rsidP="006716D1">
      <w:pPr>
        <w:suppressAutoHyphens/>
        <w:jc w:val="both"/>
      </w:pPr>
      <w:r w:rsidRPr="00555C9B">
        <w:t xml:space="preserve">Alle leden van het beoordelingsteam beoordelen individueel iedere Inschrijving per kwalitatief </w:t>
      </w:r>
      <w:r>
        <w:t>sub</w:t>
      </w:r>
      <w:r w:rsidRPr="00555C9B">
        <w:t xml:space="preserve">gunningscriterium en kennen per kwalitatief </w:t>
      </w:r>
      <w:r>
        <w:t>sub</w:t>
      </w:r>
      <w:r w:rsidRPr="00555C9B">
        <w:t xml:space="preserve">gunningscriterium een beoordelingswaardering toe. </w:t>
      </w:r>
    </w:p>
    <w:p w14:paraId="4613E25D" w14:textId="77777777" w:rsidR="006716D1" w:rsidRPr="00555C9B" w:rsidRDefault="006716D1" w:rsidP="006716D1">
      <w:pPr>
        <w:tabs>
          <w:tab w:val="left" w:pos="1134"/>
          <w:tab w:val="left" w:pos="1418"/>
          <w:tab w:val="left" w:pos="1985"/>
          <w:tab w:val="left" w:pos="2127"/>
          <w:tab w:val="right" w:pos="9332"/>
        </w:tabs>
        <w:suppressAutoHyphens/>
        <w:ind w:left="1134"/>
        <w:jc w:val="both"/>
      </w:pPr>
    </w:p>
    <w:p w14:paraId="03DFF5E9" w14:textId="77777777" w:rsidR="006716D1" w:rsidRPr="00555C9B" w:rsidRDefault="006716D1" w:rsidP="006716D1">
      <w:pPr>
        <w:suppressAutoHyphens/>
        <w:jc w:val="both"/>
      </w:pPr>
      <w:r w:rsidRPr="00555C9B">
        <w:t xml:space="preserve">Na de individuele beoordeling van de Inschrijvingen op de kwalitatieve </w:t>
      </w:r>
      <w:r>
        <w:t>sub</w:t>
      </w:r>
      <w:r w:rsidRPr="00555C9B">
        <w:t xml:space="preserve">gunningscriteria vindt een plenaire bijeenkomst van het beoordelingsteam plaats. Tijdens deze bijeenkomst worden de individuele beoordelingsresultaten per kwalitatief </w:t>
      </w:r>
      <w:r>
        <w:t>sub</w:t>
      </w:r>
      <w:r w:rsidRPr="00555C9B">
        <w:t xml:space="preserve">gunningscriterium besproken. Per kwalitatief </w:t>
      </w:r>
      <w:r>
        <w:t>sub</w:t>
      </w:r>
      <w:r w:rsidRPr="00555C9B">
        <w:t xml:space="preserve">gunningscriterium bespreken de betrokken beoordelaars hun individuele beoordelingen en motiveren </w:t>
      </w:r>
      <w:r w:rsidRPr="00555C9B">
        <w:lastRenderedPageBreak/>
        <w:t xml:space="preserve">zij waarom zij tot een bepaalde beoordeling zijn gekomen. Hierna wordt door alle beoordelaars in consensus een beoordelingscijferwaardering vastgesteld (dus geen gemiddeld beoordelingscijfer). Indien nodig worden tijdens de plenaire behandeling de beoordelingsresultaten bijgesteld. De definitieve beoordelingsresultaten worden tijdens de plenaire bijeenkomst definitief door het voltallige beoordelingsteam vastgesteld. Afronding van punten vindt plaats op twee cijfers achter de komma. </w:t>
      </w:r>
    </w:p>
    <w:p w14:paraId="41E9A33E" w14:textId="77777777" w:rsidR="006716D1" w:rsidRPr="00555C9B" w:rsidRDefault="006716D1" w:rsidP="006716D1">
      <w:pPr>
        <w:tabs>
          <w:tab w:val="left" w:pos="1134"/>
          <w:tab w:val="left" w:pos="2685"/>
        </w:tabs>
        <w:suppressAutoHyphens/>
        <w:ind w:left="1134"/>
        <w:jc w:val="both"/>
      </w:pPr>
      <w:r w:rsidRPr="00555C9B">
        <w:tab/>
      </w:r>
    </w:p>
    <w:p w14:paraId="3B2852D2" w14:textId="77777777" w:rsidR="006716D1" w:rsidRPr="00555C9B" w:rsidRDefault="006716D1" w:rsidP="006716D1">
      <w:pPr>
        <w:suppressAutoHyphens/>
        <w:jc w:val="both"/>
      </w:pPr>
      <w:r w:rsidRPr="00555C9B">
        <w:t xml:space="preserve">Nadat de definitieve beoordeling per kwalitatief </w:t>
      </w:r>
      <w:r>
        <w:t>sub</w:t>
      </w:r>
      <w:r w:rsidRPr="00555C9B">
        <w:t xml:space="preserve">gunningscriterium is vastgesteld, wordt per kwalitatief </w:t>
      </w:r>
      <w:r>
        <w:t>sub</w:t>
      </w:r>
      <w:r w:rsidRPr="00555C9B">
        <w:t>gunningscriterium aan de Inschrijving het bijbehorende aantal punten toegekend. Per Inschrijver wordt dan ook de totale score voor de kwalitatieve subgunningscriteria gezamenlijk vastgesteld.</w:t>
      </w:r>
    </w:p>
    <w:p w14:paraId="14FE1F34" w14:textId="77777777" w:rsidR="006716D1" w:rsidRPr="00555C9B" w:rsidRDefault="006716D1" w:rsidP="006716D1">
      <w:pPr>
        <w:tabs>
          <w:tab w:val="left" w:pos="1134"/>
          <w:tab w:val="left" w:pos="1418"/>
          <w:tab w:val="left" w:pos="1985"/>
          <w:tab w:val="left" w:pos="2127"/>
          <w:tab w:val="right" w:pos="9332"/>
        </w:tabs>
        <w:suppressAutoHyphens/>
        <w:ind w:left="1134" w:hanging="1134"/>
        <w:jc w:val="both"/>
        <w:rPr>
          <w:i/>
        </w:rPr>
      </w:pPr>
    </w:p>
    <w:p w14:paraId="73FFCA5B" w14:textId="77777777" w:rsidR="006716D1" w:rsidRPr="00555C9B" w:rsidRDefault="006716D1" w:rsidP="006716D1">
      <w:pPr>
        <w:tabs>
          <w:tab w:val="left" w:pos="1134"/>
          <w:tab w:val="left" w:pos="1418"/>
          <w:tab w:val="left" w:pos="1985"/>
          <w:tab w:val="left" w:pos="2127"/>
          <w:tab w:val="right" w:pos="9332"/>
        </w:tabs>
        <w:suppressAutoHyphens/>
        <w:ind w:left="1134" w:hanging="1134"/>
        <w:jc w:val="both"/>
        <w:rPr>
          <w:i/>
        </w:rPr>
      </w:pPr>
      <w:r w:rsidRPr="00555C9B">
        <w:rPr>
          <w:i/>
        </w:rPr>
        <w:t xml:space="preserve">Fase 2: beoordeling </w:t>
      </w:r>
      <w:r>
        <w:rPr>
          <w:i/>
        </w:rPr>
        <w:t>sub</w:t>
      </w:r>
      <w:r w:rsidRPr="00555C9B">
        <w:rPr>
          <w:i/>
        </w:rPr>
        <w:t>gunningscriterium prijs</w:t>
      </w:r>
    </w:p>
    <w:p w14:paraId="3702F54D" w14:textId="77777777" w:rsidR="006716D1" w:rsidRPr="00555C9B" w:rsidRDefault="006716D1" w:rsidP="006716D1">
      <w:pPr>
        <w:suppressAutoHyphens/>
        <w:jc w:val="both"/>
      </w:pPr>
      <w:r w:rsidRPr="00555C9B">
        <w:t xml:space="preserve">Nadat de beoordeling van de Inschrijvingen op basis van de kwalitatieve </w:t>
      </w:r>
      <w:r>
        <w:t>sub</w:t>
      </w:r>
      <w:r w:rsidRPr="00555C9B">
        <w:t xml:space="preserve">gunningscriteria heeft plaatsgevonden, worden de Inschrijvingen beoordeeld op basis van </w:t>
      </w:r>
      <w:r>
        <w:t>sub</w:t>
      </w:r>
      <w:r w:rsidRPr="00555C9B">
        <w:t>gunningscriterium</w:t>
      </w:r>
      <w:r>
        <w:t xml:space="preserve"> </w:t>
      </w:r>
      <w:r w:rsidRPr="00555C9B">
        <w:t xml:space="preserve">prijs aan de hand van de in paragraaf 9.2 bekendgemaakte formule. </w:t>
      </w:r>
    </w:p>
    <w:p w14:paraId="078968B6" w14:textId="77777777" w:rsidR="006716D1" w:rsidRPr="00555C9B" w:rsidRDefault="006716D1" w:rsidP="006716D1">
      <w:pPr>
        <w:suppressAutoHyphens/>
        <w:jc w:val="both"/>
      </w:pPr>
      <w:r w:rsidRPr="00555C9B">
        <w:t>Indien de Inschrijver met laagste prijs na de voorlopige gunning alsnog uitgesloten wordt c.q. ongeldig blijkt, wordt het subgunningscriterium inzake prijs opnieuw beoordeeld.</w:t>
      </w:r>
    </w:p>
    <w:p w14:paraId="3D82CA83" w14:textId="77777777" w:rsidR="006716D1" w:rsidRPr="00555C9B" w:rsidRDefault="006716D1" w:rsidP="006716D1">
      <w:pPr>
        <w:suppressAutoHyphens/>
        <w:jc w:val="both"/>
      </w:pPr>
    </w:p>
    <w:p w14:paraId="5D9FC680" w14:textId="77777777" w:rsidR="006716D1" w:rsidRPr="00555C9B" w:rsidRDefault="006716D1" w:rsidP="006716D1">
      <w:pPr>
        <w:suppressAutoHyphens/>
        <w:jc w:val="both"/>
        <w:rPr>
          <w:i/>
        </w:rPr>
      </w:pPr>
      <w:r w:rsidRPr="00555C9B">
        <w:rPr>
          <w:i/>
        </w:rPr>
        <w:t>Fase 3: Eindoordeel ter zake van het gunningscriterium economisch meest voordelige Inschrijving op basis van ‘beste prijs-kwaliteitverhouding’</w:t>
      </w:r>
    </w:p>
    <w:p w14:paraId="558EFE35" w14:textId="77777777" w:rsidR="006716D1" w:rsidRPr="00555C9B" w:rsidRDefault="006716D1" w:rsidP="006716D1">
      <w:pPr>
        <w:suppressAutoHyphens/>
        <w:jc w:val="both"/>
      </w:pPr>
      <w:r w:rsidRPr="00555C9B">
        <w:t xml:space="preserve">De Inschrijver die de meeste punten heeft gescoord op </w:t>
      </w:r>
      <w:r>
        <w:t>sub</w:t>
      </w:r>
      <w:r w:rsidRPr="00555C9B">
        <w:t xml:space="preserve">gunningscriterium prijs en de kwalitatieve </w:t>
      </w:r>
      <w:r>
        <w:t>sub</w:t>
      </w:r>
      <w:r w:rsidRPr="00555C9B">
        <w:t>gunningscriteria tezamen heeft de Inschrijving met de beste prijs-kwaliteitverhouding ingediend. De Aanbestedende Dienst is voornemens om de Opdracht aan deze Inschrijver te gunnen.</w:t>
      </w:r>
    </w:p>
    <w:p w14:paraId="69BB0BB2" w14:textId="77777777" w:rsidR="006716D1" w:rsidRPr="00555C9B" w:rsidRDefault="006716D1" w:rsidP="006716D1">
      <w:pPr>
        <w:suppressAutoHyphens/>
        <w:jc w:val="both"/>
      </w:pPr>
    </w:p>
    <w:p w14:paraId="47BCA0B4" w14:textId="77777777" w:rsidR="006716D1" w:rsidRDefault="006716D1" w:rsidP="006716D1">
      <w:pPr>
        <w:suppressAutoHyphens/>
        <w:jc w:val="both"/>
      </w:pPr>
      <w:r w:rsidRPr="00555C9B">
        <w:t xml:space="preserve">Indien twee of meerdere Inschrijvingen na beoordeling als hoogste zijn geëindigd, dan is de Aanbestedende Dienst voornemens om de Opdracht te gunnen aan de Inschrijver die op </w:t>
      </w:r>
      <w:r>
        <w:t>sub</w:t>
      </w:r>
      <w:r w:rsidRPr="00555C9B">
        <w:t xml:space="preserve">gunningscriterium </w:t>
      </w:r>
      <w:r>
        <w:t>1</w:t>
      </w:r>
      <w:r w:rsidRPr="00555C9B">
        <w:t xml:space="preserve"> de hoogste score heeft behaald. </w:t>
      </w:r>
      <w:bookmarkStart w:id="375" w:name="_Toc357079092"/>
      <w:r w:rsidRPr="00555C9B">
        <w:t xml:space="preserve">Indien twee of meerdere Inschrijvingen na beoordeling als hoogste zijn geëindigd én deze Inschrijvingen op </w:t>
      </w:r>
      <w:r>
        <w:t>sub</w:t>
      </w:r>
      <w:r w:rsidRPr="00555C9B">
        <w:t xml:space="preserve">gunningscriterium </w:t>
      </w:r>
      <w:r>
        <w:t>1</w:t>
      </w:r>
      <w:r w:rsidRPr="00555C9B">
        <w:t xml:space="preserve"> dezelfde score hebben behaald, dan zal door middel van loting worden bepaald aan welke Inschrijver de Aanbestedende Dienst de Opdracht zal gunnen. Het protocol voor de loting wordt bekendgemaakt aan de betrokken Inschrijvers indien een loting nodig is.</w:t>
      </w:r>
      <w:bookmarkEnd w:id="354"/>
      <w:bookmarkEnd w:id="375"/>
      <w:r>
        <w:t xml:space="preserve"> Inschrijvers zijn niet bij de loting aanwezig.</w:t>
      </w:r>
    </w:p>
    <w:p w14:paraId="2A6DE897" w14:textId="77777777" w:rsidR="006716D1" w:rsidRPr="00555C9B" w:rsidRDefault="006716D1" w:rsidP="006716D1">
      <w:pPr>
        <w:suppressAutoHyphens/>
        <w:jc w:val="both"/>
      </w:pPr>
    </w:p>
    <w:p w14:paraId="5580C278" w14:textId="77777777" w:rsidR="006716D1" w:rsidRPr="00555C9B" w:rsidRDefault="006716D1" w:rsidP="006716D1">
      <w:pPr>
        <w:suppressAutoHyphens/>
        <w:jc w:val="both"/>
      </w:pPr>
      <w:r w:rsidRPr="00555C9B">
        <w:rPr>
          <w:i/>
        </w:rPr>
        <w:t xml:space="preserve">Fase 4: eventuele </w:t>
      </w:r>
      <w:r>
        <w:rPr>
          <w:i/>
        </w:rPr>
        <w:t>v</w:t>
      </w:r>
      <w:r w:rsidRPr="00555C9B">
        <w:rPr>
          <w:i/>
        </w:rPr>
        <w:t>erificatiebespreking</w:t>
      </w:r>
    </w:p>
    <w:p w14:paraId="47B158B9" w14:textId="77777777" w:rsidR="006716D1" w:rsidRPr="00555C9B" w:rsidRDefault="006716D1" w:rsidP="006716D1">
      <w:pPr>
        <w:suppressAutoHyphens/>
        <w:jc w:val="both"/>
      </w:pPr>
      <w:r w:rsidRPr="00555C9B">
        <w:t xml:space="preserve">De Aanbestedende Dienst kan beslissen om tijdens de opschortende en bezwaartermijn (zie paragraaf </w:t>
      </w:r>
      <w:r>
        <w:t>4.13</w:t>
      </w:r>
      <w:r w:rsidRPr="00555C9B">
        <w:t xml:space="preserve">) met de Inschrijver aan wie zij voornemens is de Opdracht te gunnen, een </w:t>
      </w:r>
      <w:r>
        <w:t>v</w:t>
      </w:r>
      <w:r w:rsidRPr="00555C9B">
        <w:t xml:space="preserve">erificatiebespreking te houden. Dit gesprek is gericht op een eventuele verduidelijking en verificatie van de Inschrijving ten opzichte van het Programma van Eisen en wensen. Indien uit de </w:t>
      </w:r>
      <w:r>
        <w:t>v</w:t>
      </w:r>
      <w:r w:rsidRPr="00555C9B">
        <w:t xml:space="preserve">erificatiebespreking blijkt dat de Inschrijving toch niet voldoet aan hetgeen in de aanbestedingsprocedure is geëist, dan wordt diens Inschrijving alsnog ongeldig verklaard. Indien de Inschrijver aan wie de </w:t>
      </w:r>
      <w:r>
        <w:t>O</w:t>
      </w:r>
      <w:r w:rsidRPr="00555C9B">
        <w:t xml:space="preserve">pdracht is gegund, tevens de Inschrijver met de laagste prijs is, maakt </w:t>
      </w:r>
      <w:r>
        <w:t>de Aanbestedende Dienst</w:t>
      </w:r>
      <w:r w:rsidRPr="00555C9B">
        <w:t xml:space="preserve"> een nieuwe beoordeling voor het subgunningscriterium inzake prijs en stelt vervolgens een nieuwe rangorde vast. De Aanbestedende Dienst zal vervolgens de Opdracht gunnen aan de Inschrijver die na de nieuwe beoordeling inzake het subgunningscriterium de Inschrijving met de beste prijs-kwaliteitverhouding heeft ingediend. Voor de vaststelling daarvan gelden de fase beschreven in deze paragraaf.</w:t>
      </w:r>
      <w:r w:rsidRPr="00555C9B" w:rsidDel="00D459FF">
        <w:t xml:space="preserve"> </w:t>
      </w:r>
    </w:p>
    <w:p w14:paraId="79A596F5" w14:textId="77777777" w:rsidR="006716D1" w:rsidRPr="00555C9B" w:rsidRDefault="006716D1" w:rsidP="006716D1">
      <w:pPr>
        <w:suppressAutoHyphens/>
        <w:jc w:val="both"/>
      </w:pPr>
    </w:p>
    <w:p w14:paraId="658153C8" w14:textId="77777777" w:rsidR="006716D1" w:rsidRDefault="006716D1" w:rsidP="006716D1">
      <w:pPr>
        <w:suppressAutoHyphens/>
        <w:jc w:val="both"/>
        <w:rPr>
          <w:i/>
          <w:iCs/>
        </w:rPr>
      </w:pPr>
    </w:p>
    <w:p w14:paraId="71770E9B" w14:textId="77777777" w:rsidR="006716D1" w:rsidRDefault="006716D1" w:rsidP="006716D1">
      <w:pPr>
        <w:suppressAutoHyphens/>
        <w:jc w:val="both"/>
        <w:rPr>
          <w:i/>
          <w:iCs/>
        </w:rPr>
      </w:pPr>
    </w:p>
    <w:p w14:paraId="609D2877" w14:textId="2D780C27" w:rsidR="006716D1" w:rsidRPr="00555C9B" w:rsidRDefault="006716D1" w:rsidP="006716D1">
      <w:pPr>
        <w:suppressAutoHyphens/>
        <w:jc w:val="both"/>
        <w:rPr>
          <w:i/>
          <w:iCs/>
        </w:rPr>
      </w:pPr>
      <w:r w:rsidRPr="00555C9B">
        <w:rPr>
          <w:i/>
          <w:iCs/>
        </w:rPr>
        <w:lastRenderedPageBreak/>
        <w:t>Fase 5: Definitieve gunning</w:t>
      </w:r>
    </w:p>
    <w:p w14:paraId="082659FD" w14:textId="77777777" w:rsidR="006716D1" w:rsidRPr="00555C9B" w:rsidRDefault="006716D1" w:rsidP="006716D1">
      <w:pPr>
        <w:suppressAutoHyphens/>
        <w:jc w:val="both"/>
      </w:pPr>
      <w:r w:rsidRPr="00555C9B">
        <w:t xml:space="preserve">Na beoordeling van de bewijsstukken en de eventuele </w:t>
      </w:r>
      <w:r>
        <w:t>v</w:t>
      </w:r>
      <w:r w:rsidRPr="00555C9B">
        <w:t xml:space="preserve">erificatiebespreking, kan de Aanbestedende Dienst overgaan tot de definitieve gunning. Daartoe wordt de Overeenkomst door beide partijen ondertekend. De Aanbestedende Dienst wijst erop dat de Overeenkomst pas is gesloten en de Opdracht dus pas definitief is gegund wanneer de Overeenkomst door alle contractpartijen rechtsgeldig is ondertekend. </w:t>
      </w:r>
    </w:p>
    <w:p w14:paraId="06FA6E60" w14:textId="5068FB7E" w:rsidR="00E92D99" w:rsidRDefault="00E92D99" w:rsidP="00D7409E">
      <w:pPr>
        <w:spacing w:line="240" w:lineRule="auto"/>
        <w:jc w:val="both"/>
        <w:rPr>
          <w:rFonts w:cs="Arial"/>
          <w:b/>
          <w:bCs/>
          <w:color w:val="003656"/>
          <w:kern w:val="32"/>
          <w:sz w:val="32"/>
          <w:szCs w:val="32"/>
          <w:lang w:eastAsia="en-US"/>
        </w:rPr>
      </w:pPr>
      <w:r>
        <w:rPr>
          <w:rFonts w:cs="Arial"/>
          <w:b/>
          <w:bCs/>
          <w:color w:val="003656"/>
          <w:kern w:val="32"/>
          <w:sz w:val="32"/>
          <w:szCs w:val="32"/>
          <w:lang w:eastAsia="en-US"/>
        </w:rPr>
        <w:br w:type="page"/>
      </w:r>
    </w:p>
    <w:p w14:paraId="6373E515" w14:textId="514C92AF" w:rsidR="00132C72" w:rsidRPr="00555C9B" w:rsidRDefault="00132C72" w:rsidP="00BB5939">
      <w:pPr>
        <w:pStyle w:val="Kop1"/>
      </w:pPr>
      <w:bookmarkStart w:id="376" w:name="_Toc71037050"/>
      <w:bookmarkStart w:id="377" w:name="_Toc76547849"/>
      <w:bookmarkStart w:id="378" w:name="_Toc157593987"/>
      <w:bookmarkEnd w:id="201"/>
      <w:r w:rsidRPr="00555C9B">
        <w:lastRenderedPageBreak/>
        <w:t>Bijlage 1 Checklist Inschrijving</w:t>
      </w:r>
      <w:bookmarkEnd w:id="376"/>
      <w:bookmarkEnd w:id="377"/>
      <w:bookmarkEnd w:id="378"/>
      <w:r w:rsidRPr="00555C9B">
        <w:t xml:space="preserve"> </w:t>
      </w:r>
    </w:p>
    <w:p w14:paraId="51091B11" w14:textId="77777777" w:rsidR="00132C72" w:rsidRPr="00555C9B" w:rsidRDefault="00132C72" w:rsidP="00D7409E">
      <w:pPr>
        <w:suppressAutoHyphens/>
        <w:spacing w:line="276" w:lineRule="auto"/>
        <w:jc w:val="both"/>
        <w:rPr>
          <w:rFonts w:cs="Arial"/>
        </w:rPr>
      </w:pPr>
      <w:r w:rsidRPr="00555C9B">
        <w:rPr>
          <w:rFonts w:cs="Arial"/>
        </w:rPr>
        <w:t xml:space="preserve">In het eerste deel van de onderstaande tabel zijn alle documenten opgenomen, die door Inschrijver, op straffe van uitsluiting van de aanbestedingsprocedure, bij Inschrijving moeten worden ingediend. </w:t>
      </w:r>
    </w:p>
    <w:p w14:paraId="65603B4F" w14:textId="77777777" w:rsidR="00132C72" w:rsidRPr="00555C9B" w:rsidRDefault="00132C72" w:rsidP="00D7409E">
      <w:pPr>
        <w:suppressAutoHyphens/>
        <w:spacing w:line="276" w:lineRule="auto"/>
        <w:jc w:val="both"/>
        <w:rPr>
          <w:rFonts w:cs="Arial"/>
        </w:rPr>
      </w:pPr>
    </w:p>
    <w:p w14:paraId="37D02143" w14:textId="77777777" w:rsidR="00132C72" w:rsidRPr="00555C9B" w:rsidRDefault="00132C72" w:rsidP="00D7409E">
      <w:pPr>
        <w:suppressAutoHyphens/>
        <w:spacing w:line="276" w:lineRule="auto"/>
        <w:jc w:val="both"/>
        <w:rPr>
          <w:rFonts w:cs="Arial"/>
        </w:rPr>
      </w:pPr>
      <w:r w:rsidRPr="00555C9B">
        <w:rPr>
          <w:rFonts w:cs="Arial"/>
        </w:rPr>
        <w:t xml:space="preserve">In het tweede deel van de tabel zijn alle documenten opgenomen, die door de Inschrijver aan wie de Aanbestedende Dienst voornemens is de Opdracht te gunnen binnen zeven kalenderdagen na een daartoe strekkend verzoek van de Aanbestedende Dienst moeten worden ingediend. </w:t>
      </w:r>
    </w:p>
    <w:p w14:paraId="4698DFD5" w14:textId="77777777" w:rsidR="00132C72" w:rsidRPr="00555C9B" w:rsidRDefault="00132C72" w:rsidP="00D7409E">
      <w:pPr>
        <w:suppressAutoHyphens/>
        <w:spacing w:line="276" w:lineRule="auto"/>
        <w:jc w:val="both"/>
        <w:rPr>
          <w:rFonts w:cs="Arial"/>
        </w:rPr>
      </w:pPr>
    </w:p>
    <w:tbl>
      <w:tblPr>
        <w:tblStyle w:val="Rastertabel4"/>
        <w:tblW w:w="8159" w:type="dxa"/>
        <w:tblLook w:val="04A0" w:firstRow="1" w:lastRow="0" w:firstColumn="1" w:lastColumn="0" w:noHBand="0" w:noVBand="1"/>
      </w:tblPr>
      <w:tblGrid>
        <w:gridCol w:w="1271"/>
        <w:gridCol w:w="6888"/>
      </w:tblGrid>
      <w:tr w:rsidR="00132C72" w:rsidRPr="00555C9B" w14:paraId="487ADDF5" w14:textId="77777777" w:rsidTr="00132C72">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159" w:type="dxa"/>
            <w:gridSpan w:val="2"/>
            <w:hideMark/>
          </w:tcPr>
          <w:p w14:paraId="71CFB5B5" w14:textId="77777777" w:rsidR="00132C72" w:rsidRPr="00555C9B" w:rsidRDefault="00132C72" w:rsidP="00D7409E">
            <w:pPr>
              <w:suppressAutoHyphens/>
              <w:spacing w:line="240" w:lineRule="auto"/>
              <w:jc w:val="both"/>
              <w:rPr>
                <w:rFonts w:cs="Arial"/>
              </w:rPr>
            </w:pPr>
            <w:r w:rsidRPr="00555C9B">
              <w:rPr>
                <w:rFonts w:cs="Arial"/>
              </w:rPr>
              <w:t>Bij Inschrijving indienen:</w:t>
            </w:r>
          </w:p>
        </w:tc>
      </w:tr>
      <w:tr w:rsidR="00132C72" w:rsidRPr="00555C9B" w14:paraId="109BEA2B" w14:textId="77777777" w:rsidTr="00E57B40">
        <w:trPr>
          <w:cnfStyle w:val="000000100000" w:firstRow="0" w:lastRow="0" w:firstColumn="0" w:lastColumn="0" w:oddVBand="0" w:evenVBand="0" w:oddHBand="1" w:evenHBand="0" w:firstRowFirstColumn="0" w:firstRowLastColumn="0" w:lastRowFirstColumn="0" w:lastRowLastColumn="0"/>
          <w:trHeight w:val="163"/>
        </w:trPr>
        <w:tc>
          <w:tcPr>
            <w:cnfStyle w:val="001000000000" w:firstRow="0" w:lastRow="0" w:firstColumn="1" w:lastColumn="0" w:oddVBand="0" w:evenVBand="0" w:oddHBand="0" w:evenHBand="0" w:firstRowFirstColumn="0" w:firstRowLastColumn="0" w:lastRowFirstColumn="0" w:lastRowLastColumn="0"/>
            <w:tcW w:w="1271" w:type="dxa"/>
          </w:tcPr>
          <w:p w14:paraId="2CA1EDED" w14:textId="77777777" w:rsidR="00132C72" w:rsidRPr="00555C9B" w:rsidRDefault="00132C72" w:rsidP="00383603">
            <w:pPr>
              <w:suppressAutoHyphens/>
              <w:spacing w:line="240" w:lineRule="auto"/>
              <w:rPr>
                <w:rFonts w:cs="Arial"/>
                <w:color w:val="000000"/>
              </w:rPr>
            </w:pPr>
            <w:r w:rsidRPr="00555C9B">
              <w:rPr>
                <w:rFonts w:cs="Arial"/>
                <w:color w:val="000000"/>
              </w:rPr>
              <w:t>1</w:t>
            </w:r>
          </w:p>
        </w:tc>
        <w:tc>
          <w:tcPr>
            <w:tcW w:w="6888" w:type="dxa"/>
          </w:tcPr>
          <w:p w14:paraId="5B31627B" w14:textId="77777777" w:rsidR="00132C72" w:rsidRPr="00555C9B" w:rsidRDefault="00132C72" w:rsidP="00BC24C5">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Uniform Europees Aanbestedingsdocument</w:t>
            </w:r>
          </w:p>
        </w:tc>
      </w:tr>
      <w:tr w:rsidR="001B6AE1" w:rsidRPr="00555C9B" w14:paraId="688D91C6" w14:textId="77777777" w:rsidTr="00E57B40">
        <w:trPr>
          <w:trHeight w:val="163"/>
        </w:trPr>
        <w:tc>
          <w:tcPr>
            <w:cnfStyle w:val="001000000000" w:firstRow="0" w:lastRow="0" w:firstColumn="1" w:lastColumn="0" w:oddVBand="0" w:evenVBand="0" w:oddHBand="0" w:evenHBand="0" w:firstRowFirstColumn="0" w:firstRowLastColumn="0" w:lastRowFirstColumn="0" w:lastRowLastColumn="0"/>
            <w:tcW w:w="1271" w:type="dxa"/>
          </w:tcPr>
          <w:p w14:paraId="7361A89D" w14:textId="1A1E3731" w:rsidR="001B6AE1" w:rsidRPr="00555C9B" w:rsidRDefault="001B6AE1" w:rsidP="00383603">
            <w:pPr>
              <w:suppressAutoHyphens/>
              <w:spacing w:line="240" w:lineRule="auto"/>
              <w:rPr>
                <w:rFonts w:cs="Arial"/>
                <w:color w:val="000000"/>
              </w:rPr>
            </w:pPr>
            <w:r>
              <w:rPr>
                <w:rFonts w:cs="Arial"/>
                <w:color w:val="000000"/>
              </w:rPr>
              <w:t>2</w:t>
            </w:r>
          </w:p>
        </w:tc>
        <w:tc>
          <w:tcPr>
            <w:tcW w:w="6888" w:type="dxa"/>
          </w:tcPr>
          <w:p w14:paraId="048E7790" w14:textId="55CD067C" w:rsidR="001B6AE1" w:rsidRPr="00555C9B" w:rsidRDefault="001B6AE1" w:rsidP="00BC24C5">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sidRPr="00555C9B">
              <w:rPr>
                <w:rFonts w:cs="Arial"/>
                <w:color w:val="000000"/>
              </w:rPr>
              <w:t>Uittreksel Handelsregister</w:t>
            </w:r>
          </w:p>
        </w:tc>
      </w:tr>
      <w:tr w:rsidR="00132C72" w:rsidRPr="00555C9B" w14:paraId="3F0B4CE6" w14:textId="77777777" w:rsidTr="00E57B40">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1271" w:type="dxa"/>
            <w:hideMark/>
          </w:tcPr>
          <w:p w14:paraId="48733329" w14:textId="473B4219" w:rsidR="00132C72" w:rsidRPr="00555C9B" w:rsidRDefault="001B6AE1" w:rsidP="00383603">
            <w:pPr>
              <w:suppressAutoHyphens/>
              <w:spacing w:line="240" w:lineRule="auto"/>
              <w:rPr>
                <w:rFonts w:cs="Arial"/>
                <w:color w:val="000000"/>
              </w:rPr>
            </w:pPr>
            <w:r>
              <w:rPr>
                <w:rFonts w:cs="Arial"/>
                <w:color w:val="000000"/>
              </w:rPr>
              <w:t>3</w:t>
            </w:r>
          </w:p>
        </w:tc>
        <w:tc>
          <w:tcPr>
            <w:tcW w:w="6888" w:type="dxa"/>
            <w:hideMark/>
          </w:tcPr>
          <w:p w14:paraId="067E86F0" w14:textId="77777777" w:rsidR="00132C72" w:rsidRPr="00555C9B" w:rsidRDefault="00132C72" w:rsidP="00BC24C5">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Formulier referentieopdracht</w:t>
            </w:r>
          </w:p>
        </w:tc>
      </w:tr>
      <w:tr w:rsidR="00132C72" w:rsidRPr="00555C9B" w14:paraId="74FB9715" w14:textId="77777777" w:rsidTr="00E57B40">
        <w:trPr>
          <w:trHeight w:val="207"/>
        </w:trPr>
        <w:tc>
          <w:tcPr>
            <w:cnfStyle w:val="001000000000" w:firstRow="0" w:lastRow="0" w:firstColumn="1" w:lastColumn="0" w:oddVBand="0" w:evenVBand="0" w:oddHBand="0" w:evenHBand="0" w:firstRowFirstColumn="0" w:firstRowLastColumn="0" w:lastRowFirstColumn="0" w:lastRowLastColumn="0"/>
            <w:tcW w:w="1271" w:type="dxa"/>
          </w:tcPr>
          <w:p w14:paraId="2F91F7BC" w14:textId="539AA74D" w:rsidR="00132C72" w:rsidRPr="00555C9B" w:rsidRDefault="001B6AE1" w:rsidP="00383603">
            <w:pPr>
              <w:suppressAutoHyphens/>
              <w:spacing w:line="240" w:lineRule="auto"/>
              <w:rPr>
                <w:rFonts w:cs="Arial"/>
                <w:color w:val="000000"/>
              </w:rPr>
            </w:pPr>
            <w:r>
              <w:rPr>
                <w:rFonts w:cs="Arial"/>
                <w:color w:val="000000"/>
              </w:rPr>
              <w:t>4</w:t>
            </w:r>
          </w:p>
        </w:tc>
        <w:tc>
          <w:tcPr>
            <w:tcW w:w="6888" w:type="dxa"/>
          </w:tcPr>
          <w:p w14:paraId="0DD9BB85" w14:textId="77777777" w:rsidR="00132C72" w:rsidRPr="00555C9B" w:rsidRDefault="00132C72" w:rsidP="00BC24C5">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sidRPr="00555C9B">
              <w:rPr>
                <w:rFonts w:cs="Arial"/>
                <w:color w:val="000000"/>
              </w:rPr>
              <w:t>Conformiteitenverklaring minimumeisen</w:t>
            </w:r>
          </w:p>
        </w:tc>
      </w:tr>
      <w:tr w:rsidR="00132C72" w:rsidRPr="00555C9B" w14:paraId="1896B86B" w14:textId="77777777" w:rsidTr="00E57B40">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271" w:type="dxa"/>
          </w:tcPr>
          <w:p w14:paraId="72E0028D" w14:textId="7C275698" w:rsidR="00132C72" w:rsidRPr="00555C9B" w:rsidRDefault="001B6AE1" w:rsidP="00383603">
            <w:pPr>
              <w:suppressAutoHyphens/>
              <w:spacing w:line="240" w:lineRule="auto"/>
              <w:rPr>
                <w:rFonts w:cs="Arial"/>
                <w:color w:val="000000"/>
              </w:rPr>
            </w:pPr>
            <w:r>
              <w:rPr>
                <w:rFonts w:cs="Arial"/>
                <w:color w:val="000000"/>
              </w:rPr>
              <w:t>5</w:t>
            </w:r>
          </w:p>
        </w:tc>
        <w:tc>
          <w:tcPr>
            <w:tcW w:w="6888" w:type="dxa"/>
          </w:tcPr>
          <w:p w14:paraId="16CEDA3B" w14:textId="5AABE4BE" w:rsidR="00132C72" w:rsidRPr="00555C9B" w:rsidRDefault="00132C72" w:rsidP="00BC24C5">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Uitwerking gunningscriteria</w:t>
            </w:r>
            <w:r w:rsidR="00383603">
              <w:rPr>
                <w:rFonts w:cs="Arial"/>
                <w:color w:val="000000"/>
              </w:rPr>
              <w:t>:</w:t>
            </w:r>
          </w:p>
        </w:tc>
      </w:tr>
      <w:tr w:rsidR="00383603" w:rsidRPr="00555C9B" w14:paraId="2601B8C6" w14:textId="77777777" w:rsidTr="00E57B40">
        <w:trPr>
          <w:trHeight w:val="215"/>
        </w:trPr>
        <w:tc>
          <w:tcPr>
            <w:cnfStyle w:val="001000000000" w:firstRow="0" w:lastRow="0" w:firstColumn="1" w:lastColumn="0" w:oddVBand="0" w:evenVBand="0" w:oddHBand="0" w:evenHBand="0" w:firstRowFirstColumn="0" w:firstRowLastColumn="0" w:lastRowFirstColumn="0" w:lastRowLastColumn="0"/>
            <w:tcW w:w="1271" w:type="dxa"/>
          </w:tcPr>
          <w:p w14:paraId="7F04BF72" w14:textId="77777777" w:rsidR="00383603" w:rsidRDefault="00383603" w:rsidP="00383603">
            <w:pPr>
              <w:suppressAutoHyphens/>
              <w:spacing w:line="240" w:lineRule="auto"/>
              <w:rPr>
                <w:rFonts w:cs="Arial"/>
                <w:color w:val="000000"/>
              </w:rPr>
            </w:pPr>
          </w:p>
        </w:tc>
        <w:tc>
          <w:tcPr>
            <w:tcW w:w="6888" w:type="dxa"/>
          </w:tcPr>
          <w:p w14:paraId="74316522" w14:textId="7D3525A5" w:rsidR="00383603" w:rsidRPr="00555C9B" w:rsidRDefault="00383603" w:rsidP="00BC24C5">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Subgunningscriterium 1: Realiteitsbeleving</w:t>
            </w:r>
          </w:p>
        </w:tc>
      </w:tr>
      <w:tr w:rsidR="00383603" w:rsidRPr="00555C9B" w14:paraId="40A67918" w14:textId="77777777" w:rsidTr="00E57B40">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271" w:type="dxa"/>
          </w:tcPr>
          <w:p w14:paraId="4CC8525B" w14:textId="77777777" w:rsidR="00383603" w:rsidRDefault="00383603" w:rsidP="00383603">
            <w:pPr>
              <w:suppressAutoHyphens/>
              <w:spacing w:line="240" w:lineRule="auto"/>
              <w:rPr>
                <w:rFonts w:cs="Arial"/>
                <w:color w:val="000000"/>
              </w:rPr>
            </w:pPr>
          </w:p>
        </w:tc>
        <w:tc>
          <w:tcPr>
            <w:tcW w:w="6888" w:type="dxa"/>
          </w:tcPr>
          <w:p w14:paraId="3C0C585B" w14:textId="3DAA6DFE" w:rsidR="00383603" w:rsidRPr="00555C9B" w:rsidRDefault="00383603" w:rsidP="00BC24C5">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Subgunningscriterium 2: Contractmanagement</w:t>
            </w:r>
          </w:p>
        </w:tc>
      </w:tr>
      <w:tr w:rsidR="00383603" w:rsidRPr="00555C9B" w14:paraId="5AD68369" w14:textId="77777777" w:rsidTr="00E57B40">
        <w:trPr>
          <w:trHeight w:val="215"/>
        </w:trPr>
        <w:tc>
          <w:tcPr>
            <w:cnfStyle w:val="001000000000" w:firstRow="0" w:lastRow="0" w:firstColumn="1" w:lastColumn="0" w:oddVBand="0" w:evenVBand="0" w:oddHBand="0" w:evenHBand="0" w:firstRowFirstColumn="0" w:firstRowLastColumn="0" w:lastRowFirstColumn="0" w:lastRowLastColumn="0"/>
            <w:tcW w:w="1271" w:type="dxa"/>
          </w:tcPr>
          <w:p w14:paraId="762C22A8" w14:textId="77777777" w:rsidR="00383603" w:rsidRDefault="00383603" w:rsidP="00383603">
            <w:pPr>
              <w:suppressAutoHyphens/>
              <w:spacing w:line="240" w:lineRule="auto"/>
              <w:rPr>
                <w:rFonts w:cs="Arial"/>
                <w:color w:val="000000"/>
              </w:rPr>
            </w:pPr>
          </w:p>
        </w:tc>
        <w:tc>
          <w:tcPr>
            <w:tcW w:w="6888" w:type="dxa"/>
          </w:tcPr>
          <w:p w14:paraId="163A6F8F" w14:textId="432DFEA7" w:rsidR="00383603" w:rsidRPr="00555C9B" w:rsidRDefault="00383603" w:rsidP="00BC24C5">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Subgunningscriterium 3: </w:t>
            </w:r>
            <w:r w:rsidRPr="00383603">
              <w:rPr>
                <w:rFonts w:cs="Arial"/>
                <w:color w:val="000000"/>
              </w:rPr>
              <w:t>Toepassing handreiking “schoon werken bij de brand” (bron NIPV)</w:t>
            </w:r>
          </w:p>
        </w:tc>
      </w:tr>
      <w:tr w:rsidR="00132C72" w:rsidRPr="00555C9B" w14:paraId="6EDD27FB" w14:textId="77777777" w:rsidTr="00E57B40">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1271" w:type="dxa"/>
          </w:tcPr>
          <w:p w14:paraId="692D9013" w14:textId="74C4E076" w:rsidR="00132C72" w:rsidRPr="00555C9B" w:rsidRDefault="001B6AE1" w:rsidP="00383603">
            <w:pPr>
              <w:suppressAutoHyphens/>
              <w:spacing w:line="240" w:lineRule="auto"/>
              <w:rPr>
                <w:rFonts w:cs="Arial"/>
                <w:color w:val="000000"/>
              </w:rPr>
            </w:pPr>
            <w:r>
              <w:rPr>
                <w:rFonts w:cs="Arial"/>
                <w:color w:val="000000"/>
              </w:rPr>
              <w:t>6</w:t>
            </w:r>
          </w:p>
        </w:tc>
        <w:tc>
          <w:tcPr>
            <w:tcW w:w="6888" w:type="dxa"/>
          </w:tcPr>
          <w:p w14:paraId="13FD1361" w14:textId="77777777" w:rsidR="00132C72" w:rsidRPr="00555C9B" w:rsidRDefault="00132C72" w:rsidP="00BC24C5">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Prijzenblad</w:t>
            </w:r>
          </w:p>
        </w:tc>
      </w:tr>
      <w:tr w:rsidR="00C642A0" w:rsidRPr="00555C9B" w14:paraId="5E6B907F" w14:textId="77777777" w:rsidTr="00E57B40">
        <w:trPr>
          <w:trHeight w:val="195"/>
        </w:trPr>
        <w:tc>
          <w:tcPr>
            <w:cnfStyle w:val="001000000000" w:firstRow="0" w:lastRow="0" w:firstColumn="1" w:lastColumn="0" w:oddVBand="0" w:evenVBand="0" w:oddHBand="0" w:evenHBand="0" w:firstRowFirstColumn="0" w:firstRowLastColumn="0" w:lastRowFirstColumn="0" w:lastRowLastColumn="0"/>
            <w:tcW w:w="1271" w:type="dxa"/>
          </w:tcPr>
          <w:p w14:paraId="7124B5E0" w14:textId="5F9330DA" w:rsidR="00C642A0" w:rsidRDefault="00C642A0" w:rsidP="00383603">
            <w:pPr>
              <w:suppressAutoHyphens/>
              <w:spacing w:line="240" w:lineRule="auto"/>
              <w:rPr>
                <w:rFonts w:cs="Arial"/>
                <w:color w:val="000000"/>
              </w:rPr>
            </w:pPr>
            <w:r>
              <w:rPr>
                <w:rFonts w:cs="Arial"/>
                <w:color w:val="000000"/>
              </w:rPr>
              <w:t>7</w:t>
            </w:r>
          </w:p>
        </w:tc>
        <w:tc>
          <w:tcPr>
            <w:tcW w:w="6888" w:type="dxa"/>
          </w:tcPr>
          <w:p w14:paraId="28624E88" w14:textId="2FE54F36" w:rsidR="00C642A0" w:rsidRPr="00555C9B" w:rsidRDefault="00383603" w:rsidP="00BC24C5">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Naar aanleiding van het Programma van Eisen:</w:t>
            </w:r>
          </w:p>
        </w:tc>
      </w:tr>
      <w:tr w:rsidR="00C642A0" w:rsidRPr="00555C9B" w14:paraId="3311D527" w14:textId="77777777" w:rsidTr="00E57B40">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1271" w:type="dxa"/>
            <w:shd w:val="clear" w:color="auto" w:fill="D9D9D9" w:themeFill="background1" w:themeFillShade="D9"/>
          </w:tcPr>
          <w:p w14:paraId="0DB1C460" w14:textId="3E07E58F" w:rsidR="00C642A0" w:rsidRPr="00E57B40" w:rsidRDefault="00383603" w:rsidP="00383603">
            <w:pPr>
              <w:suppressAutoHyphens/>
              <w:spacing w:line="240" w:lineRule="auto"/>
              <w:rPr>
                <w:rFonts w:cs="Arial"/>
                <w:b w:val="0"/>
                <w:bCs w:val="0"/>
                <w:color w:val="000000"/>
              </w:rPr>
            </w:pPr>
            <w:r w:rsidRPr="00E57B40">
              <w:rPr>
                <w:rFonts w:cs="Arial"/>
                <w:b w:val="0"/>
                <w:bCs w:val="0"/>
                <w:color w:val="000000"/>
              </w:rPr>
              <w:t>eis a-e-13</w:t>
            </w:r>
          </w:p>
        </w:tc>
        <w:tc>
          <w:tcPr>
            <w:tcW w:w="6888" w:type="dxa"/>
            <w:shd w:val="clear" w:color="auto" w:fill="D9D9D9" w:themeFill="background1" w:themeFillShade="D9"/>
          </w:tcPr>
          <w:p w14:paraId="77C74793" w14:textId="498BBDA5" w:rsidR="00C642A0" w:rsidRPr="00383603" w:rsidRDefault="00C642A0" w:rsidP="00BC24C5">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383603">
              <w:t>Een beschrijving van de taken, verantwoordelijkheden en bevoegdheden van veiligheidsfunctionarissen</w:t>
            </w:r>
          </w:p>
        </w:tc>
      </w:tr>
      <w:tr w:rsidR="00B00A6C" w:rsidRPr="00555C9B" w14:paraId="285BA02B" w14:textId="77777777" w:rsidTr="00E57B40">
        <w:trPr>
          <w:trHeight w:val="195"/>
        </w:trPr>
        <w:tc>
          <w:tcPr>
            <w:cnfStyle w:val="001000000000" w:firstRow="0" w:lastRow="0" w:firstColumn="1" w:lastColumn="0" w:oddVBand="0" w:evenVBand="0" w:oddHBand="0" w:evenHBand="0" w:firstRowFirstColumn="0" w:firstRowLastColumn="0" w:lastRowFirstColumn="0" w:lastRowLastColumn="0"/>
            <w:tcW w:w="1271" w:type="dxa"/>
            <w:shd w:val="clear" w:color="auto" w:fill="FFFFFF" w:themeFill="background1"/>
          </w:tcPr>
          <w:p w14:paraId="3086DF65" w14:textId="291E1C74" w:rsidR="00B00A6C" w:rsidRPr="00E57B40" w:rsidRDefault="00383603" w:rsidP="00383603">
            <w:pPr>
              <w:suppressAutoHyphens/>
              <w:spacing w:line="240" w:lineRule="auto"/>
              <w:rPr>
                <w:rFonts w:cs="Arial"/>
                <w:b w:val="0"/>
                <w:bCs w:val="0"/>
                <w:color w:val="000000"/>
              </w:rPr>
            </w:pPr>
            <w:r w:rsidRPr="00E57B40">
              <w:rPr>
                <w:rFonts w:cs="Arial"/>
                <w:b w:val="0"/>
                <w:bCs w:val="0"/>
                <w:color w:val="000000"/>
              </w:rPr>
              <w:t>eis ah-e-1</w:t>
            </w:r>
          </w:p>
        </w:tc>
        <w:tc>
          <w:tcPr>
            <w:tcW w:w="6888" w:type="dxa"/>
            <w:shd w:val="clear" w:color="auto" w:fill="FFFFFF" w:themeFill="background1"/>
          </w:tcPr>
          <w:p w14:paraId="4134F9B0" w14:textId="115C8445" w:rsidR="00B00A6C" w:rsidRPr="00383603" w:rsidRDefault="00B00A6C" w:rsidP="00BC24C5">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sidRPr="00383603">
              <w:rPr>
                <w:rFonts w:cs="Arial"/>
                <w:color w:val="000000"/>
              </w:rPr>
              <w:t xml:space="preserve">Een beschrijving van de </w:t>
            </w:r>
            <w:r w:rsidRPr="00383603">
              <w:rPr>
                <w:szCs w:val="18"/>
              </w:rPr>
              <w:t xml:space="preserve">wijze waarop de handreiking “schoon werken bij de brand” (bron NIPV) wordt toegepast </w:t>
            </w:r>
            <w:r w:rsidR="006B0FFD" w:rsidRPr="00383603">
              <w:rPr>
                <w:szCs w:val="18"/>
              </w:rPr>
              <w:t>z</w:t>
            </w:r>
            <w:r w:rsidRPr="00383603">
              <w:rPr>
                <w:szCs w:val="18"/>
              </w:rPr>
              <w:t>owel voor, tijdens en na de oefeningen</w:t>
            </w:r>
            <w:r w:rsidR="00E57B40">
              <w:rPr>
                <w:szCs w:val="18"/>
              </w:rPr>
              <w:t xml:space="preserve">. Zie ook subgunningscriterium 3. </w:t>
            </w:r>
          </w:p>
        </w:tc>
      </w:tr>
      <w:tr w:rsidR="00E57B40" w:rsidRPr="00555C9B" w14:paraId="668306A0" w14:textId="77777777" w:rsidTr="00E57B40">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1271" w:type="dxa"/>
            <w:shd w:val="clear" w:color="auto" w:fill="D9D9D9" w:themeFill="background1" w:themeFillShade="D9"/>
          </w:tcPr>
          <w:p w14:paraId="66D0159D" w14:textId="000A7B24" w:rsidR="00E57B40" w:rsidRPr="00E57B40" w:rsidRDefault="00E57B40" w:rsidP="00E57B40">
            <w:pPr>
              <w:suppressAutoHyphens/>
              <w:spacing w:line="240" w:lineRule="auto"/>
              <w:rPr>
                <w:rFonts w:cs="Arial"/>
                <w:b w:val="0"/>
                <w:bCs w:val="0"/>
                <w:color w:val="000000"/>
              </w:rPr>
            </w:pPr>
            <w:r w:rsidRPr="00E57B40">
              <w:rPr>
                <w:rFonts w:cs="Arial"/>
                <w:b w:val="0"/>
                <w:bCs w:val="0"/>
                <w:color w:val="000000"/>
              </w:rPr>
              <w:t>av-e-6</w:t>
            </w:r>
          </w:p>
        </w:tc>
        <w:tc>
          <w:tcPr>
            <w:tcW w:w="6888" w:type="dxa"/>
            <w:shd w:val="clear" w:color="auto" w:fill="D9D9D9" w:themeFill="background1" w:themeFillShade="D9"/>
          </w:tcPr>
          <w:p w14:paraId="57DA2324" w14:textId="2D22C010" w:rsidR="00E57B40" w:rsidRPr="00383603" w:rsidRDefault="00E57B40" w:rsidP="00E57B40">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H</w:t>
            </w:r>
            <w:r w:rsidRPr="00F437A6">
              <w:rPr>
                <w:rFonts w:cs="Arial"/>
                <w:color w:val="000000"/>
              </w:rPr>
              <w:t>et protocol voor extreme weersomstandigheden</w:t>
            </w:r>
          </w:p>
        </w:tc>
      </w:tr>
      <w:tr w:rsidR="00E57B40" w:rsidRPr="00555C9B" w14:paraId="581ACD8F" w14:textId="77777777" w:rsidTr="00E57B40">
        <w:trPr>
          <w:trHeight w:val="195"/>
        </w:trPr>
        <w:tc>
          <w:tcPr>
            <w:cnfStyle w:val="001000000000" w:firstRow="0" w:lastRow="0" w:firstColumn="1" w:lastColumn="0" w:oddVBand="0" w:evenVBand="0" w:oddHBand="0" w:evenHBand="0" w:firstRowFirstColumn="0" w:firstRowLastColumn="0" w:lastRowFirstColumn="0" w:lastRowLastColumn="0"/>
            <w:tcW w:w="1271" w:type="dxa"/>
            <w:shd w:val="clear" w:color="auto" w:fill="FFFFFF" w:themeFill="background1"/>
          </w:tcPr>
          <w:p w14:paraId="0B0AC198" w14:textId="292EF132" w:rsidR="00E57B40" w:rsidRPr="00E57B40" w:rsidRDefault="00E57B40" w:rsidP="00E57B40">
            <w:pPr>
              <w:suppressAutoHyphens/>
              <w:spacing w:line="240" w:lineRule="auto"/>
              <w:rPr>
                <w:rFonts w:cs="Arial"/>
                <w:b w:val="0"/>
                <w:bCs w:val="0"/>
                <w:color w:val="000000"/>
              </w:rPr>
            </w:pPr>
            <w:r w:rsidRPr="00E57B40">
              <w:rPr>
                <w:rFonts w:cs="Arial"/>
                <w:b w:val="0"/>
                <w:bCs w:val="0"/>
                <w:color w:val="000000"/>
              </w:rPr>
              <w:t>av-e-7</w:t>
            </w:r>
          </w:p>
        </w:tc>
        <w:tc>
          <w:tcPr>
            <w:tcW w:w="6888" w:type="dxa"/>
            <w:shd w:val="clear" w:color="auto" w:fill="FFFFFF" w:themeFill="background1"/>
          </w:tcPr>
          <w:p w14:paraId="36B1A52F" w14:textId="08E7C1F1" w:rsidR="00E57B40" w:rsidRPr="00383603" w:rsidRDefault="00E57B40" w:rsidP="00E57B40">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Het BHV-plan</w:t>
            </w:r>
          </w:p>
        </w:tc>
      </w:tr>
      <w:tr w:rsidR="00E57B40" w:rsidRPr="00555C9B" w14:paraId="7EE2C5E7" w14:textId="77777777" w:rsidTr="00E57B40">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1271" w:type="dxa"/>
          </w:tcPr>
          <w:p w14:paraId="5D0DE158" w14:textId="57490C79" w:rsidR="00E57B40" w:rsidRPr="00E57B40" w:rsidRDefault="00E57B40" w:rsidP="00E57B40">
            <w:pPr>
              <w:suppressAutoHyphens/>
              <w:spacing w:line="240" w:lineRule="auto"/>
              <w:rPr>
                <w:rFonts w:cs="Arial"/>
                <w:b w:val="0"/>
                <w:bCs w:val="0"/>
                <w:color w:val="000000"/>
              </w:rPr>
            </w:pPr>
            <w:r w:rsidRPr="00E57B40">
              <w:rPr>
                <w:rFonts w:cs="Arial"/>
                <w:b w:val="0"/>
                <w:bCs w:val="0"/>
                <w:color w:val="000000"/>
              </w:rPr>
              <w:t>eis c-e-1</w:t>
            </w:r>
          </w:p>
        </w:tc>
        <w:tc>
          <w:tcPr>
            <w:tcW w:w="6888" w:type="dxa"/>
          </w:tcPr>
          <w:p w14:paraId="788AC635" w14:textId="12A4EE3D" w:rsidR="00E57B40" w:rsidRDefault="00E57B40" w:rsidP="00E57B40">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Een beschrijving van de lunch mogelijkheden</w:t>
            </w:r>
          </w:p>
        </w:tc>
      </w:tr>
      <w:tr w:rsidR="00E57B40" w:rsidRPr="00555C9B" w14:paraId="69775055" w14:textId="77777777" w:rsidTr="00E57B40">
        <w:trPr>
          <w:trHeight w:val="195"/>
        </w:trPr>
        <w:tc>
          <w:tcPr>
            <w:cnfStyle w:val="001000000000" w:firstRow="0" w:lastRow="0" w:firstColumn="1" w:lastColumn="0" w:oddVBand="0" w:evenVBand="0" w:oddHBand="0" w:evenHBand="0" w:firstRowFirstColumn="0" w:firstRowLastColumn="0" w:lastRowFirstColumn="0" w:lastRowLastColumn="0"/>
            <w:tcW w:w="1271" w:type="dxa"/>
          </w:tcPr>
          <w:p w14:paraId="37FE7AA5" w14:textId="3C1B0124" w:rsidR="00E57B40" w:rsidRPr="00E57B40" w:rsidRDefault="00E57B40" w:rsidP="00E57B40">
            <w:pPr>
              <w:suppressAutoHyphens/>
              <w:spacing w:line="240" w:lineRule="auto"/>
              <w:rPr>
                <w:rFonts w:cs="Arial"/>
                <w:b w:val="0"/>
                <w:bCs w:val="0"/>
                <w:color w:val="000000"/>
              </w:rPr>
            </w:pPr>
            <w:r w:rsidRPr="00E57B40">
              <w:rPr>
                <w:rFonts w:cs="Arial"/>
                <w:b w:val="0"/>
                <w:bCs w:val="0"/>
                <w:color w:val="000000"/>
              </w:rPr>
              <w:t>eis c-e-6</w:t>
            </w:r>
          </w:p>
        </w:tc>
        <w:tc>
          <w:tcPr>
            <w:tcW w:w="6888" w:type="dxa"/>
          </w:tcPr>
          <w:p w14:paraId="38B3EC26" w14:textId="1EBEA99F" w:rsidR="00E57B40" w:rsidRDefault="00E57B40" w:rsidP="00E57B40">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Een beschrijving van de annuleringsmogelijkheden. Zie ook subgunningscriterium 2.</w:t>
            </w:r>
          </w:p>
        </w:tc>
      </w:tr>
    </w:tbl>
    <w:p w14:paraId="3553CDC8" w14:textId="77777777" w:rsidR="00132C72" w:rsidRPr="00555C9B" w:rsidRDefault="00132C72" w:rsidP="00D7409E">
      <w:pPr>
        <w:suppressAutoHyphens/>
        <w:jc w:val="both"/>
      </w:pPr>
    </w:p>
    <w:tbl>
      <w:tblPr>
        <w:tblStyle w:val="Rastertabel4"/>
        <w:tblW w:w="8159" w:type="dxa"/>
        <w:tblLook w:val="04A0" w:firstRow="1" w:lastRow="0" w:firstColumn="1" w:lastColumn="0" w:noHBand="0" w:noVBand="1"/>
      </w:tblPr>
      <w:tblGrid>
        <w:gridCol w:w="426"/>
        <w:gridCol w:w="7733"/>
      </w:tblGrid>
      <w:tr w:rsidR="00132C72" w:rsidRPr="00555C9B" w14:paraId="043BA19B" w14:textId="77777777" w:rsidTr="00132C72">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8159" w:type="dxa"/>
            <w:gridSpan w:val="2"/>
            <w:hideMark/>
          </w:tcPr>
          <w:p w14:paraId="6B0A4666" w14:textId="77777777" w:rsidR="00132C72" w:rsidRPr="00555C9B" w:rsidRDefault="00132C72" w:rsidP="00D7409E">
            <w:pPr>
              <w:suppressAutoHyphens/>
              <w:spacing w:line="240" w:lineRule="auto"/>
              <w:jc w:val="both"/>
              <w:rPr>
                <w:rFonts w:cs="Arial"/>
              </w:rPr>
            </w:pPr>
            <w:r w:rsidRPr="00555C9B">
              <w:rPr>
                <w:rFonts w:cs="Arial"/>
              </w:rPr>
              <w:t>Na verzenden gunningsbeslissing indienen:</w:t>
            </w:r>
          </w:p>
        </w:tc>
      </w:tr>
      <w:tr w:rsidR="00132C72" w:rsidRPr="00555C9B" w14:paraId="594FA938" w14:textId="77777777" w:rsidTr="00132C72">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426" w:type="dxa"/>
          </w:tcPr>
          <w:p w14:paraId="7EB3762C" w14:textId="77777777" w:rsidR="00132C72" w:rsidRPr="00555C9B" w:rsidRDefault="00132C72" w:rsidP="00D7409E">
            <w:pPr>
              <w:suppressAutoHyphens/>
              <w:spacing w:line="240" w:lineRule="auto"/>
              <w:jc w:val="both"/>
              <w:rPr>
                <w:rFonts w:cs="Arial"/>
                <w:color w:val="000000"/>
              </w:rPr>
            </w:pPr>
            <w:r w:rsidRPr="00555C9B">
              <w:rPr>
                <w:rFonts w:cs="Arial"/>
                <w:color w:val="000000"/>
              </w:rPr>
              <w:t>1</w:t>
            </w:r>
          </w:p>
        </w:tc>
        <w:tc>
          <w:tcPr>
            <w:tcW w:w="7733" w:type="dxa"/>
          </w:tcPr>
          <w:p w14:paraId="45C95F09" w14:textId="77777777" w:rsidR="00132C72" w:rsidRPr="00555C9B" w:rsidRDefault="00132C72" w:rsidP="00D7409E">
            <w:pPr>
              <w:suppressAutoHyphens/>
              <w:spacing w:line="240" w:lineRule="auto"/>
              <w:jc w:val="both"/>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Gedragsverklaring Aanbesteden</w:t>
            </w:r>
          </w:p>
        </w:tc>
      </w:tr>
      <w:tr w:rsidR="00132C72" w:rsidRPr="00555C9B" w14:paraId="632D7669" w14:textId="77777777" w:rsidTr="00132C72">
        <w:trPr>
          <w:trHeight w:val="193"/>
        </w:trPr>
        <w:tc>
          <w:tcPr>
            <w:cnfStyle w:val="001000000000" w:firstRow="0" w:lastRow="0" w:firstColumn="1" w:lastColumn="0" w:oddVBand="0" w:evenVBand="0" w:oddHBand="0" w:evenHBand="0" w:firstRowFirstColumn="0" w:firstRowLastColumn="0" w:lastRowFirstColumn="0" w:lastRowLastColumn="0"/>
            <w:tcW w:w="426" w:type="dxa"/>
          </w:tcPr>
          <w:p w14:paraId="1A1C8C18" w14:textId="582421CE" w:rsidR="00132C72" w:rsidRPr="00555C9B" w:rsidRDefault="001B6AE1" w:rsidP="00D7409E">
            <w:pPr>
              <w:suppressAutoHyphens/>
              <w:spacing w:line="240" w:lineRule="auto"/>
              <w:jc w:val="both"/>
              <w:rPr>
                <w:rFonts w:cs="Arial"/>
                <w:color w:val="000000"/>
              </w:rPr>
            </w:pPr>
            <w:r>
              <w:rPr>
                <w:rFonts w:cs="Arial"/>
                <w:color w:val="000000"/>
              </w:rPr>
              <w:t>2</w:t>
            </w:r>
          </w:p>
        </w:tc>
        <w:tc>
          <w:tcPr>
            <w:tcW w:w="7733" w:type="dxa"/>
          </w:tcPr>
          <w:p w14:paraId="54372905" w14:textId="77777777" w:rsidR="00132C72" w:rsidRPr="00555C9B" w:rsidRDefault="00132C72" w:rsidP="00D7409E">
            <w:pPr>
              <w:suppressAutoHyphens/>
              <w:spacing w:line="240" w:lineRule="auto"/>
              <w:jc w:val="both"/>
              <w:cnfStyle w:val="000000000000" w:firstRow="0" w:lastRow="0" w:firstColumn="0" w:lastColumn="0" w:oddVBand="0" w:evenVBand="0" w:oddHBand="0" w:evenHBand="0" w:firstRowFirstColumn="0" w:firstRowLastColumn="0" w:lastRowFirstColumn="0" w:lastRowLastColumn="0"/>
              <w:rPr>
                <w:rFonts w:cs="Arial"/>
                <w:color w:val="000000"/>
              </w:rPr>
            </w:pPr>
            <w:r w:rsidRPr="00555C9B">
              <w:rPr>
                <w:rFonts w:cs="Arial"/>
                <w:color w:val="000000"/>
              </w:rPr>
              <w:t>Verklaring Belastingdienst</w:t>
            </w:r>
          </w:p>
        </w:tc>
      </w:tr>
      <w:tr w:rsidR="00132C72" w:rsidRPr="00555C9B" w14:paraId="2AB17E94" w14:textId="77777777" w:rsidTr="00132C72">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426" w:type="dxa"/>
          </w:tcPr>
          <w:p w14:paraId="622492ED" w14:textId="77D6F6B9" w:rsidR="00132C72" w:rsidRPr="00555C9B" w:rsidRDefault="001B6AE1" w:rsidP="00D7409E">
            <w:pPr>
              <w:suppressAutoHyphens/>
              <w:spacing w:line="240" w:lineRule="auto"/>
              <w:jc w:val="both"/>
              <w:rPr>
                <w:rFonts w:cs="Arial"/>
                <w:color w:val="000000"/>
              </w:rPr>
            </w:pPr>
            <w:r>
              <w:rPr>
                <w:rFonts w:cs="Arial"/>
                <w:color w:val="000000"/>
              </w:rPr>
              <w:t>3</w:t>
            </w:r>
          </w:p>
        </w:tc>
        <w:tc>
          <w:tcPr>
            <w:tcW w:w="7733" w:type="dxa"/>
          </w:tcPr>
          <w:p w14:paraId="302586CF" w14:textId="77777777" w:rsidR="00132C72" w:rsidRPr="00555C9B" w:rsidRDefault="00132C72" w:rsidP="00D7409E">
            <w:pPr>
              <w:suppressAutoHyphens/>
              <w:spacing w:line="240" w:lineRule="auto"/>
              <w:jc w:val="both"/>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Bewijs verzekering</w:t>
            </w:r>
          </w:p>
        </w:tc>
      </w:tr>
      <w:tr w:rsidR="00132C72" w:rsidRPr="00555C9B" w14:paraId="1C8A55AA" w14:textId="77777777" w:rsidTr="00132C72">
        <w:trPr>
          <w:trHeight w:val="191"/>
        </w:trPr>
        <w:tc>
          <w:tcPr>
            <w:cnfStyle w:val="001000000000" w:firstRow="0" w:lastRow="0" w:firstColumn="1" w:lastColumn="0" w:oddVBand="0" w:evenVBand="0" w:oddHBand="0" w:evenHBand="0" w:firstRowFirstColumn="0" w:firstRowLastColumn="0" w:lastRowFirstColumn="0" w:lastRowLastColumn="0"/>
            <w:tcW w:w="426" w:type="dxa"/>
          </w:tcPr>
          <w:p w14:paraId="7651C343" w14:textId="57F6FD95" w:rsidR="00132C72" w:rsidRPr="00555C9B" w:rsidRDefault="001B6AE1" w:rsidP="00D7409E">
            <w:pPr>
              <w:suppressAutoHyphens/>
              <w:spacing w:line="240" w:lineRule="auto"/>
              <w:jc w:val="both"/>
              <w:rPr>
                <w:rFonts w:cs="Arial"/>
                <w:color w:val="000000"/>
              </w:rPr>
            </w:pPr>
            <w:r>
              <w:rPr>
                <w:rFonts w:cs="Arial"/>
                <w:color w:val="000000"/>
              </w:rPr>
              <w:t>4</w:t>
            </w:r>
          </w:p>
        </w:tc>
        <w:tc>
          <w:tcPr>
            <w:tcW w:w="7733" w:type="dxa"/>
          </w:tcPr>
          <w:p w14:paraId="39BCD6D4" w14:textId="77777777" w:rsidR="00132C72" w:rsidRPr="00555C9B" w:rsidRDefault="00132C72" w:rsidP="00D7409E">
            <w:pPr>
              <w:suppressAutoHyphens/>
              <w:spacing w:line="240" w:lineRule="auto"/>
              <w:jc w:val="both"/>
              <w:cnfStyle w:val="000000000000" w:firstRow="0" w:lastRow="0" w:firstColumn="0" w:lastColumn="0" w:oddVBand="0" w:evenVBand="0" w:oddHBand="0" w:evenHBand="0" w:firstRowFirstColumn="0" w:firstRowLastColumn="0" w:lastRowFirstColumn="0" w:lastRowLastColumn="0"/>
              <w:rPr>
                <w:rFonts w:cs="Arial"/>
                <w:color w:val="000000"/>
              </w:rPr>
            </w:pPr>
            <w:r w:rsidRPr="00555C9B">
              <w:rPr>
                <w:rFonts w:cs="Arial"/>
                <w:color w:val="000000"/>
              </w:rPr>
              <w:t>Bewijs kwaliteitsmanagementsysteem</w:t>
            </w:r>
          </w:p>
        </w:tc>
      </w:tr>
      <w:tr w:rsidR="00132C72" w:rsidRPr="00555C9B" w14:paraId="0D4F106B" w14:textId="77777777" w:rsidTr="00132C72">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426" w:type="dxa"/>
          </w:tcPr>
          <w:p w14:paraId="02051BA6" w14:textId="5E6B0219" w:rsidR="00132C72" w:rsidRPr="00555C9B" w:rsidRDefault="001B6AE1" w:rsidP="00BC24C5">
            <w:pPr>
              <w:suppressAutoHyphens/>
              <w:spacing w:line="240" w:lineRule="auto"/>
              <w:rPr>
                <w:rFonts w:cs="Arial"/>
                <w:color w:val="000000"/>
              </w:rPr>
            </w:pPr>
            <w:r>
              <w:rPr>
                <w:rFonts w:cs="Arial"/>
                <w:color w:val="000000"/>
              </w:rPr>
              <w:t>5</w:t>
            </w:r>
          </w:p>
        </w:tc>
        <w:tc>
          <w:tcPr>
            <w:tcW w:w="7733" w:type="dxa"/>
          </w:tcPr>
          <w:p w14:paraId="19026E52" w14:textId="77777777" w:rsidR="00132C72" w:rsidRPr="00555C9B" w:rsidRDefault="00132C72" w:rsidP="00BC24C5">
            <w:pPr>
              <w:suppressAutoHyphens/>
              <w:spacing w:line="24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555C9B">
              <w:rPr>
                <w:rFonts w:cs="Arial"/>
                <w:color w:val="000000"/>
              </w:rPr>
              <w:t>Kopie goedkeurende accountantsverklaring of samenstellingsverklaring</w:t>
            </w:r>
          </w:p>
        </w:tc>
      </w:tr>
      <w:tr w:rsidR="00B00A6C" w:rsidRPr="00555C9B" w14:paraId="0D4639FB" w14:textId="77777777" w:rsidTr="00132C72">
        <w:trPr>
          <w:trHeight w:val="191"/>
        </w:trPr>
        <w:tc>
          <w:tcPr>
            <w:cnfStyle w:val="001000000000" w:firstRow="0" w:lastRow="0" w:firstColumn="1" w:lastColumn="0" w:oddVBand="0" w:evenVBand="0" w:oddHBand="0" w:evenHBand="0" w:firstRowFirstColumn="0" w:firstRowLastColumn="0" w:lastRowFirstColumn="0" w:lastRowLastColumn="0"/>
            <w:tcW w:w="426" w:type="dxa"/>
          </w:tcPr>
          <w:p w14:paraId="1547AC92" w14:textId="5A2B055C" w:rsidR="00B00A6C" w:rsidRDefault="00B00A6C" w:rsidP="00BC24C5">
            <w:pPr>
              <w:suppressAutoHyphens/>
              <w:spacing w:line="240" w:lineRule="auto"/>
              <w:rPr>
                <w:rFonts w:cs="Arial"/>
                <w:color w:val="000000"/>
              </w:rPr>
            </w:pPr>
            <w:r>
              <w:rPr>
                <w:rFonts w:cs="Arial"/>
                <w:color w:val="000000"/>
              </w:rPr>
              <w:t>6</w:t>
            </w:r>
          </w:p>
        </w:tc>
        <w:tc>
          <w:tcPr>
            <w:tcW w:w="7733" w:type="dxa"/>
          </w:tcPr>
          <w:p w14:paraId="79B41994" w14:textId="78D5F5F7" w:rsidR="00B00A6C" w:rsidRPr="00555C9B" w:rsidRDefault="00B00A6C" w:rsidP="00BC24C5">
            <w:pPr>
              <w:suppressAutoHyphens/>
              <w:spacing w:line="240" w:lineRule="auto"/>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 xml:space="preserve">Kopie </w:t>
            </w:r>
            <w:r w:rsidRPr="0086090C">
              <w:rPr>
                <w:szCs w:val="18"/>
              </w:rPr>
              <w:t xml:space="preserve">getoetste, actuele Risico inventarisatie en evaluatie </w:t>
            </w:r>
            <w:r>
              <w:rPr>
                <w:szCs w:val="18"/>
              </w:rPr>
              <w:t xml:space="preserve">(RI&amp;E) </w:t>
            </w:r>
            <w:r w:rsidRPr="0086090C">
              <w:rPr>
                <w:szCs w:val="18"/>
              </w:rPr>
              <w:t>inclusief Plan van aanpak bij de RI&amp;E</w:t>
            </w:r>
          </w:p>
        </w:tc>
      </w:tr>
    </w:tbl>
    <w:p w14:paraId="2D358E12" w14:textId="77777777" w:rsidR="00132C72" w:rsidRPr="00555C9B" w:rsidRDefault="00132C72" w:rsidP="00D7409E">
      <w:pPr>
        <w:suppressAutoHyphens/>
        <w:spacing w:line="240" w:lineRule="auto"/>
        <w:jc w:val="both"/>
        <w:rPr>
          <w:rFonts w:cs="Arial"/>
        </w:rPr>
      </w:pPr>
    </w:p>
    <w:p w14:paraId="7A982107" w14:textId="77777777" w:rsidR="00132C72" w:rsidRPr="00555C9B" w:rsidRDefault="00132C72" w:rsidP="00D7409E">
      <w:pPr>
        <w:suppressAutoHyphens/>
        <w:spacing w:line="276" w:lineRule="auto"/>
        <w:jc w:val="both"/>
        <w:rPr>
          <w:rFonts w:cs="Arial"/>
        </w:rPr>
      </w:pPr>
    </w:p>
    <w:p w14:paraId="3937F73D" w14:textId="77777777" w:rsidR="00132C72" w:rsidRPr="00555C9B" w:rsidRDefault="00132C72" w:rsidP="00D7409E">
      <w:pPr>
        <w:suppressAutoHyphens/>
        <w:spacing w:line="240" w:lineRule="auto"/>
        <w:jc w:val="both"/>
        <w:rPr>
          <w:rFonts w:cs="Arial"/>
        </w:rPr>
      </w:pPr>
    </w:p>
    <w:p w14:paraId="3314B601" w14:textId="77777777" w:rsidR="00132C72" w:rsidRPr="00555C9B" w:rsidRDefault="00132C72" w:rsidP="00D7409E">
      <w:pPr>
        <w:suppressAutoHyphens/>
        <w:jc w:val="both"/>
      </w:pPr>
    </w:p>
    <w:p w14:paraId="3C970BD8" w14:textId="77777777" w:rsidR="00132C72" w:rsidRPr="00555C9B" w:rsidRDefault="00132C72" w:rsidP="00D7409E">
      <w:pPr>
        <w:suppressAutoHyphens/>
        <w:jc w:val="both"/>
      </w:pPr>
    </w:p>
    <w:p w14:paraId="09AE4240" w14:textId="77777777" w:rsidR="00132C72" w:rsidRPr="00555C9B" w:rsidRDefault="00132C72" w:rsidP="00D7409E">
      <w:pPr>
        <w:suppressAutoHyphens/>
        <w:spacing w:line="240" w:lineRule="auto"/>
        <w:jc w:val="both"/>
        <w:rPr>
          <w:rFonts w:cs="Arial"/>
        </w:rPr>
      </w:pPr>
    </w:p>
    <w:p w14:paraId="7D30507C" w14:textId="77777777" w:rsidR="00132C72" w:rsidRPr="00555C9B" w:rsidRDefault="00132C72" w:rsidP="00D7409E">
      <w:pPr>
        <w:suppressAutoHyphens/>
        <w:spacing w:line="240" w:lineRule="auto"/>
        <w:jc w:val="both"/>
        <w:rPr>
          <w:rFonts w:cs="Arial"/>
        </w:rPr>
      </w:pPr>
    </w:p>
    <w:p w14:paraId="111C01B7" w14:textId="443DDF3C" w:rsidR="00A459EA" w:rsidRDefault="003F00F2" w:rsidP="00D7409E">
      <w:pPr>
        <w:spacing w:line="240" w:lineRule="auto"/>
        <w:jc w:val="both"/>
      </w:pPr>
      <w:r>
        <w:br w:type="page"/>
      </w:r>
    </w:p>
    <w:p w14:paraId="7887409D" w14:textId="01A42D01" w:rsidR="00CD4003" w:rsidRDefault="00CD4003" w:rsidP="00BB5939">
      <w:pPr>
        <w:pStyle w:val="Kop1"/>
      </w:pPr>
      <w:bookmarkStart w:id="379" w:name="_Toc157593988"/>
      <w:r>
        <w:lastRenderedPageBreak/>
        <w:t>Bijlage 2 Concept Overeenkomst</w:t>
      </w:r>
      <w:bookmarkEnd w:id="379"/>
      <w:r>
        <w:t xml:space="preserve"> </w:t>
      </w:r>
    </w:p>
    <w:p w14:paraId="1002A765" w14:textId="20271EBC" w:rsidR="00CD4003" w:rsidRDefault="00CD4003" w:rsidP="00D7409E">
      <w:pPr>
        <w:jc w:val="both"/>
        <w:rPr>
          <w:i/>
          <w:iCs/>
        </w:rPr>
      </w:pPr>
      <w:r w:rsidRPr="00CD4003">
        <w:rPr>
          <w:i/>
          <w:iCs/>
        </w:rPr>
        <w:t>Separaat te vinden op TenderNed.</w:t>
      </w:r>
    </w:p>
    <w:p w14:paraId="17D2E04D" w14:textId="017E7280" w:rsidR="005E7E20" w:rsidRDefault="00CD4003" w:rsidP="00D7409E">
      <w:pPr>
        <w:spacing w:line="240" w:lineRule="auto"/>
        <w:jc w:val="both"/>
        <w:rPr>
          <w:i/>
          <w:iCs/>
        </w:rPr>
      </w:pPr>
      <w:r>
        <w:rPr>
          <w:i/>
          <w:iCs/>
        </w:rPr>
        <w:br w:type="page"/>
      </w:r>
    </w:p>
    <w:p w14:paraId="1B05AAFA" w14:textId="125F2248" w:rsidR="005E7E20" w:rsidRDefault="005E7E20" w:rsidP="00BB5939">
      <w:pPr>
        <w:pStyle w:val="Kop1"/>
      </w:pPr>
      <w:bookmarkStart w:id="380" w:name="_Toc11670849"/>
      <w:bookmarkStart w:id="381" w:name="_Toc157593989"/>
      <w:r>
        <w:lastRenderedPageBreak/>
        <w:t>Bijlage 3 Algemene Inkoopvoorwaarden Veiligheidsregio Zuid-Holland Zuid</w:t>
      </w:r>
      <w:bookmarkEnd w:id="380"/>
      <w:bookmarkEnd w:id="381"/>
    </w:p>
    <w:p w14:paraId="437CFA9C" w14:textId="77777777" w:rsidR="005E7E20" w:rsidRDefault="005E7E20" w:rsidP="00D7409E">
      <w:pPr>
        <w:jc w:val="both"/>
        <w:rPr>
          <w:lang w:eastAsia="en-US"/>
        </w:rPr>
      </w:pPr>
    </w:p>
    <w:p w14:paraId="2AAF5480" w14:textId="77777777" w:rsidR="00DA1A49" w:rsidRDefault="00DA1A49" w:rsidP="00D7409E">
      <w:pPr>
        <w:jc w:val="both"/>
        <w:rPr>
          <w:i/>
          <w:iCs/>
        </w:rPr>
      </w:pPr>
      <w:r w:rsidRPr="00CD4003">
        <w:rPr>
          <w:i/>
          <w:iCs/>
        </w:rPr>
        <w:t>Separaat te vinden op TenderNed.</w:t>
      </w:r>
    </w:p>
    <w:p w14:paraId="4FB2D797" w14:textId="10C0F4A5" w:rsidR="00DA1A49" w:rsidRDefault="00DA1A49" w:rsidP="00D7409E">
      <w:pPr>
        <w:spacing w:line="240" w:lineRule="auto"/>
        <w:jc w:val="both"/>
        <w:rPr>
          <w:i/>
          <w:iCs/>
        </w:rPr>
      </w:pPr>
      <w:r>
        <w:rPr>
          <w:i/>
          <w:iCs/>
        </w:rPr>
        <w:br w:type="page"/>
      </w:r>
    </w:p>
    <w:p w14:paraId="55761397" w14:textId="66B2F05C" w:rsidR="00CD4003" w:rsidRDefault="00DA1A49" w:rsidP="00BB5939">
      <w:pPr>
        <w:pStyle w:val="Kop1"/>
      </w:pPr>
      <w:bookmarkStart w:id="382" w:name="_Toc157593990"/>
      <w:r w:rsidRPr="00DA1A49">
        <w:lastRenderedPageBreak/>
        <w:t xml:space="preserve">Bijlage 4 </w:t>
      </w:r>
      <w:r>
        <w:t>Uniform Europees Aanbestedingsdocument</w:t>
      </w:r>
      <w:bookmarkEnd w:id="382"/>
    </w:p>
    <w:p w14:paraId="2349800E" w14:textId="77777777" w:rsidR="00DA1A49" w:rsidRDefault="00DA1A49" w:rsidP="00D7409E">
      <w:pPr>
        <w:jc w:val="both"/>
        <w:rPr>
          <w:i/>
          <w:iCs/>
        </w:rPr>
      </w:pPr>
      <w:r w:rsidRPr="00CD4003">
        <w:rPr>
          <w:i/>
          <w:iCs/>
        </w:rPr>
        <w:t>Separaat te vinden op TenderNed.</w:t>
      </w:r>
    </w:p>
    <w:p w14:paraId="4A1A93CE" w14:textId="55C24C7C" w:rsidR="00DA1A49" w:rsidRDefault="00DA1A49" w:rsidP="00D7409E">
      <w:pPr>
        <w:spacing w:line="240" w:lineRule="auto"/>
        <w:jc w:val="both"/>
        <w:rPr>
          <w:lang w:eastAsia="en-US"/>
        </w:rPr>
      </w:pPr>
      <w:r>
        <w:rPr>
          <w:lang w:eastAsia="en-US"/>
        </w:rPr>
        <w:br w:type="page"/>
      </w:r>
    </w:p>
    <w:p w14:paraId="7A7A8951" w14:textId="79BBD458" w:rsidR="003F00F2" w:rsidRDefault="003F00F2" w:rsidP="00BB5939">
      <w:pPr>
        <w:pStyle w:val="Kop1"/>
      </w:pPr>
      <w:bookmarkStart w:id="383" w:name="_Toc157593991"/>
      <w:bookmarkStart w:id="384" w:name="_Hlk87523454"/>
      <w:r w:rsidRPr="003F00F2">
        <w:lastRenderedPageBreak/>
        <w:t xml:space="preserve">Bijlage </w:t>
      </w:r>
      <w:r w:rsidR="008124EF">
        <w:t>5 Formulier r</w:t>
      </w:r>
      <w:r>
        <w:t>eferentie</w:t>
      </w:r>
      <w:r w:rsidR="008124EF">
        <w:t>opdracht</w:t>
      </w:r>
      <w:bookmarkEnd w:id="383"/>
    </w:p>
    <w:p w14:paraId="35C06ABF" w14:textId="77777777" w:rsidR="00517A08" w:rsidRPr="00555C9B" w:rsidRDefault="00517A08" w:rsidP="00D7409E">
      <w:pPr>
        <w:suppressAutoHyphens/>
        <w:spacing w:line="288" w:lineRule="auto"/>
        <w:jc w:val="both"/>
        <w:rPr>
          <w:rFonts w:cs="Arial"/>
        </w:rPr>
      </w:pPr>
      <w:r w:rsidRPr="00555C9B">
        <w:rPr>
          <w:rFonts w:cs="Arial"/>
        </w:rPr>
        <w:t xml:space="preserve">De Inschrijver dient per referentieopdracht een afzonderlijk formulier referentieopdracht te hanteren. </w:t>
      </w:r>
    </w:p>
    <w:p w14:paraId="31CBF53C" w14:textId="77777777" w:rsidR="00517A08" w:rsidRPr="00555C9B" w:rsidRDefault="00517A08" w:rsidP="00D7409E">
      <w:pPr>
        <w:suppressAutoHyphens/>
        <w:ind w:left="567"/>
        <w:jc w:val="both"/>
        <w:rPr>
          <w:rFonts w:cs="Arial"/>
        </w:rPr>
      </w:pPr>
    </w:p>
    <w:p w14:paraId="788BBC16" w14:textId="77777777" w:rsidR="00517A08" w:rsidRPr="00555C9B" w:rsidRDefault="00517A08" w:rsidP="00D7409E">
      <w:pPr>
        <w:suppressAutoHyphens/>
        <w:spacing w:line="288" w:lineRule="auto"/>
        <w:jc w:val="both"/>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23BB8829" w14:textId="77777777" w:rsidR="00517A08" w:rsidRPr="00555C9B" w:rsidRDefault="00517A08" w:rsidP="00D7409E">
      <w:pPr>
        <w:suppressAutoHyphens/>
        <w:ind w:left="567"/>
        <w:jc w:val="both"/>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517A08" w:rsidRPr="00555C9B" w14:paraId="3BF05167" w14:textId="77777777" w:rsidTr="00F10654">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6C636396" w14:textId="77777777" w:rsidR="00517A08" w:rsidRPr="00555C9B" w:rsidRDefault="00517A08" w:rsidP="00D7409E">
            <w:pPr>
              <w:suppressAutoHyphens/>
              <w:spacing w:before="90" w:after="54" w:line="288" w:lineRule="auto"/>
              <w:ind w:left="57" w:right="57"/>
              <w:jc w:val="both"/>
              <w:rPr>
                <w:rFonts w:cs="Arial"/>
                <w:b/>
                <w:bCs/>
                <w:lang w:eastAsia="ar-SA"/>
              </w:rPr>
            </w:pPr>
            <w:r w:rsidRPr="00555C9B">
              <w:rPr>
                <w:rFonts w:cs="Arial"/>
                <w:b/>
              </w:rPr>
              <w:t>Gegevens opdrachtgever</w:t>
            </w:r>
          </w:p>
        </w:tc>
      </w:tr>
      <w:tr w:rsidR="00517A08" w:rsidRPr="00555C9B" w14:paraId="63D526FB" w14:textId="77777777" w:rsidTr="00F10654">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0D6FA314" w14:textId="77777777" w:rsidR="00517A08" w:rsidRPr="00555C9B" w:rsidRDefault="00517A08" w:rsidP="00D7409E">
            <w:pPr>
              <w:suppressAutoHyphens/>
              <w:spacing w:before="90" w:after="54" w:line="288" w:lineRule="auto"/>
              <w:ind w:left="57" w:right="57"/>
              <w:jc w:val="both"/>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0ECFF4C2" w14:textId="77777777" w:rsidR="00517A08" w:rsidRPr="00555C9B" w:rsidRDefault="00517A08" w:rsidP="00D7409E">
            <w:pPr>
              <w:suppressAutoHyphens/>
              <w:spacing w:before="90" w:after="54" w:line="288" w:lineRule="auto"/>
              <w:ind w:left="57" w:right="57"/>
              <w:jc w:val="both"/>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5AED7CAF" w14:textId="77777777" w:rsidR="00517A08" w:rsidRPr="00555C9B" w:rsidRDefault="00517A08" w:rsidP="00D7409E">
            <w:pPr>
              <w:suppressAutoHyphens/>
              <w:spacing w:before="90" w:after="54" w:line="288" w:lineRule="auto"/>
              <w:ind w:left="57" w:right="57"/>
              <w:jc w:val="both"/>
              <w:rPr>
                <w:rFonts w:cs="Arial"/>
                <w:lang w:eastAsia="ar-SA"/>
              </w:rPr>
            </w:pPr>
          </w:p>
        </w:tc>
      </w:tr>
      <w:tr w:rsidR="00517A08" w:rsidRPr="00555C9B" w14:paraId="10ABA983" w14:textId="77777777" w:rsidTr="00F1065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3454A1F" w14:textId="77777777" w:rsidR="00517A08" w:rsidRPr="00555C9B" w:rsidRDefault="00517A08" w:rsidP="00D7409E">
            <w:pPr>
              <w:suppressAutoHyphens/>
              <w:spacing w:line="240" w:lineRule="auto"/>
              <w:jc w:val="both"/>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1439400F" w14:textId="77777777" w:rsidR="00517A08" w:rsidRPr="00555C9B" w:rsidRDefault="00517A08" w:rsidP="00D7409E">
            <w:pPr>
              <w:suppressAutoHyphens/>
              <w:spacing w:before="90" w:after="54" w:line="288" w:lineRule="auto"/>
              <w:ind w:left="57" w:right="57"/>
              <w:jc w:val="both"/>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735B4D26" w14:textId="77777777" w:rsidR="00517A08" w:rsidRPr="00555C9B" w:rsidRDefault="00517A08" w:rsidP="00D7409E">
            <w:pPr>
              <w:suppressAutoHyphens/>
              <w:spacing w:before="90" w:after="54" w:line="288" w:lineRule="auto"/>
              <w:ind w:left="57" w:right="57"/>
              <w:jc w:val="both"/>
              <w:rPr>
                <w:rFonts w:cs="Arial"/>
                <w:lang w:eastAsia="ar-SA"/>
              </w:rPr>
            </w:pPr>
          </w:p>
        </w:tc>
      </w:tr>
      <w:tr w:rsidR="00517A08" w:rsidRPr="00555C9B" w14:paraId="5E443627" w14:textId="77777777" w:rsidTr="00517A0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492C010" w14:textId="77777777" w:rsidR="00517A08" w:rsidRPr="00555C9B" w:rsidRDefault="00517A08" w:rsidP="00D7409E">
            <w:pPr>
              <w:suppressAutoHyphens/>
              <w:spacing w:line="240" w:lineRule="auto"/>
              <w:jc w:val="both"/>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2CDEE581" w14:textId="77777777" w:rsidR="00517A08" w:rsidRPr="00555C9B" w:rsidRDefault="00517A08" w:rsidP="00D7409E">
            <w:pPr>
              <w:suppressAutoHyphens/>
              <w:spacing w:before="90" w:after="54" w:line="288" w:lineRule="auto"/>
              <w:ind w:left="57" w:right="57"/>
              <w:jc w:val="both"/>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7E174879" w14:textId="77777777" w:rsidR="00517A08" w:rsidRPr="00555C9B" w:rsidRDefault="00517A08" w:rsidP="00D7409E">
            <w:pPr>
              <w:suppressAutoHyphens/>
              <w:spacing w:before="90" w:after="54" w:line="288" w:lineRule="auto"/>
              <w:ind w:left="57" w:right="57"/>
              <w:jc w:val="both"/>
              <w:rPr>
                <w:rFonts w:cs="Arial"/>
                <w:lang w:eastAsia="ar-SA"/>
              </w:rPr>
            </w:pPr>
          </w:p>
        </w:tc>
      </w:tr>
      <w:tr w:rsidR="00517A08" w:rsidRPr="00555C9B" w14:paraId="57D07964" w14:textId="77777777" w:rsidTr="00F10654">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79DE5B18" w14:textId="77777777" w:rsidR="00517A08" w:rsidRPr="00555C9B" w:rsidRDefault="00517A08" w:rsidP="00D7409E">
            <w:pPr>
              <w:suppressAutoHyphens/>
              <w:spacing w:before="90" w:after="54" w:line="288" w:lineRule="auto"/>
              <w:ind w:left="57" w:right="57"/>
              <w:jc w:val="both"/>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62599B42" w14:textId="77777777" w:rsidR="00517A08" w:rsidRPr="00555C9B" w:rsidRDefault="00517A08" w:rsidP="00D7409E">
            <w:pPr>
              <w:suppressAutoHyphens/>
              <w:spacing w:before="90" w:after="54" w:line="288" w:lineRule="auto"/>
              <w:ind w:left="57" w:right="57"/>
              <w:jc w:val="both"/>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22A6106A" w14:textId="77777777" w:rsidR="00517A08" w:rsidRPr="00555C9B" w:rsidRDefault="00517A08" w:rsidP="00D7409E">
            <w:pPr>
              <w:suppressAutoHyphens/>
              <w:spacing w:before="90" w:after="54" w:line="288" w:lineRule="auto"/>
              <w:ind w:left="57" w:right="57"/>
              <w:jc w:val="both"/>
              <w:rPr>
                <w:rFonts w:cs="Arial"/>
                <w:lang w:eastAsia="ar-SA"/>
              </w:rPr>
            </w:pPr>
          </w:p>
        </w:tc>
      </w:tr>
      <w:tr w:rsidR="00517A08" w:rsidRPr="00555C9B" w14:paraId="3CB9DA01" w14:textId="77777777" w:rsidTr="00F10654">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73CDC4B8" w14:textId="77777777" w:rsidR="00517A08" w:rsidRPr="00555C9B" w:rsidRDefault="00517A08" w:rsidP="00D7409E">
            <w:pPr>
              <w:suppressAutoHyphens/>
              <w:spacing w:line="240" w:lineRule="auto"/>
              <w:jc w:val="both"/>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800CD6A" w14:textId="77777777" w:rsidR="00517A08" w:rsidRPr="00555C9B" w:rsidRDefault="00517A08" w:rsidP="00D7409E">
            <w:pPr>
              <w:suppressAutoHyphens/>
              <w:spacing w:before="90" w:after="54" w:line="288" w:lineRule="auto"/>
              <w:ind w:left="57" w:right="57"/>
              <w:jc w:val="both"/>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11D53E0B" w14:textId="77777777" w:rsidR="00517A08" w:rsidRPr="00555C9B" w:rsidRDefault="00517A08" w:rsidP="00D7409E">
            <w:pPr>
              <w:suppressAutoHyphens/>
              <w:spacing w:before="90" w:after="54" w:line="288" w:lineRule="auto"/>
              <w:ind w:left="57" w:right="57"/>
              <w:jc w:val="both"/>
              <w:rPr>
                <w:rFonts w:cs="Arial"/>
                <w:lang w:eastAsia="ar-SA"/>
              </w:rPr>
            </w:pPr>
          </w:p>
        </w:tc>
      </w:tr>
      <w:tr w:rsidR="00517A08" w:rsidRPr="00555C9B" w14:paraId="1CC0058C" w14:textId="77777777" w:rsidTr="00517A08">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0ED2012" w14:textId="77777777" w:rsidR="00517A08" w:rsidRPr="00555C9B" w:rsidRDefault="00517A08" w:rsidP="00D7409E">
            <w:pPr>
              <w:suppressAutoHyphens/>
              <w:spacing w:line="240" w:lineRule="auto"/>
              <w:jc w:val="both"/>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63F425DC" w14:textId="77777777" w:rsidR="00517A08" w:rsidRPr="00555C9B" w:rsidRDefault="00517A08" w:rsidP="00D7409E">
            <w:pPr>
              <w:suppressAutoHyphens/>
              <w:spacing w:before="90" w:after="54" w:line="288" w:lineRule="auto"/>
              <w:ind w:left="57" w:right="57"/>
              <w:jc w:val="both"/>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285D422A" w14:textId="77777777" w:rsidR="00517A08" w:rsidRPr="00555C9B" w:rsidRDefault="00517A08" w:rsidP="00D7409E">
            <w:pPr>
              <w:suppressAutoHyphens/>
              <w:spacing w:before="90" w:after="54" w:line="288" w:lineRule="auto"/>
              <w:ind w:left="57" w:right="57"/>
              <w:jc w:val="both"/>
              <w:rPr>
                <w:rFonts w:cs="Arial"/>
                <w:lang w:eastAsia="ar-SA"/>
              </w:rPr>
            </w:pPr>
          </w:p>
        </w:tc>
      </w:tr>
    </w:tbl>
    <w:p w14:paraId="0DA19FDB" w14:textId="77777777" w:rsidR="00517A08" w:rsidRPr="00555C9B" w:rsidRDefault="00517A08" w:rsidP="00D7409E">
      <w:pPr>
        <w:suppressAutoHyphens/>
        <w:ind w:left="567"/>
        <w:jc w:val="both"/>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517A08" w:rsidRPr="00555C9B" w14:paraId="672D89F1" w14:textId="77777777" w:rsidTr="00F10654">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0C7E5FCA" w14:textId="77777777" w:rsidR="00517A08" w:rsidRPr="00555C9B" w:rsidRDefault="00517A08" w:rsidP="00D7409E">
            <w:pPr>
              <w:suppressAutoHyphens/>
              <w:spacing w:before="90" w:after="54" w:line="288" w:lineRule="auto"/>
              <w:ind w:left="57" w:right="57"/>
              <w:jc w:val="both"/>
              <w:rPr>
                <w:rFonts w:cs="Arial"/>
                <w:b/>
                <w:bCs/>
                <w:lang w:eastAsia="ar-SA"/>
              </w:rPr>
            </w:pPr>
            <w:r w:rsidRPr="00555C9B">
              <w:rPr>
                <w:rFonts w:cs="Arial"/>
                <w:b/>
              </w:rPr>
              <w:t>Referentieopdracht</w:t>
            </w:r>
          </w:p>
        </w:tc>
      </w:tr>
      <w:tr w:rsidR="00517A08" w:rsidRPr="00555C9B" w14:paraId="10EA1AAE" w14:textId="77777777" w:rsidTr="00F10654">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911E047" w14:textId="77777777" w:rsidR="00517A08" w:rsidRPr="00555C9B" w:rsidRDefault="00517A08" w:rsidP="00D7409E">
            <w:pPr>
              <w:suppressAutoHyphens/>
              <w:spacing w:before="90" w:after="54" w:line="288" w:lineRule="auto"/>
              <w:ind w:left="57" w:right="57"/>
              <w:jc w:val="both"/>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1DD5FC0E" w14:textId="77777777" w:rsidR="00517A08" w:rsidRPr="00555C9B" w:rsidRDefault="00517A08" w:rsidP="00D7409E">
            <w:pPr>
              <w:suppressAutoHyphens/>
              <w:spacing w:before="90" w:after="54" w:line="288" w:lineRule="auto"/>
              <w:ind w:left="57" w:right="57"/>
              <w:jc w:val="both"/>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5336D05" w14:textId="77777777" w:rsidR="00517A08" w:rsidRPr="00555C9B" w:rsidRDefault="00517A08" w:rsidP="00D7409E">
            <w:pPr>
              <w:suppressAutoHyphens/>
              <w:spacing w:before="90" w:after="54" w:line="288" w:lineRule="auto"/>
              <w:ind w:left="57" w:right="57"/>
              <w:jc w:val="both"/>
              <w:rPr>
                <w:rFonts w:cs="Arial"/>
                <w:lang w:eastAsia="ar-SA"/>
              </w:rPr>
            </w:pPr>
          </w:p>
        </w:tc>
      </w:tr>
      <w:tr w:rsidR="00517A08" w:rsidRPr="00555C9B" w14:paraId="49DC196A" w14:textId="77777777" w:rsidTr="00F1065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00E5217" w14:textId="77777777" w:rsidR="00517A08" w:rsidRPr="00555C9B" w:rsidRDefault="00517A08" w:rsidP="00D7409E">
            <w:pPr>
              <w:suppressAutoHyphens/>
              <w:spacing w:line="240" w:lineRule="auto"/>
              <w:jc w:val="both"/>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406FFDC5" w14:textId="77777777" w:rsidR="00517A08" w:rsidRPr="00555C9B" w:rsidRDefault="00517A08" w:rsidP="00D7409E">
            <w:pPr>
              <w:suppressAutoHyphens/>
              <w:spacing w:before="90" w:after="54" w:line="288" w:lineRule="auto"/>
              <w:ind w:left="57" w:right="57"/>
              <w:jc w:val="both"/>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3673800" w14:textId="77777777" w:rsidR="00517A08" w:rsidRPr="00555C9B" w:rsidRDefault="00517A08" w:rsidP="00D7409E">
            <w:pPr>
              <w:suppressAutoHyphens/>
              <w:spacing w:before="90" w:after="54" w:line="288" w:lineRule="auto"/>
              <w:ind w:left="57" w:right="57"/>
              <w:jc w:val="both"/>
              <w:rPr>
                <w:rFonts w:cs="Arial"/>
                <w:lang w:eastAsia="ar-SA"/>
              </w:rPr>
            </w:pPr>
          </w:p>
        </w:tc>
      </w:tr>
      <w:tr w:rsidR="00517A08" w:rsidRPr="00555C9B" w14:paraId="62B43DEE" w14:textId="77777777" w:rsidTr="00517A0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BC7C0F1" w14:textId="77777777" w:rsidR="00517A08" w:rsidRPr="00555C9B" w:rsidRDefault="00517A08" w:rsidP="00D7409E">
            <w:pPr>
              <w:suppressAutoHyphens/>
              <w:spacing w:line="240" w:lineRule="auto"/>
              <w:jc w:val="both"/>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59419153" w14:textId="77777777" w:rsidR="00517A08" w:rsidRPr="00555C9B" w:rsidRDefault="00517A08" w:rsidP="00D7409E">
            <w:pPr>
              <w:suppressAutoHyphens/>
              <w:spacing w:before="90" w:after="54" w:line="288" w:lineRule="auto"/>
              <w:ind w:left="57" w:right="57"/>
              <w:jc w:val="both"/>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3710AB3" w14:textId="77777777" w:rsidR="00517A08" w:rsidRPr="00555C9B" w:rsidRDefault="00517A08" w:rsidP="00D7409E">
            <w:pPr>
              <w:suppressAutoHyphens/>
              <w:spacing w:before="90" w:after="54" w:line="288" w:lineRule="auto"/>
              <w:ind w:left="57" w:right="57"/>
              <w:jc w:val="both"/>
              <w:rPr>
                <w:rFonts w:cs="Arial"/>
                <w:lang w:eastAsia="ar-SA"/>
              </w:rPr>
            </w:pPr>
          </w:p>
        </w:tc>
      </w:tr>
      <w:tr w:rsidR="00517A08" w:rsidRPr="00555C9B" w14:paraId="0205E28D" w14:textId="77777777" w:rsidTr="00517A08">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7B8C98C" w14:textId="77777777" w:rsidR="00517A08" w:rsidRPr="00555C9B" w:rsidRDefault="00517A08" w:rsidP="00D7409E">
            <w:pPr>
              <w:suppressAutoHyphens/>
              <w:spacing w:line="240" w:lineRule="auto"/>
              <w:jc w:val="both"/>
              <w:rPr>
                <w:rFonts w:cs="Arial"/>
                <w:lang w:eastAsia="ar-SA"/>
              </w:rPr>
            </w:pPr>
            <w:r w:rsidRPr="00555C9B">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718E3E3" w14:textId="77777777" w:rsidR="00517A08" w:rsidRPr="00555C9B" w:rsidRDefault="00517A08" w:rsidP="00D7409E">
            <w:pPr>
              <w:suppressAutoHyphens/>
              <w:spacing w:before="90" w:after="54" w:line="288" w:lineRule="auto"/>
              <w:ind w:left="57" w:right="57"/>
              <w:jc w:val="both"/>
              <w:rPr>
                <w:rFonts w:cs="Arial"/>
              </w:rPr>
            </w:pPr>
            <w:r w:rsidRPr="00555C9B">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20EB681D" w14:textId="77777777" w:rsidR="00517A08" w:rsidRPr="00555C9B" w:rsidRDefault="00517A08" w:rsidP="00D7409E">
            <w:pPr>
              <w:suppressAutoHyphens/>
              <w:spacing w:before="90" w:after="54" w:line="288" w:lineRule="auto"/>
              <w:ind w:left="57" w:right="57"/>
              <w:jc w:val="both"/>
              <w:rPr>
                <w:rFonts w:cs="Arial"/>
                <w:lang w:eastAsia="ar-SA"/>
              </w:rPr>
            </w:pPr>
          </w:p>
        </w:tc>
      </w:tr>
      <w:tr w:rsidR="00517A08" w:rsidRPr="00555C9B" w14:paraId="72994807" w14:textId="77777777" w:rsidTr="00F10654">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36D0EFAC" w14:textId="77777777" w:rsidR="00517A08" w:rsidRPr="00555C9B" w:rsidRDefault="00517A08" w:rsidP="00D7409E">
            <w:pPr>
              <w:suppressAutoHyphens/>
              <w:spacing w:before="90" w:after="54" w:line="288" w:lineRule="auto"/>
              <w:ind w:left="57" w:right="57"/>
              <w:jc w:val="both"/>
              <w:rPr>
                <w:rFonts w:cs="Arial"/>
                <w:lang w:eastAsia="ar-SA"/>
              </w:rPr>
            </w:pPr>
            <w:r w:rsidRPr="00555C9B">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8877906" w14:textId="77777777" w:rsidR="00517A08" w:rsidRPr="00555C9B" w:rsidRDefault="00517A08" w:rsidP="00D7409E">
            <w:pPr>
              <w:suppressAutoHyphens/>
              <w:spacing w:before="90" w:after="54" w:line="288" w:lineRule="auto"/>
              <w:ind w:left="57" w:right="57"/>
              <w:jc w:val="both"/>
              <w:rPr>
                <w:rFonts w:cs="Arial"/>
                <w:bCs/>
                <w:lang w:eastAsia="ar-SA"/>
              </w:rPr>
            </w:pPr>
            <w:r w:rsidRPr="00555C9B">
              <w:rPr>
                <w:rFonts w:cs="Arial"/>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503A95FF" w14:textId="77777777" w:rsidR="00517A08" w:rsidRPr="00555C9B" w:rsidRDefault="00517A08" w:rsidP="00D7409E">
            <w:pPr>
              <w:suppressAutoHyphens/>
              <w:spacing w:before="90" w:after="54" w:line="288" w:lineRule="auto"/>
              <w:ind w:left="57" w:right="57"/>
              <w:jc w:val="both"/>
              <w:rPr>
                <w:rFonts w:cs="Arial"/>
                <w:bCs/>
                <w:lang w:eastAsia="ar-SA"/>
              </w:rPr>
            </w:pPr>
          </w:p>
        </w:tc>
      </w:tr>
      <w:tr w:rsidR="00517A08" w:rsidRPr="00555C9B" w14:paraId="2441065D" w14:textId="77777777" w:rsidTr="00F10654">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D6D2010" w14:textId="77777777" w:rsidR="00517A08" w:rsidRPr="00555C9B" w:rsidRDefault="00517A08" w:rsidP="00D7409E">
            <w:pPr>
              <w:suppressAutoHyphens/>
              <w:spacing w:before="90" w:after="54" w:line="288" w:lineRule="auto"/>
              <w:ind w:left="57" w:right="57"/>
              <w:jc w:val="both"/>
              <w:rPr>
                <w:rFonts w:cs="Arial"/>
              </w:rPr>
            </w:pPr>
            <w:r w:rsidRPr="00555C9B">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E73F8D3" w14:textId="77777777" w:rsidR="00517A08" w:rsidRPr="00555C9B" w:rsidRDefault="00517A08" w:rsidP="00D7409E">
            <w:pPr>
              <w:suppressAutoHyphens/>
              <w:spacing w:before="90" w:after="54" w:line="288" w:lineRule="auto"/>
              <w:ind w:left="57" w:right="57"/>
              <w:jc w:val="both"/>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221DAFF7" w14:textId="77777777" w:rsidR="00517A08" w:rsidRPr="00555C9B" w:rsidRDefault="00517A08" w:rsidP="00500CA3">
            <w:pPr>
              <w:pStyle w:val="Kop4"/>
              <w:numPr>
                <w:ilvl w:val="3"/>
                <w:numId w:val="4"/>
              </w:numPr>
              <w:tabs>
                <w:tab w:val="num" w:pos="1418"/>
              </w:tabs>
              <w:ind w:left="1418" w:hanging="1418"/>
              <w:jc w:val="both"/>
              <w:rPr>
                <w:lang w:eastAsia="ar-SA"/>
              </w:rPr>
            </w:pPr>
          </w:p>
          <w:p w14:paraId="67F44D20" w14:textId="77777777" w:rsidR="00517A08" w:rsidRPr="00555C9B" w:rsidRDefault="00517A08" w:rsidP="00D7409E">
            <w:pPr>
              <w:jc w:val="both"/>
              <w:rPr>
                <w:lang w:eastAsia="ar-SA"/>
              </w:rPr>
            </w:pPr>
          </w:p>
          <w:p w14:paraId="223FBFE2" w14:textId="77777777" w:rsidR="00517A08" w:rsidRPr="00555C9B" w:rsidRDefault="00517A08" w:rsidP="00500CA3">
            <w:pPr>
              <w:pStyle w:val="Kop4"/>
              <w:numPr>
                <w:ilvl w:val="3"/>
                <w:numId w:val="4"/>
              </w:numPr>
              <w:tabs>
                <w:tab w:val="num" w:pos="1418"/>
              </w:tabs>
              <w:ind w:left="1418" w:hanging="1418"/>
              <w:jc w:val="both"/>
              <w:rPr>
                <w:lang w:eastAsia="ar-SA"/>
              </w:rPr>
            </w:pPr>
          </w:p>
          <w:p w14:paraId="02B1133A" w14:textId="77777777" w:rsidR="00517A08" w:rsidRPr="00555C9B" w:rsidRDefault="00517A08" w:rsidP="00D7409E">
            <w:pPr>
              <w:jc w:val="both"/>
              <w:rPr>
                <w:lang w:eastAsia="ar-SA"/>
              </w:rPr>
            </w:pPr>
          </w:p>
          <w:p w14:paraId="5E3B4E8B" w14:textId="77777777" w:rsidR="00517A08" w:rsidRPr="00555C9B" w:rsidRDefault="00517A08" w:rsidP="00D7409E">
            <w:pPr>
              <w:jc w:val="both"/>
              <w:rPr>
                <w:lang w:eastAsia="ar-SA"/>
              </w:rPr>
            </w:pPr>
          </w:p>
        </w:tc>
      </w:tr>
    </w:tbl>
    <w:p w14:paraId="6D9DDC6C" w14:textId="77777777" w:rsidR="00517A08" w:rsidRPr="00555C9B" w:rsidRDefault="00517A08" w:rsidP="00D7409E">
      <w:pPr>
        <w:suppressAutoHyphens/>
        <w:jc w:val="both"/>
        <w:rPr>
          <w:rFonts w:cs="Arial"/>
          <w:snapToGrid w:val="0"/>
          <w:lang w:eastAsia="ar-SA"/>
        </w:rPr>
      </w:pPr>
      <w:bookmarkStart w:id="385" w:name="_Toc86485888"/>
      <w:bookmarkStart w:id="386" w:name="_Toc86485886"/>
      <w:bookmarkStart w:id="387" w:name="_Toc68944752"/>
      <w:bookmarkStart w:id="388" w:name="_Toc86485889"/>
    </w:p>
    <w:p w14:paraId="5C1E15BE" w14:textId="77777777" w:rsidR="00517A08" w:rsidRPr="00555C9B" w:rsidRDefault="00517A08" w:rsidP="00D7409E">
      <w:pPr>
        <w:suppressAutoHyphens/>
        <w:spacing w:line="288" w:lineRule="auto"/>
        <w:jc w:val="both"/>
        <w:rPr>
          <w:rFonts w:cs="Arial"/>
          <w:snapToGrid w:val="0"/>
        </w:rPr>
      </w:pPr>
    </w:p>
    <w:p w14:paraId="0934F344" w14:textId="77777777" w:rsidR="00517A08" w:rsidRPr="00555C9B" w:rsidRDefault="00517A08" w:rsidP="00D7409E">
      <w:pPr>
        <w:suppressAutoHyphens/>
        <w:jc w:val="both"/>
        <w:rPr>
          <w:rFonts w:cs="Arial"/>
          <w:snapToGrid w:val="0"/>
        </w:rPr>
      </w:pPr>
    </w:p>
    <w:p w14:paraId="4F6537FE" w14:textId="77777777" w:rsidR="00517A08" w:rsidRPr="00555C9B" w:rsidRDefault="00517A08" w:rsidP="00D7409E">
      <w:pPr>
        <w:suppressAutoHyphens/>
        <w:jc w:val="both"/>
        <w:rPr>
          <w:rFonts w:cs="Arial"/>
          <w:snapToGrid w:val="0"/>
        </w:rPr>
      </w:pPr>
    </w:p>
    <w:p w14:paraId="7921DF44" w14:textId="77777777" w:rsidR="00517A08" w:rsidRPr="00555C9B" w:rsidRDefault="00517A08" w:rsidP="00D7409E">
      <w:pPr>
        <w:suppressAutoHyphens/>
        <w:jc w:val="both"/>
        <w:rPr>
          <w:rFonts w:cs="Arial"/>
          <w:snapToGrid w:val="0"/>
        </w:rPr>
      </w:pPr>
    </w:p>
    <w:p w14:paraId="237F254C" w14:textId="77777777" w:rsidR="00517A08" w:rsidRPr="00555C9B" w:rsidRDefault="00517A08" w:rsidP="00D7409E">
      <w:pPr>
        <w:suppressAutoHyphens/>
        <w:jc w:val="both"/>
        <w:rPr>
          <w:rFonts w:cs="Arial"/>
          <w:snapToGrid w:val="0"/>
        </w:rPr>
      </w:pPr>
    </w:p>
    <w:p w14:paraId="5FC6962C" w14:textId="77777777" w:rsidR="00517A08" w:rsidRPr="00555C9B" w:rsidRDefault="00517A08" w:rsidP="00D7409E">
      <w:pPr>
        <w:suppressAutoHyphens/>
        <w:jc w:val="both"/>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517A08" w:rsidRPr="00555C9B" w14:paraId="6D8BFA26" w14:textId="77777777" w:rsidTr="00F10654">
        <w:tc>
          <w:tcPr>
            <w:tcW w:w="2835" w:type="dxa"/>
            <w:tcBorders>
              <w:top w:val="single" w:sz="8" w:space="0" w:color="C0C0C0"/>
              <w:left w:val="single" w:sz="8" w:space="0" w:color="C0C0C0"/>
              <w:bottom w:val="single" w:sz="8" w:space="0" w:color="C0C0C0"/>
            </w:tcBorders>
            <w:shd w:val="clear" w:color="auto" w:fill="E6E6E6"/>
          </w:tcPr>
          <w:p w14:paraId="607BED59" w14:textId="77777777" w:rsidR="00517A08" w:rsidRPr="00555C9B" w:rsidRDefault="00517A08" w:rsidP="00D7409E">
            <w:pPr>
              <w:suppressAutoHyphens/>
              <w:snapToGrid w:val="0"/>
              <w:spacing w:before="90" w:after="54" w:line="312" w:lineRule="auto"/>
              <w:ind w:right="57"/>
              <w:jc w:val="both"/>
              <w:rPr>
                <w:rFonts w:eastAsia="Calibri" w:cs="Arial"/>
              </w:rPr>
            </w:pPr>
            <w:r w:rsidRPr="00555C9B">
              <w:rPr>
                <w:rFonts w:eastAsia="Calibri" w:cs="Arial"/>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0D4D6798" w14:textId="77777777" w:rsidR="00517A08" w:rsidRPr="00555C9B" w:rsidRDefault="00517A08" w:rsidP="00D7409E">
            <w:pPr>
              <w:suppressAutoHyphens/>
              <w:snapToGrid w:val="0"/>
              <w:spacing w:before="90" w:after="54" w:line="312" w:lineRule="auto"/>
              <w:ind w:right="57"/>
              <w:jc w:val="both"/>
              <w:rPr>
                <w:rFonts w:eastAsia="Calibri" w:cs="Arial"/>
              </w:rPr>
            </w:pPr>
          </w:p>
        </w:tc>
      </w:tr>
      <w:tr w:rsidR="00517A08" w:rsidRPr="00555C9B" w14:paraId="73762F4D" w14:textId="77777777" w:rsidTr="00F10654">
        <w:tc>
          <w:tcPr>
            <w:tcW w:w="2835" w:type="dxa"/>
            <w:tcBorders>
              <w:top w:val="single" w:sz="8" w:space="0" w:color="C0C0C0"/>
              <w:left w:val="single" w:sz="8" w:space="0" w:color="C0C0C0"/>
              <w:bottom w:val="single" w:sz="8" w:space="0" w:color="C0C0C0"/>
            </w:tcBorders>
            <w:shd w:val="clear" w:color="auto" w:fill="E6E6E6"/>
          </w:tcPr>
          <w:p w14:paraId="2E086C08" w14:textId="77777777" w:rsidR="00517A08" w:rsidRPr="00555C9B" w:rsidRDefault="00517A08" w:rsidP="00D7409E">
            <w:pPr>
              <w:suppressAutoHyphens/>
              <w:snapToGrid w:val="0"/>
              <w:spacing w:before="90" w:after="54" w:line="312" w:lineRule="auto"/>
              <w:ind w:right="57"/>
              <w:jc w:val="both"/>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14253BDC" w14:textId="77777777" w:rsidR="00517A08" w:rsidRPr="00555C9B" w:rsidRDefault="00517A08" w:rsidP="00D7409E">
            <w:pPr>
              <w:suppressAutoHyphens/>
              <w:snapToGrid w:val="0"/>
              <w:spacing w:before="90" w:after="54" w:line="312" w:lineRule="auto"/>
              <w:ind w:right="57"/>
              <w:jc w:val="both"/>
              <w:rPr>
                <w:rFonts w:eastAsia="Calibri" w:cs="Arial"/>
              </w:rPr>
            </w:pPr>
          </w:p>
        </w:tc>
      </w:tr>
      <w:tr w:rsidR="00517A08" w:rsidRPr="00555C9B" w14:paraId="7E5BB808" w14:textId="77777777" w:rsidTr="00F10654">
        <w:tc>
          <w:tcPr>
            <w:tcW w:w="2835" w:type="dxa"/>
            <w:tcBorders>
              <w:top w:val="single" w:sz="8" w:space="0" w:color="C0C0C0"/>
              <w:left w:val="single" w:sz="8" w:space="0" w:color="C0C0C0"/>
              <w:bottom w:val="single" w:sz="8" w:space="0" w:color="C0C0C0"/>
            </w:tcBorders>
            <w:shd w:val="clear" w:color="auto" w:fill="E6E6E6"/>
          </w:tcPr>
          <w:p w14:paraId="180188A6" w14:textId="77777777" w:rsidR="00517A08" w:rsidRPr="00555C9B" w:rsidRDefault="00517A08" w:rsidP="00D7409E">
            <w:pPr>
              <w:suppressAutoHyphens/>
              <w:snapToGrid w:val="0"/>
              <w:spacing w:before="90" w:after="54" w:line="312" w:lineRule="auto"/>
              <w:ind w:right="57"/>
              <w:jc w:val="both"/>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0DE3FC88" w14:textId="77777777" w:rsidR="00517A08" w:rsidRPr="00555C9B" w:rsidRDefault="00517A08" w:rsidP="00D7409E">
            <w:pPr>
              <w:suppressAutoHyphens/>
              <w:snapToGrid w:val="0"/>
              <w:spacing w:before="90" w:after="54" w:line="312" w:lineRule="auto"/>
              <w:ind w:right="57"/>
              <w:jc w:val="both"/>
              <w:rPr>
                <w:rFonts w:eastAsia="Calibri" w:cs="Arial"/>
              </w:rPr>
            </w:pPr>
          </w:p>
        </w:tc>
      </w:tr>
      <w:tr w:rsidR="00517A08" w:rsidRPr="00555C9B" w14:paraId="44ACF086" w14:textId="77777777" w:rsidTr="00F10654">
        <w:tc>
          <w:tcPr>
            <w:tcW w:w="2835" w:type="dxa"/>
            <w:tcBorders>
              <w:top w:val="single" w:sz="8" w:space="0" w:color="C0C0C0"/>
              <w:left w:val="single" w:sz="8" w:space="0" w:color="C0C0C0"/>
              <w:bottom w:val="single" w:sz="8" w:space="0" w:color="C0C0C0"/>
            </w:tcBorders>
            <w:shd w:val="clear" w:color="auto" w:fill="E6E6E6"/>
          </w:tcPr>
          <w:p w14:paraId="1FB007D0" w14:textId="77777777" w:rsidR="00517A08" w:rsidRPr="00555C9B" w:rsidRDefault="00517A08" w:rsidP="00D7409E">
            <w:pPr>
              <w:suppressAutoHyphens/>
              <w:snapToGrid w:val="0"/>
              <w:spacing w:before="90" w:after="54" w:line="312" w:lineRule="auto"/>
              <w:ind w:right="57"/>
              <w:jc w:val="both"/>
              <w:rPr>
                <w:rFonts w:eastAsia="Calibri" w:cs="Arial"/>
              </w:rPr>
            </w:pPr>
            <w:r w:rsidRPr="00555C9B">
              <w:rPr>
                <w:rFonts w:eastAsia="Calibri" w:cs="Arial"/>
              </w:rPr>
              <w:t>Handtekening</w:t>
            </w:r>
          </w:p>
          <w:p w14:paraId="3F28889C" w14:textId="77777777" w:rsidR="00517A08" w:rsidRPr="00555C9B" w:rsidRDefault="00517A08" w:rsidP="00D7409E">
            <w:pPr>
              <w:suppressAutoHyphens/>
              <w:spacing w:before="90" w:after="54" w:line="312" w:lineRule="auto"/>
              <w:ind w:right="57"/>
              <w:jc w:val="both"/>
              <w:rPr>
                <w:rFonts w:eastAsia="Calibri" w:cs="Arial"/>
              </w:rPr>
            </w:pPr>
          </w:p>
          <w:p w14:paraId="110D9E8B" w14:textId="77777777" w:rsidR="00517A08" w:rsidRPr="00555C9B" w:rsidRDefault="00517A08" w:rsidP="00D7409E">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5287F41D" w14:textId="77777777" w:rsidR="00517A08" w:rsidRPr="00555C9B" w:rsidRDefault="00517A08" w:rsidP="00D7409E">
            <w:pPr>
              <w:suppressAutoHyphens/>
              <w:snapToGrid w:val="0"/>
              <w:spacing w:before="90" w:after="54" w:line="312" w:lineRule="auto"/>
              <w:ind w:right="57"/>
              <w:jc w:val="both"/>
              <w:rPr>
                <w:rFonts w:eastAsia="Calibri" w:cs="Arial"/>
              </w:rPr>
            </w:pPr>
          </w:p>
        </w:tc>
      </w:tr>
      <w:tr w:rsidR="00517A08" w:rsidRPr="00555C9B" w14:paraId="6531C23D" w14:textId="77777777" w:rsidTr="00F10654">
        <w:tc>
          <w:tcPr>
            <w:tcW w:w="2835" w:type="dxa"/>
            <w:tcBorders>
              <w:top w:val="single" w:sz="8" w:space="0" w:color="C0C0C0"/>
              <w:left w:val="single" w:sz="8" w:space="0" w:color="C0C0C0"/>
              <w:bottom w:val="single" w:sz="8" w:space="0" w:color="C0C0C0"/>
            </w:tcBorders>
            <w:shd w:val="clear" w:color="auto" w:fill="E6E6E6"/>
          </w:tcPr>
          <w:p w14:paraId="3994256A" w14:textId="77777777" w:rsidR="00517A08" w:rsidRPr="00555C9B" w:rsidRDefault="00517A08" w:rsidP="00D7409E">
            <w:pPr>
              <w:suppressAutoHyphens/>
              <w:snapToGrid w:val="0"/>
              <w:spacing w:before="90" w:after="54" w:line="312" w:lineRule="auto"/>
              <w:ind w:right="57"/>
              <w:jc w:val="both"/>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036C1A18" w14:textId="77777777" w:rsidR="00517A08" w:rsidRPr="00555C9B" w:rsidRDefault="00517A08" w:rsidP="00D7409E">
            <w:pPr>
              <w:suppressAutoHyphens/>
              <w:snapToGrid w:val="0"/>
              <w:spacing w:before="90" w:after="54" w:line="312" w:lineRule="auto"/>
              <w:ind w:right="57"/>
              <w:jc w:val="both"/>
              <w:rPr>
                <w:rFonts w:eastAsia="Calibri" w:cs="Arial"/>
              </w:rPr>
            </w:pPr>
          </w:p>
        </w:tc>
      </w:tr>
    </w:tbl>
    <w:p w14:paraId="40F58EDA" w14:textId="77777777" w:rsidR="00517A08" w:rsidRPr="00555C9B" w:rsidRDefault="00517A08" w:rsidP="00D7409E">
      <w:pPr>
        <w:suppressAutoHyphens/>
        <w:jc w:val="both"/>
        <w:rPr>
          <w:rFonts w:cs="Arial"/>
          <w:snapToGrid w:val="0"/>
          <w:lang w:eastAsia="ar-SA"/>
        </w:rPr>
      </w:pPr>
    </w:p>
    <w:p w14:paraId="4921344D" w14:textId="224D77BB" w:rsidR="00A253E0" w:rsidRPr="00517A08" w:rsidRDefault="00517A08" w:rsidP="006716D1">
      <w:pPr>
        <w:pStyle w:val="Kop2"/>
      </w:pPr>
      <w:r w:rsidRPr="00555C9B">
        <w:br w:type="page"/>
      </w:r>
      <w:bookmarkEnd w:id="384"/>
      <w:bookmarkEnd w:id="385"/>
      <w:bookmarkEnd w:id="386"/>
      <w:bookmarkEnd w:id="387"/>
      <w:bookmarkEnd w:id="388"/>
    </w:p>
    <w:p w14:paraId="48C13578" w14:textId="35CE311A" w:rsidR="00591409" w:rsidRPr="0013019B" w:rsidRDefault="00591409" w:rsidP="00BB5939">
      <w:pPr>
        <w:pStyle w:val="Kop1"/>
      </w:pPr>
      <w:bookmarkStart w:id="389" w:name="_Toc157593992"/>
      <w:bookmarkStart w:id="390" w:name="_Hlk102460109"/>
      <w:r w:rsidRPr="0013019B">
        <w:lastRenderedPageBreak/>
        <w:t>Bijlage 6 Programma van Eisen</w:t>
      </w:r>
      <w:bookmarkEnd w:id="389"/>
    </w:p>
    <w:p w14:paraId="5A5CCEB8" w14:textId="77777777" w:rsidR="00591409" w:rsidRPr="00591409" w:rsidRDefault="00591409" w:rsidP="00D7409E">
      <w:pPr>
        <w:jc w:val="both"/>
        <w:rPr>
          <w:lang w:eastAsia="en-US"/>
        </w:rPr>
      </w:pPr>
    </w:p>
    <w:tbl>
      <w:tblPr>
        <w:tblStyle w:val="Tabelraster"/>
        <w:tblW w:w="5000" w:type="pct"/>
        <w:tblLook w:val="04A0" w:firstRow="1" w:lastRow="0" w:firstColumn="1" w:lastColumn="0" w:noHBand="0" w:noVBand="1"/>
      </w:tblPr>
      <w:tblGrid>
        <w:gridCol w:w="988"/>
        <w:gridCol w:w="8639"/>
      </w:tblGrid>
      <w:tr w:rsidR="00E57B40" w:rsidRPr="0086090C" w14:paraId="713AF3EB" w14:textId="77777777" w:rsidTr="00916F45">
        <w:tc>
          <w:tcPr>
            <w:tcW w:w="513" w:type="pct"/>
          </w:tcPr>
          <w:p w14:paraId="6A39A0A8" w14:textId="77777777" w:rsidR="00E57B40" w:rsidRPr="0086090C" w:rsidRDefault="00E57B40" w:rsidP="002D725D">
            <w:pPr>
              <w:spacing w:line="276" w:lineRule="auto"/>
              <w:jc w:val="both"/>
              <w:rPr>
                <w:szCs w:val="18"/>
              </w:rPr>
            </w:pPr>
            <w:bookmarkStart w:id="391" w:name="_Hlk157499716"/>
            <w:bookmarkEnd w:id="390"/>
            <w:r w:rsidRPr="0086090C">
              <w:rPr>
                <w:b/>
                <w:szCs w:val="18"/>
              </w:rPr>
              <w:t>Code</w:t>
            </w:r>
          </w:p>
        </w:tc>
        <w:tc>
          <w:tcPr>
            <w:tcW w:w="4487" w:type="pct"/>
          </w:tcPr>
          <w:p w14:paraId="3FD5340F" w14:textId="77777777" w:rsidR="00E57B40" w:rsidRPr="0086090C" w:rsidRDefault="00E57B40" w:rsidP="002D725D">
            <w:pPr>
              <w:spacing w:line="276" w:lineRule="auto"/>
              <w:jc w:val="both"/>
              <w:rPr>
                <w:b/>
                <w:szCs w:val="18"/>
              </w:rPr>
            </w:pPr>
            <w:r w:rsidRPr="0086090C">
              <w:rPr>
                <w:b/>
                <w:szCs w:val="18"/>
              </w:rPr>
              <w:t xml:space="preserve">Algemene eisen </w:t>
            </w:r>
          </w:p>
        </w:tc>
      </w:tr>
      <w:tr w:rsidR="00E57B40" w:rsidRPr="0086090C" w14:paraId="5DF959B7" w14:textId="77777777" w:rsidTr="002D725D">
        <w:tc>
          <w:tcPr>
            <w:tcW w:w="5000" w:type="pct"/>
            <w:gridSpan w:val="2"/>
          </w:tcPr>
          <w:p w14:paraId="7DAC81B8" w14:textId="77777777" w:rsidR="00E57B40" w:rsidRPr="0086090C" w:rsidRDefault="00E57B40" w:rsidP="002D725D">
            <w:pPr>
              <w:spacing w:line="276" w:lineRule="auto"/>
              <w:jc w:val="both"/>
              <w:rPr>
                <w:szCs w:val="18"/>
              </w:rPr>
            </w:pPr>
          </w:p>
        </w:tc>
      </w:tr>
      <w:tr w:rsidR="00E57B40" w:rsidRPr="0086090C" w14:paraId="289F38BD" w14:textId="77777777" w:rsidTr="00916F45">
        <w:tc>
          <w:tcPr>
            <w:tcW w:w="513" w:type="pct"/>
          </w:tcPr>
          <w:p w14:paraId="41F3B4A5" w14:textId="77777777" w:rsidR="00E57B40" w:rsidRPr="0086090C" w:rsidRDefault="00E57B40" w:rsidP="002D725D">
            <w:pPr>
              <w:spacing w:line="276" w:lineRule="auto"/>
              <w:jc w:val="both"/>
              <w:rPr>
                <w:b/>
                <w:szCs w:val="18"/>
              </w:rPr>
            </w:pPr>
            <w:r w:rsidRPr="0086090C">
              <w:rPr>
                <w:b/>
                <w:szCs w:val="18"/>
              </w:rPr>
              <w:t>a-e-1</w:t>
            </w:r>
          </w:p>
        </w:tc>
        <w:tc>
          <w:tcPr>
            <w:tcW w:w="4487" w:type="pct"/>
          </w:tcPr>
          <w:p w14:paraId="3D65FEC0" w14:textId="77777777" w:rsidR="00E57B40" w:rsidRPr="00A17DD6" w:rsidRDefault="00E57B40" w:rsidP="002D725D">
            <w:pPr>
              <w:rPr>
                <w:b/>
                <w:bCs/>
              </w:rPr>
            </w:pPr>
            <w:r w:rsidRPr="0086090C">
              <w:t xml:space="preserve">Er dient conform de omschrijving van het IOOV realistisch oefenen te worden aangeboden. De definitie is als volgt: “een oefening op een oefencentrum onder realistische omstandigheden met echte hitte, echte rook en echt vuur, onder begeleiding van een deskundige </w:t>
            </w:r>
            <w:r>
              <w:t>waarnemer</w:t>
            </w:r>
            <w:r w:rsidRPr="0086090C">
              <w:t xml:space="preserve">”. </w:t>
            </w:r>
          </w:p>
          <w:p w14:paraId="0CEAD94E" w14:textId="408A27DA" w:rsidR="00E57B40" w:rsidRPr="009C30C3" w:rsidRDefault="00C149A1" w:rsidP="002D725D">
            <w:r>
              <w:t>R</w:t>
            </w:r>
            <w:r w:rsidR="00E57B40">
              <w:t xml:space="preserve">ealistische omstandigheden bij brand </w:t>
            </w:r>
            <w:r>
              <w:t xml:space="preserve">betekenen: </w:t>
            </w:r>
            <w:r w:rsidR="00E57B40">
              <w:t>een reële vuurlast (met een minimale vuurlast van 25 kg vurenhout equivalenten) met reële rookontwikkeling in een reëel pand en die zorgt voor een reëel opgebouwde warme rooklaag per brandhaard in relatie tot de omgeving waar de oefening plaatsvindt.</w:t>
            </w:r>
          </w:p>
        </w:tc>
      </w:tr>
      <w:tr w:rsidR="00E57B40" w:rsidRPr="0086090C" w14:paraId="3E78598C" w14:textId="77777777" w:rsidTr="00916F45">
        <w:tc>
          <w:tcPr>
            <w:tcW w:w="513" w:type="pct"/>
          </w:tcPr>
          <w:p w14:paraId="7F50755C" w14:textId="77777777" w:rsidR="00E57B40" w:rsidRPr="0086090C" w:rsidRDefault="00E57B40" w:rsidP="002D725D">
            <w:pPr>
              <w:spacing w:line="276" w:lineRule="auto"/>
              <w:jc w:val="both"/>
              <w:rPr>
                <w:b/>
                <w:szCs w:val="18"/>
              </w:rPr>
            </w:pPr>
            <w:r>
              <w:rPr>
                <w:b/>
                <w:szCs w:val="18"/>
              </w:rPr>
              <w:t>a-e-2</w:t>
            </w:r>
          </w:p>
        </w:tc>
        <w:tc>
          <w:tcPr>
            <w:tcW w:w="4487" w:type="pct"/>
          </w:tcPr>
          <w:p w14:paraId="4CB34E4C" w14:textId="77777777" w:rsidR="00E57B40" w:rsidRPr="0086090C" w:rsidRDefault="00E57B40" w:rsidP="002D725D">
            <w:r>
              <w:t>Een c</w:t>
            </w:r>
            <w:r w:rsidRPr="0086090C">
              <w:t>ombinatie van oefeningen van brand met één van de andere kerntaken moet mogelijk zijn. In dat geval zijn realistische omstandigheden voor de kerntaken THV, IBGS (en WO) oefeningen die in een natuurgetrouw mogelijke omstandigheden geënsceneerd worden waarbij de omgeving medebepalend is voor het verloop van de oefening.</w:t>
            </w:r>
          </w:p>
          <w:p w14:paraId="15CF8776" w14:textId="77777777" w:rsidR="00E57B40" w:rsidRPr="0086090C" w:rsidRDefault="00E57B40" w:rsidP="002D725D">
            <w:r w:rsidRPr="0086090C">
              <w:t>Oefenscenario’s moeten de mogelijkheid hebben om zich te ontwikkelen volgens een reële tijdlijn. Voorbeelden hiervan zijn:</w:t>
            </w:r>
          </w:p>
          <w:p w14:paraId="558C8924" w14:textId="77777777" w:rsidR="00E57B40" w:rsidRPr="0086090C" w:rsidRDefault="00E57B40" w:rsidP="00E57B40">
            <w:pPr>
              <w:pStyle w:val="Lijstalinea"/>
              <w:numPr>
                <w:ilvl w:val="0"/>
                <w:numId w:val="21"/>
              </w:numPr>
            </w:pPr>
            <w:r w:rsidRPr="0086090C">
              <w:t>indien geen effectieve inzet op brand: dan uitbreiding naar aangrenzende ruimte of tegenoverstaand object;</w:t>
            </w:r>
          </w:p>
          <w:p w14:paraId="0B760AAA" w14:textId="77777777" w:rsidR="00E57B40" w:rsidRDefault="00E57B40" w:rsidP="00E57B40">
            <w:pPr>
              <w:pStyle w:val="Lijstalinea"/>
              <w:numPr>
                <w:ilvl w:val="0"/>
                <w:numId w:val="21"/>
              </w:numPr>
            </w:pPr>
            <w:r w:rsidRPr="0086090C">
              <w:t>indien een onveilige inzet gepleegd wordt bij het redden van een slachtoffer dan verergert de toestand van het slachtoffer en is een (geënsceneerd) risico voor de hulpverlener mogelijk.</w:t>
            </w:r>
          </w:p>
          <w:p w14:paraId="4A83D467" w14:textId="1E867F9A" w:rsidR="00E57B40" w:rsidRPr="0086090C" w:rsidRDefault="00E57B40" w:rsidP="002D725D">
            <w:r>
              <w:t>Het handboek gebouwbrandbestrijding (bron: NIPV, zie bijlage 6.</w:t>
            </w:r>
            <w:r w:rsidR="00A0755B">
              <w:t>1</w:t>
            </w:r>
            <w:r>
              <w:t>) zal als onderlegger gebruikt worden bij het ontwikkelen van de scenario’s.</w:t>
            </w:r>
          </w:p>
        </w:tc>
      </w:tr>
      <w:tr w:rsidR="00E57B40" w:rsidRPr="0086090C" w14:paraId="6D2BAF24" w14:textId="77777777" w:rsidTr="00916F45">
        <w:tc>
          <w:tcPr>
            <w:tcW w:w="513" w:type="pct"/>
          </w:tcPr>
          <w:p w14:paraId="2A101971" w14:textId="77777777" w:rsidR="00E57B40" w:rsidRPr="0086090C" w:rsidRDefault="00E57B40" w:rsidP="002D725D">
            <w:pPr>
              <w:spacing w:line="276" w:lineRule="auto"/>
              <w:jc w:val="both"/>
              <w:rPr>
                <w:b/>
                <w:szCs w:val="18"/>
              </w:rPr>
            </w:pPr>
            <w:r w:rsidRPr="0086090C">
              <w:rPr>
                <w:b/>
                <w:szCs w:val="18"/>
              </w:rPr>
              <w:t>a-e-</w:t>
            </w:r>
            <w:r>
              <w:rPr>
                <w:b/>
                <w:szCs w:val="18"/>
              </w:rPr>
              <w:t>3</w:t>
            </w:r>
          </w:p>
        </w:tc>
        <w:tc>
          <w:tcPr>
            <w:tcW w:w="4487" w:type="pct"/>
          </w:tcPr>
          <w:p w14:paraId="46ACC5C3" w14:textId="77777777" w:rsidR="00E57B40" w:rsidRPr="0086090C" w:rsidRDefault="00E57B40" w:rsidP="002D725D">
            <w:r w:rsidRPr="0086090C">
              <w:t>Realistisch oefenen betekent oefenen in een zo natuurgetrouw mogelijke omgeving. Een huis is een huis, een winkel een winkel en een fabriek een fabriek. Tijdens het aanrijden moet voor de brandweer zichtbaar zijn wat voor object ze benaderen, wat het probleem lijkt te zijn en wat de gevolgen voor de directe omgeving kunnen zijn. Het oefenterrein beschikt over een oefenomgeving waarin een realistisch G-RSTV beeld geënsceneerd kan worden bij brand maar ook voor de hulpverlening en incidentbestrijding gevaarlijke stoffen geldt dat de enscenering realistisch en natuurgetrouw moet zijn.</w:t>
            </w:r>
          </w:p>
        </w:tc>
      </w:tr>
      <w:tr w:rsidR="00E57B40" w:rsidRPr="0086090C" w14:paraId="18F02CE5" w14:textId="77777777" w:rsidTr="00916F45">
        <w:tc>
          <w:tcPr>
            <w:tcW w:w="513" w:type="pct"/>
          </w:tcPr>
          <w:p w14:paraId="3FEAE819" w14:textId="77777777" w:rsidR="00E57B40" w:rsidRPr="0086090C" w:rsidRDefault="00E57B40" w:rsidP="002D725D">
            <w:pPr>
              <w:rPr>
                <w:b/>
              </w:rPr>
            </w:pPr>
            <w:r w:rsidRPr="0086090C">
              <w:rPr>
                <w:b/>
              </w:rPr>
              <w:t>a-e-</w:t>
            </w:r>
            <w:r>
              <w:rPr>
                <w:b/>
              </w:rPr>
              <w:t>4</w:t>
            </w:r>
          </w:p>
        </w:tc>
        <w:tc>
          <w:tcPr>
            <w:tcW w:w="4487" w:type="pct"/>
          </w:tcPr>
          <w:p w14:paraId="31D6CFD7" w14:textId="77777777" w:rsidR="00E57B40" w:rsidRPr="0086090C" w:rsidRDefault="00E57B40" w:rsidP="002D725D">
            <w:r w:rsidRPr="0086090C">
              <w:t>Er zijn voor het totale programma minimaal acht verschillende objecten beschikbaar waarvan minimaal 2 objecten voorzien moeten zijn van vuurhaarden waarbij een vergelijkend brandvermogen word geënsceneerd van een standaard woonkamer</w:t>
            </w:r>
            <w:r>
              <w:t>. Bij de ensceneringen moeten d</w:t>
            </w:r>
            <w:r w:rsidRPr="00FD1012">
              <w:t>e vragen van de basisprincipes beantwoord kunnen worden: Waar zit de brand?</w:t>
            </w:r>
            <w:r>
              <w:t xml:space="preserve">; </w:t>
            </w:r>
            <w:r w:rsidRPr="00FD1012">
              <w:t>Is de brand (van buitenaf) bereikbaar?</w:t>
            </w:r>
            <w:r>
              <w:t xml:space="preserve">; </w:t>
            </w:r>
            <w:r w:rsidRPr="00FD1012">
              <w:t>Is er voldoende koelend vermogen?</w:t>
            </w:r>
            <w:r>
              <w:t>.</w:t>
            </w:r>
            <w:r w:rsidRPr="0086090C">
              <w:t xml:space="preserve"> </w:t>
            </w:r>
          </w:p>
        </w:tc>
      </w:tr>
      <w:tr w:rsidR="00E57B40" w:rsidRPr="0086090C" w14:paraId="1181133E" w14:textId="77777777" w:rsidTr="00916F45">
        <w:tc>
          <w:tcPr>
            <w:tcW w:w="513" w:type="pct"/>
          </w:tcPr>
          <w:p w14:paraId="50F71319" w14:textId="77777777" w:rsidR="00E57B40" w:rsidRPr="0086090C" w:rsidRDefault="00E57B40" w:rsidP="002D725D">
            <w:pPr>
              <w:rPr>
                <w:b/>
              </w:rPr>
            </w:pPr>
            <w:r w:rsidRPr="0086090C">
              <w:rPr>
                <w:b/>
              </w:rPr>
              <w:t>a-e-</w:t>
            </w:r>
            <w:r>
              <w:rPr>
                <w:b/>
              </w:rPr>
              <w:t>5</w:t>
            </w:r>
          </w:p>
        </w:tc>
        <w:tc>
          <w:tcPr>
            <w:tcW w:w="4487" w:type="pct"/>
          </w:tcPr>
          <w:p w14:paraId="31A491FB" w14:textId="77777777" w:rsidR="00E57B40" w:rsidRPr="0086090C" w:rsidRDefault="00E57B40" w:rsidP="002D725D">
            <w:r w:rsidRPr="0086090C">
              <w:t xml:space="preserve">De </w:t>
            </w:r>
            <w:r>
              <w:t>Opdrachtnemer gaat ermee akkoord dat de O</w:t>
            </w:r>
            <w:r w:rsidRPr="0086090C">
              <w:t xml:space="preserve">pdrachtgever gebruik </w:t>
            </w:r>
            <w:r>
              <w:t xml:space="preserve">maakt </w:t>
            </w:r>
            <w:r w:rsidRPr="0086090C">
              <w:t>van eigen waarnemers</w:t>
            </w:r>
            <w:r>
              <w:t>.</w:t>
            </w:r>
          </w:p>
        </w:tc>
      </w:tr>
      <w:tr w:rsidR="00E57B40" w:rsidRPr="0086090C" w14:paraId="2803724D" w14:textId="77777777" w:rsidTr="00916F45">
        <w:tc>
          <w:tcPr>
            <w:tcW w:w="513" w:type="pct"/>
          </w:tcPr>
          <w:p w14:paraId="1FCBE8D3" w14:textId="77777777" w:rsidR="00E57B40" w:rsidRPr="0086090C" w:rsidRDefault="00E57B40" w:rsidP="002D725D">
            <w:pPr>
              <w:rPr>
                <w:b/>
              </w:rPr>
            </w:pPr>
            <w:r w:rsidRPr="0086090C">
              <w:rPr>
                <w:b/>
              </w:rPr>
              <w:t>a-e-</w:t>
            </w:r>
            <w:r>
              <w:rPr>
                <w:b/>
              </w:rPr>
              <w:t>6</w:t>
            </w:r>
          </w:p>
        </w:tc>
        <w:tc>
          <w:tcPr>
            <w:tcW w:w="4487" w:type="pct"/>
          </w:tcPr>
          <w:p w14:paraId="6CAF9C13" w14:textId="77777777" w:rsidR="00E57B40" w:rsidRPr="0086090C" w:rsidRDefault="00E57B40" w:rsidP="002D725D">
            <w:r w:rsidRPr="0086090C">
              <w:t xml:space="preserve">In totaal </w:t>
            </w:r>
            <w:r w:rsidRPr="008360EA">
              <w:t>dienen</w:t>
            </w:r>
            <w:r>
              <w:t xml:space="preserve"> 54 oefenmomenten verdeeld over drie jaar te worden aangeboden. De wens is een zo evenredige verdeling per kalenderjaar van </w:t>
            </w:r>
            <w:r w:rsidRPr="008360EA">
              <w:rPr>
                <w:b/>
              </w:rPr>
              <w:t>18 (achttien)</w:t>
            </w:r>
            <w:r w:rsidRPr="008360EA">
              <w:t xml:space="preserve"> tweedaagse met oefeningen voor </w:t>
            </w:r>
            <w:r w:rsidRPr="008360EA">
              <w:rPr>
                <w:b/>
              </w:rPr>
              <w:t>2 (twee)</w:t>
            </w:r>
            <w:r w:rsidRPr="008360EA">
              <w:t xml:space="preserve"> tankautospuiten (TS6)</w:t>
            </w:r>
            <w:r>
              <w:t>. D</w:t>
            </w:r>
            <w:r w:rsidRPr="008360EA">
              <w:t>eze</w:t>
            </w:r>
            <w:r w:rsidRPr="0086090C">
              <w:t xml:space="preserve"> achttien tweedaagse worden per kalenderjaar </w:t>
            </w:r>
            <w:r w:rsidRPr="00575742">
              <w:t>uitgevoerd (januari – december).</w:t>
            </w:r>
          </w:p>
        </w:tc>
      </w:tr>
      <w:tr w:rsidR="00E57B40" w:rsidRPr="0086090C" w14:paraId="7F07DCAD" w14:textId="77777777" w:rsidTr="00916F45">
        <w:tc>
          <w:tcPr>
            <w:tcW w:w="513" w:type="pct"/>
          </w:tcPr>
          <w:p w14:paraId="2744AEF1" w14:textId="77777777" w:rsidR="00E57B40" w:rsidRPr="0086090C" w:rsidRDefault="00E57B40" w:rsidP="002D725D">
            <w:pPr>
              <w:spacing w:line="276" w:lineRule="auto"/>
              <w:jc w:val="both"/>
              <w:rPr>
                <w:b/>
                <w:szCs w:val="18"/>
              </w:rPr>
            </w:pPr>
            <w:r w:rsidRPr="0086090C">
              <w:rPr>
                <w:b/>
                <w:szCs w:val="18"/>
              </w:rPr>
              <w:t>a-e-</w:t>
            </w:r>
            <w:r>
              <w:rPr>
                <w:b/>
                <w:szCs w:val="18"/>
              </w:rPr>
              <w:t>7</w:t>
            </w:r>
          </w:p>
        </w:tc>
        <w:tc>
          <w:tcPr>
            <w:tcW w:w="4487" w:type="pct"/>
          </w:tcPr>
          <w:p w14:paraId="10F82B85" w14:textId="77777777" w:rsidR="00E57B40" w:rsidRPr="0086090C" w:rsidRDefault="00E57B40" w:rsidP="002D725D">
            <w:r>
              <w:t xml:space="preserve">De oefeningen dienen op werkdagen en zaterdag plaats te vinden. Inschrijver garandeert in zijn aanbieding jaarlijks de volgende aaneengesloten combinaties van beschikbaarheid: </w:t>
            </w:r>
          </w:p>
          <w:p w14:paraId="1BAA4A3C" w14:textId="77777777" w:rsidR="00E57B40" w:rsidRPr="008360EA" w:rsidRDefault="00E57B40" w:rsidP="00E57B40">
            <w:pPr>
              <w:pStyle w:val="Lijstalinea"/>
              <w:numPr>
                <w:ilvl w:val="0"/>
                <w:numId w:val="22"/>
              </w:numPr>
            </w:pPr>
            <w:r>
              <w:lastRenderedPageBreak/>
              <w:t xml:space="preserve">tenminste </w:t>
            </w:r>
            <w:r w:rsidRPr="783AE112">
              <w:rPr>
                <w:b/>
                <w:bCs/>
              </w:rPr>
              <w:t>3</w:t>
            </w:r>
            <w:r>
              <w:t xml:space="preserve"> </w:t>
            </w:r>
            <w:r w:rsidRPr="783AE112">
              <w:rPr>
                <w:b/>
                <w:bCs/>
              </w:rPr>
              <w:t>(drie)</w:t>
            </w:r>
            <w:r>
              <w:t xml:space="preserve"> aaneengesloten woensdagen en donderdagen;</w:t>
            </w:r>
          </w:p>
          <w:p w14:paraId="6EEEAD1F" w14:textId="77777777" w:rsidR="00E57B40" w:rsidRDefault="00E57B40" w:rsidP="00E57B40">
            <w:pPr>
              <w:pStyle w:val="Lijstalinea"/>
              <w:numPr>
                <w:ilvl w:val="0"/>
                <w:numId w:val="22"/>
              </w:numPr>
            </w:pPr>
            <w:r>
              <w:t xml:space="preserve">tenminste </w:t>
            </w:r>
            <w:r w:rsidRPr="783AE112">
              <w:rPr>
                <w:b/>
                <w:bCs/>
              </w:rPr>
              <w:t xml:space="preserve">10 (tien) </w:t>
            </w:r>
            <w:r>
              <w:t>aaneengesloten vrijdagen en zaterdagen;</w:t>
            </w:r>
          </w:p>
          <w:p w14:paraId="5574697C" w14:textId="77777777" w:rsidR="00E57B40" w:rsidRPr="008360EA" w:rsidRDefault="00E57B40" w:rsidP="00E57B40">
            <w:pPr>
              <w:pStyle w:val="Lijstalinea"/>
              <w:numPr>
                <w:ilvl w:val="0"/>
                <w:numId w:val="22"/>
              </w:numPr>
            </w:pPr>
            <w:r w:rsidRPr="783AE112">
              <w:rPr>
                <w:b/>
                <w:bCs/>
              </w:rPr>
              <w:t>5 (vijf)</w:t>
            </w:r>
            <w:r>
              <w:t xml:space="preserve"> andere combinatie van aaneengesloten tweedaagse werkdagen.</w:t>
            </w:r>
          </w:p>
          <w:p w14:paraId="6DFF9130" w14:textId="77777777" w:rsidR="00E57B40" w:rsidRDefault="00E57B40" w:rsidP="002D725D"/>
          <w:p w14:paraId="0071C1CC" w14:textId="77777777" w:rsidR="00E57B40" w:rsidRPr="0086090C" w:rsidRDefault="00E57B40" w:rsidP="002D725D">
            <w:r>
              <w:t>De oefenmomenten zijn hierbij beschikbaar in de combinatie ochtend-middag. De  oefenmomenten worden zo snel mogelijk ingepland na het aangaan van de Overeenkomst.</w:t>
            </w:r>
          </w:p>
          <w:p w14:paraId="27245D31" w14:textId="77777777" w:rsidR="00E57B40" w:rsidRDefault="00E57B40" w:rsidP="002D725D"/>
          <w:p w14:paraId="3917EF7A" w14:textId="77777777" w:rsidR="00E57B40" w:rsidRDefault="00E57B40" w:rsidP="002D725D">
            <w:r>
              <w:t>Voor de jaren 2026, 2027 en eventuele van toepassing zijnde verlengingen is het uitgangspunt dat de oefeningen zo veel mogelijk plaats vinden op aaneengesloten vrijdagen en zaterdagen. Indien dit niet mogelijk is, garandeert Inschrijver de beschikbaarheid zoals bovenstaand genoemd, te weten:</w:t>
            </w:r>
          </w:p>
          <w:p w14:paraId="664AF605" w14:textId="77777777" w:rsidR="00E57B40" w:rsidRDefault="00E57B40" w:rsidP="00E57B40">
            <w:pPr>
              <w:pStyle w:val="Lijstalinea"/>
              <w:numPr>
                <w:ilvl w:val="0"/>
                <w:numId w:val="22"/>
              </w:numPr>
            </w:pPr>
            <w:r>
              <w:t xml:space="preserve">tenminste </w:t>
            </w:r>
            <w:r w:rsidRPr="783AE112">
              <w:rPr>
                <w:b/>
                <w:bCs/>
              </w:rPr>
              <w:t>3</w:t>
            </w:r>
            <w:r>
              <w:t xml:space="preserve"> </w:t>
            </w:r>
            <w:r w:rsidRPr="783AE112">
              <w:rPr>
                <w:b/>
                <w:bCs/>
              </w:rPr>
              <w:t>(drie)</w:t>
            </w:r>
            <w:r>
              <w:t xml:space="preserve"> aaneengesloten woensdagen en donderdagen;</w:t>
            </w:r>
          </w:p>
          <w:p w14:paraId="64CD061D" w14:textId="77777777" w:rsidR="00E57B40" w:rsidRDefault="00E57B40" w:rsidP="00E57B40">
            <w:pPr>
              <w:pStyle w:val="Lijstalinea"/>
              <w:numPr>
                <w:ilvl w:val="0"/>
                <w:numId w:val="22"/>
              </w:numPr>
            </w:pPr>
            <w:r>
              <w:t xml:space="preserve">tenminste </w:t>
            </w:r>
            <w:r w:rsidRPr="783AE112">
              <w:rPr>
                <w:b/>
                <w:bCs/>
              </w:rPr>
              <w:t xml:space="preserve">10 (tien) </w:t>
            </w:r>
            <w:r>
              <w:t>aaneengesloten vrijdagen en zaterdagen;</w:t>
            </w:r>
          </w:p>
          <w:p w14:paraId="287080BF" w14:textId="77777777" w:rsidR="00E57B40" w:rsidRPr="009C30C3" w:rsidRDefault="00E57B40" w:rsidP="00E57B40">
            <w:pPr>
              <w:pStyle w:val="Lijstalinea"/>
              <w:numPr>
                <w:ilvl w:val="0"/>
                <w:numId w:val="22"/>
              </w:numPr>
            </w:pPr>
            <w:r w:rsidRPr="783AE112">
              <w:rPr>
                <w:b/>
                <w:bCs/>
              </w:rPr>
              <w:t>5 (vijf)</w:t>
            </w:r>
            <w:r>
              <w:t xml:space="preserve"> andere combinatie van aaneengesloten tweedaagse werkdagen.</w:t>
            </w:r>
          </w:p>
        </w:tc>
      </w:tr>
      <w:tr w:rsidR="00E57B40" w:rsidRPr="0086090C" w14:paraId="00006D2A" w14:textId="77777777" w:rsidTr="00916F45">
        <w:tc>
          <w:tcPr>
            <w:tcW w:w="513" w:type="pct"/>
          </w:tcPr>
          <w:p w14:paraId="6BA9C903" w14:textId="77777777" w:rsidR="00E57B40" w:rsidRPr="0086090C" w:rsidRDefault="00E57B40" w:rsidP="002D725D">
            <w:pPr>
              <w:spacing w:line="276" w:lineRule="auto"/>
              <w:jc w:val="both"/>
              <w:rPr>
                <w:b/>
                <w:szCs w:val="18"/>
              </w:rPr>
            </w:pPr>
            <w:r w:rsidRPr="0086090C">
              <w:rPr>
                <w:b/>
                <w:szCs w:val="18"/>
              </w:rPr>
              <w:lastRenderedPageBreak/>
              <w:t>a-e-</w:t>
            </w:r>
            <w:r>
              <w:rPr>
                <w:b/>
                <w:szCs w:val="18"/>
              </w:rPr>
              <w:t>8</w:t>
            </w:r>
          </w:p>
        </w:tc>
        <w:tc>
          <w:tcPr>
            <w:tcW w:w="4487" w:type="pct"/>
          </w:tcPr>
          <w:p w14:paraId="6B917525" w14:textId="77777777" w:rsidR="00E57B40" w:rsidRPr="0086090C" w:rsidRDefault="00E57B40" w:rsidP="002D725D">
            <w:r>
              <w:t>De volgende a</w:t>
            </w:r>
            <w:r w:rsidRPr="0086090C">
              <w:t xml:space="preserve">lgemene </w:t>
            </w:r>
            <w:r>
              <w:t>oefen</w:t>
            </w:r>
            <w:r w:rsidRPr="0086090C">
              <w:t xml:space="preserve">doelen </w:t>
            </w:r>
            <w:r>
              <w:t>moeten haalbaar zijn</w:t>
            </w:r>
            <w:r w:rsidRPr="0086090C">
              <w:t>:</w:t>
            </w:r>
          </w:p>
          <w:p w14:paraId="4647EC6D" w14:textId="77777777" w:rsidR="00E57B40" w:rsidRPr="0086090C" w:rsidRDefault="00E57B40" w:rsidP="00E57B40">
            <w:pPr>
              <w:pStyle w:val="Lijstalinea"/>
              <w:numPr>
                <w:ilvl w:val="0"/>
                <w:numId w:val="23"/>
              </w:numPr>
            </w:pPr>
            <w:r w:rsidRPr="0086090C">
              <w:t xml:space="preserve">Ervaring op doen in brandbestrijding, </w:t>
            </w:r>
            <w:r>
              <w:t xml:space="preserve">in combinatie met </w:t>
            </w:r>
            <w:r w:rsidRPr="0086090C">
              <w:t xml:space="preserve">THV en </w:t>
            </w:r>
            <w:r>
              <w:t>IB</w:t>
            </w:r>
            <w:r w:rsidRPr="0086090C">
              <w:t>GS onder realistische omstandigheden</w:t>
            </w:r>
          </w:p>
          <w:p w14:paraId="5045DF4C" w14:textId="77777777" w:rsidR="00E57B40" w:rsidRPr="0086090C" w:rsidRDefault="00E57B40" w:rsidP="00E57B40">
            <w:pPr>
              <w:pStyle w:val="Lijstalinea"/>
              <w:numPr>
                <w:ilvl w:val="0"/>
                <w:numId w:val="23"/>
              </w:numPr>
            </w:pPr>
            <w:r w:rsidRPr="0086090C">
              <w:t>Samenwerking van de complete TS-bemensing zodat incidenten veilig en resultaatgericht opgelost worden</w:t>
            </w:r>
          </w:p>
          <w:p w14:paraId="23944E50" w14:textId="77777777" w:rsidR="00E57B40" w:rsidRPr="0086090C" w:rsidRDefault="00E57B40" w:rsidP="00E57B40">
            <w:pPr>
              <w:pStyle w:val="Lijstalinea"/>
              <w:numPr>
                <w:ilvl w:val="0"/>
                <w:numId w:val="23"/>
              </w:numPr>
            </w:pPr>
            <w:r w:rsidRPr="0086090C">
              <w:t>Toepassen basisprincipes brandbestrijding</w:t>
            </w:r>
          </w:p>
          <w:p w14:paraId="0B8D1587" w14:textId="77777777" w:rsidR="00E57B40" w:rsidRPr="0086090C" w:rsidRDefault="00E57B40" w:rsidP="00E57B40">
            <w:pPr>
              <w:pStyle w:val="Lijstalinea"/>
              <w:numPr>
                <w:ilvl w:val="0"/>
                <w:numId w:val="23"/>
              </w:numPr>
            </w:pPr>
            <w:r w:rsidRPr="0086090C">
              <w:t>Herkennen en toepassen van G-RSTV / brandverloop icm straalpijptechniek</w:t>
            </w:r>
          </w:p>
          <w:p w14:paraId="3E7F93F1" w14:textId="77777777" w:rsidR="00E57B40" w:rsidRPr="0086090C" w:rsidRDefault="00E57B40" w:rsidP="00E57B40">
            <w:pPr>
              <w:pStyle w:val="Lijstalinea"/>
              <w:numPr>
                <w:ilvl w:val="0"/>
                <w:numId w:val="23"/>
              </w:numPr>
            </w:pPr>
            <w:r w:rsidRPr="0086090C">
              <w:t>Hernieuwde kijk op brandbestrijding toe passen (gas/rem – koelend vermogen/potentieel brandvermogen, toepassen van de transitional attack</w:t>
            </w:r>
          </w:p>
          <w:p w14:paraId="3F5B4B5C" w14:textId="77777777" w:rsidR="00E57B40" w:rsidRPr="0086090C" w:rsidRDefault="00E57B40" w:rsidP="00E57B40">
            <w:pPr>
              <w:pStyle w:val="Lijstalinea"/>
              <w:numPr>
                <w:ilvl w:val="0"/>
                <w:numId w:val="23"/>
              </w:numPr>
            </w:pPr>
            <w:r w:rsidRPr="0086090C">
              <w:t>Blussen met O-bundels en/of hoge druk</w:t>
            </w:r>
          </w:p>
          <w:p w14:paraId="2C66D4DA" w14:textId="77777777" w:rsidR="00E57B40" w:rsidRPr="0086090C" w:rsidRDefault="00E57B40" w:rsidP="002D725D">
            <w:r w:rsidRPr="0086090C">
              <w:t xml:space="preserve">Scenario’s voor de realistische teamtrainingen worden in overleg tussen </w:t>
            </w:r>
            <w:r>
              <w:t>O</w:t>
            </w:r>
            <w:r w:rsidRPr="0086090C">
              <w:t xml:space="preserve">pdrachtgever en </w:t>
            </w:r>
            <w:r>
              <w:t>O</w:t>
            </w:r>
            <w:r w:rsidRPr="0086090C">
              <w:t xml:space="preserve">pdrachtnemer afgesproken. </w:t>
            </w:r>
          </w:p>
        </w:tc>
      </w:tr>
      <w:tr w:rsidR="00E57B40" w:rsidRPr="0086090C" w14:paraId="7A55E7A4" w14:textId="77777777" w:rsidTr="00916F45">
        <w:tc>
          <w:tcPr>
            <w:tcW w:w="513" w:type="pct"/>
          </w:tcPr>
          <w:p w14:paraId="2B68A00D" w14:textId="77777777" w:rsidR="00E57B40" w:rsidRPr="0086090C" w:rsidRDefault="00E57B40" w:rsidP="002D725D">
            <w:pPr>
              <w:rPr>
                <w:b/>
              </w:rPr>
            </w:pPr>
            <w:r w:rsidRPr="0086090C">
              <w:rPr>
                <w:b/>
              </w:rPr>
              <w:t>a-e-</w:t>
            </w:r>
            <w:r>
              <w:rPr>
                <w:b/>
              </w:rPr>
              <w:t>9</w:t>
            </w:r>
          </w:p>
        </w:tc>
        <w:tc>
          <w:tcPr>
            <w:tcW w:w="4487" w:type="pct"/>
          </w:tcPr>
          <w:p w14:paraId="67D0EA9D" w14:textId="77777777" w:rsidR="00E57B40" w:rsidRPr="0086090C" w:rsidRDefault="00E57B40" w:rsidP="002D725D">
            <w:r w:rsidRPr="0086090C">
              <w:t xml:space="preserve">De inrichting van het oefenterrein en de objecten (zie a-e-3) maken het mogelijk om de oefeningen </w:t>
            </w:r>
            <w:r>
              <w:t xml:space="preserve">als volgt </w:t>
            </w:r>
            <w:r w:rsidRPr="0086090C">
              <w:t>te organiseren</w:t>
            </w:r>
            <w:r>
              <w:t>:</w:t>
            </w:r>
          </w:p>
          <w:tbl>
            <w:tblPr>
              <w:tblStyle w:val="Lichtearcering-accent1"/>
              <w:tblW w:w="0" w:type="auto"/>
              <w:tblLook w:val="04A0" w:firstRow="1" w:lastRow="0" w:firstColumn="1" w:lastColumn="0" w:noHBand="0" w:noVBand="1"/>
            </w:tblPr>
            <w:tblGrid>
              <w:gridCol w:w="2018"/>
              <w:gridCol w:w="5796"/>
            </w:tblGrid>
            <w:tr w:rsidR="00E57B40" w:rsidRPr="00E57B40" w14:paraId="3D9E5106" w14:textId="77777777" w:rsidTr="002D725D">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018" w:type="dxa"/>
                </w:tcPr>
                <w:p w14:paraId="54C57322" w14:textId="77777777" w:rsidR="00E57B40" w:rsidRPr="00E57B40" w:rsidRDefault="00E57B40" w:rsidP="002D725D">
                  <w:pPr>
                    <w:rPr>
                      <w:sz w:val="18"/>
                      <w:szCs w:val="16"/>
                    </w:rPr>
                  </w:pPr>
                  <w:r w:rsidRPr="00E57B40">
                    <w:rPr>
                      <w:sz w:val="18"/>
                      <w:szCs w:val="16"/>
                    </w:rPr>
                    <w:t>Dag 1</w:t>
                  </w:r>
                </w:p>
              </w:tc>
              <w:tc>
                <w:tcPr>
                  <w:tcW w:w="5796" w:type="dxa"/>
                </w:tcPr>
                <w:p w14:paraId="35DEC0FC" w14:textId="77777777" w:rsidR="00E57B40" w:rsidRPr="00E57B40" w:rsidRDefault="00E57B40" w:rsidP="002D725D">
                  <w:pPr>
                    <w:cnfStyle w:val="100000000000" w:firstRow="1" w:lastRow="0" w:firstColumn="0" w:lastColumn="0" w:oddVBand="0" w:evenVBand="0" w:oddHBand="0" w:evenHBand="0" w:firstRowFirstColumn="0" w:firstRowLastColumn="0" w:lastRowFirstColumn="0" w:lastRowLastColumn="0"/>
                    <w:rPr>
                      <w:sz w:val="18"/>
                      <w:szCs w:val="16"/>
                    </w:rPr>
                  </w:pPr>
                </w:p>
              </w:tc>
            </w:tr>
            <w:tr w:rsidR="00E57B40" w:rsidRPr="00E57B40" w14:paraId="3FA3B514" w14:textId="77777777" w:rsidTr="002D725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018" w:type="dxa"/>
                </w:tcPr>
                <w:p w14:paraId="7D9725F9" w14:textId="77777777" w:rsidR="00E57B40" w:rsidRPr="00E57B40" w:rsidRDefault="00E57B40" w:rsidP="002D725D">
                  <w:pPr>
                    <w:rPr>
                      <w:sz w:val="18"/>
                      <w:szCs w:val="16"/>
                    </w:rPr>
                  </w:pPr>
                  <w:r w:rsidRPr="00E57B40">
                    <w:rPr>
                      <w:sz w:val="18"/>
                      <w:szCs w:val="16"/>
                    </w:rPr>
                    <w:t>09.00 – 09.30</w:t>
                  </w:r>
                </w:p>
              </w:tc>
              <w:tc>
                <w:tcPr>
                  <w:tcW w:w="5796" w:type="dxa"/>
                </w:tcPr>
                <w:p w14:paraId="2A98B6A6" w14:textId="77777777" w:rsidR="00E57B40" w:rsidRPr="00E57B40" w:rsidRDefault="00E57B40" w:rsidP="002D725D">
                  <w:pPr>
                    <w:cnfStyle w:val="000000100000" w:firstRow="0" w:lastRow="0" w:firstColumn="0" w:lastColumn="0" w:oddVBand="0" w:evenVBand="0" w:oddHBand="1" w:evenHBand="0" w:firstRowFirstColumn="0" w:firstRowLastColumn="0" w:lastRowFirstColumn="0" w:lastRowLastColumn="0"/>
                    <w:rPr>
                      <w:sz w:val="18"/>
                      <w:szCs w:val="16"/>
                    </w:rPr>
                  </w:pPr>
                  <w:r w:rsidRPr="00E57B40">
                    <w:rPr>
                      <w:sz w:val="18"/>
                      <w:szCs w:val="16"/>
                    </w:rPr>
                    <w:t>veiligheidsbriefing en toelichting tweedaagse</w:t>
                  </w:r>
                </w:p>
              </w:tc>
            </w:tr>
            <w:tr w:rsidR="00E57B40" w:rsidRPr="00E57B40" w14:paraId="7039BD6D" w14:textId="77777777" w:rsidTr="002D725D">
              <w:trPr>
                <w:trHeight w:val="280"/>
              </w:trPr>
              <w:tc>
                <w:tcPr>
                  <w:cnfStyle w:val="001000000000" w:firstRow="0" w:lastRow="0" w:firstColumn="1" w:lastColumn="0" w:oddVBand="0" w:evenVBand="0" w:oddHBand="0" w:evenHBand="0" w:firstRowFirstColumn="0" w:firstRowLastColumn="0" w:lastRowFirstColumn="0" w:lastRowLastColumn="0"/>
                  <w:tcW w:w="2018" w:type="dxa"/>
                </w:tcPr>
                <w:p w14:paraId="066691A4" w14:textId="77777777" w:rsidR="00E57B40" w:rsidRPr="00E57B40" w:rsidRDefault="00E57B40" w:rsidP="002D725D">
                  <w:pPr>
                    <w:rPr>
                      <w:sz w:val="18"/>
                      <w:szCs w:val="16"/>
                    </w:rPr>
                  </w:pPr>
                  <w:r w:rsidRPr="00E57B40">
                    <w:rPr>
                      <w:sz w:val="18"/>
                      <w:szCs w:val="16"/>
                    </w:rPr>
                    <w:t xml:space="preserve">09.30 – 12.30 </w:t>
                  </w:r>
                </w:p>
              </w:tc>
              <w:tc>
                <w:tcPr>
                  <w:tcW w:w="5796" w:type="dxa"/>
                </w:tcPr>
                <w:p w14:paraId="27EDFE19" w14:textId="77777777" w:rsidR="00E57B40" w:rsidRPr="00E57B40" w:rsidRDefault="00E57B40" w:rsidP="002D725D">
                  <w:pPr>
                    <w:cnfStyle w:val="000000000000" w:firstRow="0" w:lastRow="0" w:firstColumn="0" w:lastColumn="0" w:oddVBand="0" w:evenVBand="0" w:oddHBand="0" w:evenHBand="0" w:firstRowFirstColumn="0" w:firstRowLastColumn="0" w:lastRowFirstColumn="0" w:lastRowLastColumn="0"/>
                    <w:rPr>
                      <w:sz w:val="18"/>
                      <w:szCs w:val="16"/>
                    </w:rPr>
                  </w:pPr>
                  <w:r w:rsidRPr="00E57B40">
                    <w:rPr>
                      <w:sz w:val="18"/>
                      <w:szCs w:val="16"/>
                    </w:rPr>
                    <w:t>2 x 2 scenario’s</w:t>
                  </w:r>
                </w:p>
              </w:tc>
            </w:tr>
            <w:tr w:rsidR="00E57B40" w:rsidRPr="00E57B40" w14:paraId="47BDCB85" w14:textId="77777777" w:rsidTr="002D725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018" w:type="dxa"/>
                </w:tcPr>
                <w:p w14:paraId="7224EF36" w14:textId="77777777" w:rsidR="00E57B40" w:rsidRPr="00E57B40" w:rsidRDefault="00E57B40" w:rsidP="002D725D">
                  <w:pPr>
                    <w:rPr>
                      <w:sz w:val="18"/>
                      <w:szCs w:val="16"/>
                    </w:rPr>
                  </w:pPr>
                  <w:r w:rsidRPr="00E57B40">
                    <w:rPr>
                      <w:sz w:val="18"/>
                      <w:szCs w:val="16"/>
                    </w:rPr>
                    <w:t xml:space="preserve">12.30 – 13.15 </w:t>
                  </w:r>
                </w:p>
              </w:tc>
              <w:tc>
                <w:tcPr>
                  <w:tcW w:w="5796" w:type="dxa"/>
                </w:tcPr>
                <w:p w14:paraId="0DF9EB1F" w14:textId="77777777" w:rsidR="00E57B40" w:rsidRPr="00E57B40" w:rsidRDefault="00E57B40" w:rsidP="002D725D">
                  <w:pPr>
                    <w:cnfStyle w:val="000000100000" w:firstRow="0" w:lastRow="0" w:firstColumn="0" w:lastColumn="0" w:oddVBand="0" w:evenVBand="0" w:oddHBand="1" w:evenHBand="0" w:firstRowFirstColumn="0" w:firstRowLastColumn="0" w:lastRowFirstColumn="0" w:lastRowLastColumn="0"/>
                    <w:rPr>
                      <w:sz w:val="18"/>
                      <w:szCs w:val="16"/>
                    </w:rPr>
                  </w:pPr>
                  <w:r w:rsidRPr="00E57B40">
                    <w:rPr>
                      <w:sz w:val="18"/>
                      <w:szCs w:val="16"/>
                    </w:rPr>
                    <w:t>lunch</w:t>
                  </w:r>
                </w:p>
              </w:tc>
            </w:tr>
            <w:tr w:rsidR="00E57B40" w:rsidRPr="00E57B40" w14:paraId="27E72FD3" w14:textId="77777777" w:rsidTr="002D725D">
              <w:trPr>
                <w:trHeight w:val="280"/>
              </w:trPr>
              <w:tc>
                <w:tcPr>
                  <w:cnfStyle w:val="001000000000" w:firstRow="0" w:lastRow="0" w:firstColumn="1" w:lastColumn="0" w:oddVBand="0" w:evenVBand="0" w:oddHBand="0" w:evenHBand="0" w:firstRowFirstColumn="0" w:firstRowLastColumn="0" w:lastRowFirstColumn="0" w:lastRowLastColumn="0"/>
                  <w:tcW w:w="2018" w:type="dxa"/>
                </w:tcPr>
                <w:p w14:paraId="57357D30" w14:textId="77777777" w:rsidR="00E57B40" w:rsidRPr="00E57B40" w:rsidRDefault="00E57B40" w:rsidP="002D725D">
                  <w:pPr>
                    <w:rPr>
                      <w:sz w:val="18"/>
                      <w:szCs w:val="16"/>
                    </w:rPr>
                  </w:pPr>
                  <w:r w:rsidRPr="00E57B40">
                    <w:rPr>
                      <w:sz w:val="18"/>
                      <w:szCs w:val="16"/>
                    </w:rPr>
                    <w:t>13.30 – 16.30</w:t>
                  </w:r>
                </w:p>
              </w:tc>
              <w:tc>
                <w:tcPr>
                  <w:tcW w:w="5796" w:type="dxa"/>
                </w:tcPr>
                <w:p w14:paraId="3A108C67" w14:textId="77777777" w:rsidR="00E57B40" w:rsidRPr="00E57B40" w:rsidRDefault="00E57B40" w:rsidP="002D725D">
                  <w:pPr>
                    <w:cnfStyle w:val="000000000000" w:firstRow="0" w:lastRow="0" w:firstColumn="0" w:lastColumn="0" w:oddVBand="0" w:evenVBand="0" w:oddHBand="0" w:evenHBand="0" w:firstRowFirstColumn="0" w:firstRowLastColumn="0" w:lastRowFirstColumn="0" w:lastRowLastColumn="0"/>
                    <w:rPr>
                      <w:sz w:val="18"/>
                      <w:szCs w:val="16"/>
                    </w:rPr>
                  </w:pPr>
                  <w:r w:rsidRPr="00E57B40">
                    <w:rPr>
                      <w:sz w:val="18"/>
                      <w:szCs w:val="16"/>
                    </w:rPr>
                    <w:t>2 x 3 scenario’s</w:t>
                  </w:r>
                </w:p>
              </w:tc>
            </w:tr>
            <w:tr w:rsidR="00E57B40" w:rsidRPr="00E57B40" w14:paraId="513AB2A1" w14:textId="77777777" w:rsidTr="002D725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018" w:type="dxa"/>
                </w:tcPr>
                <w:p w14:paraId="6B227469" w14:textId="77777777" w:rsidR="00E57B40" w:rsidRPr="00E57B40" w:rsidRDefault="00E57B40" w:rsidP="002D725D">
                  <w:pPr>
                    <w:rPr>
                      <w:sz w:val="18"/>
                      <w:szCs w:val="16"/>
                    </w:rPr>
                  </w:pPr>
                  <w:r w:rsidRPr="00E57B40">
                    <w:rPr>
                      <w:sz w:val="18"/>
                      <w:szCs w:val="16"/>
                    </w:rPr>
                    <w:t xml:space="preserve">17.00 </w:t>
                  </w:r>
                </w:p>
              </w:tc>
              <w:tc>
                <w:tcPr>
                  <w:tcW w:w="5796" w:type="dxa"/>
                </w:tcPr>
                <w:p w14:paraId="23D8DA48" w14:textId="77777777" w:rsidR="00E57B40" w:rsidRPr="00E57B40" w:rsidRDefault="00E57B40" w:rsidP="002D725D">
                  <w:pPr>
                    <w:cnfStyle w:val="000000100000" w:firstRow="0" w:lastRow="0" w:firstColumn="0" w:lastColumn="0" w:oddVBand="0" w:evenVBand="0" w:oddHBand="1" w:evenHBand="0" w:firstRowFirstColumn="0" w:firstRowLastColumn="0" w:lastRowFirstColumn="0" w:lastRowLastColumn="0"/>
                    <w:rPr>
                      <w:sz w:val="18"/>
                      <w:szCs w:val="16"/>
                    </w:rPr>
                  </w:pPr>
                  <w:r w:rsidRPr="00E57B40">
                    <w:rPr>
                      <w:sz w:val="18"/>
                      <w:szCs w:val="16"/>
                    </w:rPr>
                    <w:t>Afsluiting</w:t>
                  </w:r>
                </w:p>
              </w:tc>
            </w:tr>
            <w:tr w:rsidR="00E57B40" w:rsidRPr="00E57B40" w14:paraId="23FBC1E0" w14:textId="77777777" w:rsidTr="002D725D">
              <w:trPr>
                <w:trHeight w:val="280"/>
              </w:trPr>
              <w:tc>
                <w:tcPr>
                  <w:cnfStyle w:val="001000000000" w:firstRow="0" w:lastRow="0" w:firstColumn="1" w:lastColumn="0" w:oddVBand="0" w:evenVBand="0" w:oddHBand="0" w:evenHBand="0" w:firstRowFirstColumn="0" w:firstRowLastColumn="0" w:lastRowFirstColumn="0" w:lastRowLastColumn="0"/>
                  <w:tcW w:w="2018" w:type="dxa"/>
                </w:tcPr>
                <w:p w14:paraId="53E3A659" w14:textId="77777777" w:rsidR="00E57B40" w:rsidRPr="00E57B40" w:rsidRDefault="00E57B40" w:rsidP="002D725D">
                  <w:pPr>
                    <w:rPr>
                      <w:sz w:val="18"/>
                      <w:szCs w:val="16"/>
                    </w:rPr>
                  </w:pPr>
                  <w:r w:rsidRPr="00E57B40">
                    <w:rPr>
                      <w:sz w:val="18"/>
                      <w:szCs w:val="16"/>
                    </w:rPr>
                    <w:t>18.00</w:t>
                  </w:r>
                </w:p>
              </w:tc>
              <w:tc>
                <w:tcPr>
                  <w:tcW w:w="5796" w:type="dxa"/>
                </w:tcPr>
                <w:p w14:paraId="5F7198B2" w14:textId="77777777" w:rsidR="00E57B40" w:rsidRPr="00E57B40" w:rsidRDefault="00E57B40" w:rsidP="002D725D">
                  <w:pPr>
                    <w:cnfStyle w:val="000000000000" w:firstRow="0" w:lastRow="0" w:firstColumn="0" w:lastColumn="0" w:oddVBand="0" w:evenVBand="0" w:oddHBand="0" w:evenHBand="0" w:firstRowFirstColumn="0" w:firstRowLastColumn="0" w:lastRowFirstColumn="0" w:lastRowLastColumn="0"/>
                    <w:rPr>
                      <w:sz w:val="18"/>
                      <w:szCs w:val="16"/>
                    </w:rPr>
                  </w:pPr>
                  <w:r w:rsidRPr="00E57B40">
                    <w:rPr>
                      <w:sz w:val="18"/>
                      <w:szCs w:val="16"/>
                    </w:rPr>
                    <w:t>Diner</w:t>
                  </w:r>
                </w:p>
              </w:tc>
            </w:tr>
          </w:tbl>
          <w:p w14:paraId="0C4986B8" w14:textId="77777777" w:rsidR="00E57B40" w:rsidRPr="00E57B40" w:rsidRDefault="00E57B40" w:rsidP="002D725D">
            <w:pPr>
              <w:rPr>
                <w:sz w:val="14"/>
                <w:szCs w:val="16"/>
              </w:rPr>
            </w:pPr>
          </w:p>
          <w:tbl>
            <w:tblPr>
              <w:tblStyle w:val="Lichtearcering-accent1"/>
              <w:tblW w:w="0" w:type="auto"/>
              <w:tblLook w:val="04A0" w:firstRow="1" w:lastRow="0" w:firstColumn="1" w:lastColumn="0" w:noHBand="0" w:noVBand="1"/>
            </w:tblPr>
            <w:tblGrid>
              <w:gridCol w:w="1967"/>
              <w:gridCol w:w="5667"/>
            </w:tblGrid>
            <w:tr w:rsidR="00E57B40" w:rsidRPr="00E57B40" w14:paraId="1D6698B2" w14:textId="77777777" w:rsidTr="002D725D">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967" w:type="dxa"/>
                </w:tcPr>
                <w:p w14:paraId="7BC1FA3C" w14:textId="77777777" w:rsidR="00E57B40" w:rsidRPr="00E57B40" w:rsidRDefault="00E57B40" w:rsidP="002D725D">
                  <w:pPr>
                    <w:rPr>
                      <w:sz w:val="18"/>
                      <w:szCs w:val="16"/>
                    </w:rPr>
                  </w:pPr>
                  <w:r w:rsidRPr="00E57B40">
                    <w:rPr>
                      <w:sz w:val="18"/>
                      <w:szCs w:val="16"/>
                    </w:rPr>
                    <w:t>Dag 2</w:t>
                  </w:r>
                </w:p>
              </w:tc>
              <w:tc>
                <w:tcPr>
                  <w:tcW w:w="5667" w:type="dxa"/>
                </w:tcPr>
                <w:p w14:paraId="5BA9D53E" w14:textId="77777777" w:rsidR="00E57B40" w:rsidRPr="00E57B40" w:rsidRDefault="00E57B40" w:rsidP="002D725D">
                  <w:pPr>
                    <w:cnfStyle w:val="100000000000" w:firstRow="1" w:lastRow="0" w:firstColumn="0" w:lastColumn="0" w:oddVBand="0" w:evenVBand="0" w:oddHBand="0" w:evenHBand="0" w:firstRowFirstColumn="0" w:firstRowLastColumn="0" w:lastRowFirstColumn="0" w:lastRowLastColumn="0"/>
                    <w:rPr>
                      <w:sz w:val="18"/>
                      <w:szCs w:val="16"/>
                    </w:rPr>
                  </w:pPr>
                </w:p>
              </w:tc>
            </w:tr>
            <w:tr w:rsidR="00E57B40" w:rsidRPr="00E57B40" w14:paraId="1BEE52BC" w14:textId="77777777" w:rsidTr="002D725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967" w:type="dxa"/>
                </w:tcPr>
                <w:p w14:paraId="03FCB118" w14:textId="77777777" w:rsidR="00E57B40" w:rsidRPr="00E57B40" w:rsidRDefault="00E57B40" w:rsidP="002D725D">
                  <w:pPr>
                    <w:rPr>
                      <w:sz w:val="18"/>
                      <w:szCs w:val="16"/>
                    </w:rPr>
                  </w:pPr>
                  <w:r w:rsidRPr="00E57B40">
                    <w:rPr>
                      <w:sz w:val="18"/>
                      <w:szCs w:val="16"/>
                    </w:rPr>
                    <w:t xml:space="preserve">08.00 – 12.30 </w:t>
                  </w:r>
                </w:p>
              </w:tc>
              <w:tc>
                <w:tcPr>
                  <w:tcW w:w="5667" w:type="dxa"/>
                </w:tcPr>
                <w:p w14:paraId="1022A3B0" w14:textId="77777777" w:rsidR="00E57B40" w:rsidRPr="00E57B40" w:rsidRDefault="00E57B40" w:rsidP="002D725D">
                  <w:pPr>
                    <w:cnfStyle w:val="000000100000" w:firstRow="0" w:lastRow="0" w:firstColumn="0" w:lastColumn="0" w:oddVBand="0" w:evenVBand="0" w:oddHBand="1" w:evenHBand="0" w:firstRowFirstColumn="0" w:firstRowLastColumn="0" w:lastRowFirstColumn="0" w:lastRowLastColumn="0"/>
                    <w:rPr>
                      <w:sz w:val="18"/>
                      <w:szCs w:val="16"/>
                    </w:rPr>
                  </w:pPr>
                  <w:r w:rsidRPr="00E57B40">
                    <w:rPr>
                      <w:sz w:val="18"/>
                      <w:szCs w:val="16"/>
                    </w:rPr>
                    <w:t>2 x 4 scenario’s</w:t>
                  </w:r>
                </w:p>
              </w:tc>
            </w:tr>
            <w:tr w:rsidR="00E57B40" w:rsidRPr="00E57B40" w14:paraId="476C462D" w14:textId="77777777" w:rsidTr="002D725D">
              <w:trPr>
                <w:trHeight w:val="280"/>
              </w:trPr>
              <w:tc>
                <w:tcPr>
                  <w:cnfStyle w:val="001000000000" w:firstRow="0" w:lastRow="0" w:firstColumn="1" w:lastColumn="0" w:oddVBand="0" w:evenVBand="0" w:oddHBand="0" w:evenHBand="0" w:firstRowFirstColumn="0" w:firstRowLastColumn="0" w:lastRowFirstColumn="0" w:lastRowLastColumn="0"/>
                  <w:tcW w:w="1967" w:type="dxa"/>
                </w:tcPr>
                <w:p w14:paraId="20E8A7D4" w14:textId="77777777" w:rsidR="00E57B40" w:rsidRPr="00E57B40" w:rsidRDefault="00E57B40" w:rsidP="002D725D">
                  <w:pPr>
                    <w:rPr>
                      <w:sz w:val="18"/>
                      <w:szCs w:val="16"/>
                    </w:rPr>
                  </w:pPr>
                  <w:r w:rsidRPr="00E57B40">
                    <w:rPr>
                      <w:sz w:val="18"/>
                      <w:szCs w:val="16"/>
                    </w:rPr>
                    <w:t>12.30 – 13.00</w:t>
                  </w:r>
                </w:p>
              </w:tc>
              <w:tc>
                <w:tcPr>
                  <w:tcW w:w="5667" w:type="dxa"/>
                </w:tcPr>
                <w:p w14:paraId="187B25F7" w14:textId="77777777" w:rsidR="00E57B40" w:rsidRPr="00E57B40" w:rsidRDefault="00E57B40" w:rsidP="002D725D">
                  <w:pPr>
                    <w:cnfStyle w:val="000000000000" w:firstRow="0" w:lastRow="0" w:firstColumn="0" w:lastColumn="0" w:oddVBand="0" w:evenVBand="0" w:oddHBand="0" w:evenHBand="0" w:firstRowFirstColumn="0" w:firstRowLastColumn="0" w:lastRowFirstColumn="0" w:lastRowLastColumn="0"/>
                    <w:rPr>
                      <w:sz w:val="18"/>
                      <w:szCs w:val="16"/>
                    </w:rPr>
                  </w:pPr>
                  <w:r w:rsidRPr="00E57B40">
                    <w:rPr>
                      <w:sz w:val="18"/>
                      <w:szCs w:val="16"/>
                    </w:rPr>
                    <w:t>lunch</w:t>
                  </w:r>
                </w:p>
              </w:tc>
            </w:tr>
            <w:tr w:rsidR="00E57B40" w:rsidRPr="00E57B40" w14:paraId="019FBDBF" w14:textId="77777777" w:rsidTr="002D725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967" w:type="dxa"/>
                </w:tcPr>
                <w:p w14:paraId="1FCD1733" w14:textId="77777777" w:rsidR="00E57B40" w:rsidRPr="00E57B40" w:rsidRDefault="00E57B40" w:rsidP="002D725D">
                  <w:pPr>
                    <w:rPr>
                      <w:sz w:val="18"/>
                      <w:szCs w:val="16"/>
                    </w:rPr>
                  </w:pPr>
                  <w:r w:rsidRPr="00E57B40">
                    <w:rPr>
                      <w:sz w:val="18"/>
                      <w:szCs w:val="16"/>
                    </w:rPr>
                    <w:t xml:space="preserve">13.00 – 15.00 </w:t>
                  </w:r>
                </w:p>
              </w:tc>
              <w:tc>
                <w:tcPr>
                  <w:tcW w:w="5667" w:type="dxa"/>
                </w:tcPr>
                <w:p w14:paraId="19FFB3C1" w14:textId="77777777" w:rsidR="00E57B40" w:rsidRPr="00E57B40" w:rsidRDefault="00E57B40" w:rsidP="002D725D">
                  <w:pPr>
                    <w:cnfStyle w:val="000000100000" w:firstRow="0" w:lastRow="0" w:firstColumn="0" w:lastColumn="0" w:oddVBand="0" w:evenVBand="0" w:oddHBand="1" w:evenHBand="0" w:firstRowFirstColumn="0" w:firstRowLastColumn="0" w:lastRowFirstColumn="0" w:lastRowLastColumn="0"/>
                    <w:rPr>
                      <w:sz w:val="18"/>
                      <w:szCs w:val="16"/>
                    </w:rPr>
                  </w:pPr>
                  <w:r w:rsidRPr="00E57B40">
                    <w:rPr>
                      <w:sz w:val="18"/>
                      <w:szCs w:val="16"/>
                    </w:rPr>
                    <w:t>2 x 2 scenario’s</w:t>
                  </w:r>
                </w:p>
              </w:tc>
            </w:tr>
            <w:tr w:rsidR="00E57B40" w:rsidRPr="00E57B40" w14:paraId="76034EAA" w14:textId="77777777" w:rsidTr="002D725D">
              <w:trPr>
                <w:trHeight w:val="280"/>
              </w:trPr>
              <w:tc>
                <w:tcPr>
                  <w:cnfStyle w:val="001000000000" w:firstRow="0" w:lastRow="0" w:firstColumn="1" w:lastColumn="0" w:oddVBand="0" w:evenVBand="0" w:oddHBand="0" w:evenHBand="0" w:firstRowFirstColumn="0" w:firstRowLastColumn="0" w:lastRowFirstColumn="0" w:lastRowLastColumn="0"/>
                  <w:tcW w:w="1967" w:type="dxa"/>
                </w:tcPr>
                <w:p w14:paraId="683EF890" w14:textId="77777777" w:rsidR="00E57B40" w:rsidRPr="00E57B40" w:rsidRDefault="00E57B40" w:rsidP="002D725D">
                  <w:pPr>
                    <w:rPr>
                      <w:sz w:val="18"/>
                      <w:szCs w:val="16"/>
                    </w:rPr>
                  </w:pPr>
                  <w:r w:rsidRPr="00E57B40">
                    <w:rPr>
                      <w:sz w:val="18"/>
                      <w:szCs w:val="16"/>
                    </w:rPr>
                    <w:t>15.00 – 16.00</w:t>
                  </w:r>
                </w:p>
              </w:tc>
              <w:tc>
                <w:tcPr>
                  <w:tcW w:w="5667" w:type="dxa"/>
                </w:tcPr>
                <w:p w14:paraId="52D2A4A6" w14:textId="77777777" w:rsidR="00E57B40" w:rsidRPr="00E57B40" w:rsidRDefault="00E57B40" w:rsidP="002D725D">
                  <w:pPr>
                    <w:cnfStyle w:val="000000000000" w:firstRow="0" w:lastRow="0" w:firstColumn="0" w:lastColumn="0" w:oddVBand="0" w:evenVBand="0" w:oddHBand="0" w:evenHBand="0" w:firstRowFirstColumn="0" w:firstRowLastColumn="0" w:lastRowFirstColumn="0" w:lastRowLastColumn="0"/>
                    <w:rPr>
                      <w:sz w:val="18"/>
                      <w:szCs w:val="16"/>
                    </w:rPr>
                  </w:pPr>
                  <w:r w:rsidRPr="00E57B40">
                    <w:rPr>
                      <w:sz w:val="18"/>
                      <w:szCs w:val="16"/>
                    </w:rPr>
                    <w:t>Opruimen/douchen/vertrek naar huis</w:t>
                  </w:r>
                </w:p>
              </w:tc>
            </w:tr>
            <w:tr w:rsidR="00E57B40" w:rsidRPr="00E57B40" w14:paraId="74E2BBAF" w14:textId="77777777" w:rsidTr="002D725D">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967" w:type="dxa"/>
                </w:tcPr>
                <w:p w14:paraId="77EDD234" w14:textId="77777777" w:rsidR="00E57B40" w:rsidRPr="00E57B40" w:rsidRDefault="00E57B40" w:rsidP="002D725D">
                  <w:pPr>
                    <w:rPr>
                      <w:sz w:val="18"/>
                      <w:szCs w:val="16"/>
                    </w:rPr>
                  </w:pPr>
                </w:p>
              </w:tc>
              <w:tc>
                <w:tcPr>
                  <w:tcW w:w="5667" w:type="dxa"/>
                </w:tcPr>
                <w:p w14:paraId="79A61E3B" w14:textId="77777777" w:rsidR="00E57B40" w:rsidRPr="00E57B40" w:rsidRDefault="00E57B40" w:rsidP="002D725D">
                  <w:pPr>
                    <w:cnfStyle w:val="000000100000" w:firstRow="0" w:lastRow="0" w:firstColumn="0" w:lastColumn="0" w:oddVBand="0" w:evenVBand="0" w:oddHBand="1" w:evenHBand="0" w:firstRowFirstColumn="0" w:firstRowLastColumn="0" w:lastRowFirstColumn="0" w:lastRowLastColumn="0"/>
                    <w:rPr>
                      <w:sz w:val="18"/>
                      <w:szCs w:val="16"/>
                    </w:rPr>
                  </w:pPr>
                </w:p>
              </w:tc>
            </w:tr>
          </w:tbl>
          <w:p w14:paraId="39472B53" w14:textId="77777777" w:rsidR="00E57B40" w:rsidRPr="0086090C" w:rsidRDefault="00E57B40" w:rsidP="002D725D"/>
        </w:tc>
      </w:tr>
      <w:tr w:rsidR="00E57B40" w:rsidRPr="0086090C" w14:paraId="0DDD94EA" w14:textId="77777777" w:rsidTr="00916F45">
        <w:tc>
          <w:tcPr>
            <w:tcW w:w="513" w:type="pct"/>
          </w:tcPr>
          <w:p w14:paraId="4CA46C46" w14:textId="77777777" w:rsidR="00E57B40" w:rsidRPr="0086090C" w:rsidRDefault="00E57B40" w:rsidP="002D725D">
            <w:pPr>
              <w:spacing w:line="276" w:lineRule="auto"/>
              <w:jc w:val="both"/>
              <w:rPr>
                <w:b/>
                <w:szCs w:val="18"/>
              </w:rPr>
            </w:pPr>
            <w:r w:rsidRPr="0086090C">
              <w:rPr>
                <w:b/>
                <w:szCs w:val="18"/>
              </w:rPr>
              <w:t>a-e-</w:t>
            </w:r>
            <w:r>
              <w:rPr>
                <w:b/>
                <w:szCs w:val="18"/>
              </w:rPr>
              <w:t>10</w:t>
            </w:r>
          </w:p>
        </w:tc>
        <w:tc>
          <w:tcPr>
            <w:tcW w:w="4487" w:type="pct"/>
          </w:tcPr>
          <w:p w14:paraId="5ADA9045" w14:textId="77777777" w:rsidR="00E57B40" w:rsidRPr="0086090C" w:rsidRDefault="00E57B40" w:rsidP="002D725D">
            <w:r w:rsidRPr="0086090C">
              <w:t xml:space="preserve">Het oefenterrein dient in de aangevraagde periode beschikbaar te zijn in de maanden </w:t>
            </w:r>
            <w:r w:rsidRPr="00575742">
              <w:t>15 januari tot en met 15 december exclusief</w:t>
            </w:r>
            <w:r w:rsidRPr="0086090C">
              <w:t xml:space="preserve"> schoolvakanties (regio-midden)</w:t>
            </w:r>
            <w:r>
              <w:t>.</w:t>
            </w:r>
          </w:p>
        </w:tc>
      </w:tr>
      <w:tr w:rsidR="00E57B40" w:rsidRPr="0086090C" w14:paraId="3805A645" w14:textId="77777777" w:rsidTr="00916F45">
        <w:tc>
          <w:tcPr>
            <w:tcW w:w="513" w:type="pct"/>
          </w:tcPr>
          <w:p w14:paraId="08A6936D" w14:textId="77777777" w:rsidR="00E57B40" w:rsidRPr="0086090C" w:rsidRDefault="00E57B40" w:rsidP="002D725D">
            <w:pPr>
              <w:rPr>
                <w:b/>
              </w:rPr>
            </w:pPr>
            <w:r w:rsidRPr="0086090C">
              <w:rPr>
                <w:b/>
              </w:rPr>
              <w:t>a-e-1</w:t>
            </w:r>
            <w:r>
              <w:rPr>
                <w:b/>
              </w:rPr>
              <w:t>1</w:t>
            </w:r>
          </w:p>
        </w:tc>
        <w:tc>
          <w:tcPr>
            <w:tcW w:w="4487" w:type="pct"/>
          </w:tcPr>
          <w:p w14:paraId="79727BD5" w14:textId="77777777" w:rsidR="00E57B40" w:rsidRPr="0086090C" w:rsidRDefault="00E57B40" w:rsidP="002D725D">
            <w:r w:rsidRPr="0086090C">
              <w:t xml:space="preserve">De deelnemers mogen tijdens oefeningen geen hinder (van </w:t>
            </w:r>
            <w:r>
              <w:t xml:space="preserve">bijvoorbeeld </w:t>
            </w:r>
            <w:r w:rsidRPr="0086090C">
              <w:t>rook of verkeer) ondervinden van andere groepen waardoor de uitvoering van de oefening wordt beïnvloed</w:t>
            </w:r>
            <w:r>
              <w:t>.</w:t>
            </w:r>
            <w:r w:rsidRPr="0086090C">
              <w:t xml:space="preserve"> </w:t>
            </w:r>
          </w:p>
        </w:tc>
      </w:tr>
      <w:tr w:rsidR="00E57B40" w:rsidRPr="0086090C" w14:paraId="24A3F209" w14:textId="77777777" w:rsidTr="00916F45">
        <w:tc>
          <w:tcPr>
            <w:tcW w:w="513" w:type="pct"/>
          </w:tcPr>
          <w:p w14:paraId="4BC883B3" w14:textId="77777777" w:rsidR="00E57B40" w:rsidRPr="0086090C" w:rsidRDefault="00E57B40" w:rsidP="002D725D">
            <w:pPr>
              <w:rPr>
                <w:b/>
              </w:rPr>
            </w:pPr>
            <w:r w:rsidRPr="0086090C">
              <w:rPr>
                <w:b/>
              </w:rPr>
              <w:lastRenderedPageBreak/>
              <w:t>a-e-1</w:t>
            </w:r>
            <w:r>
              <w:rPr>
                <w:b/>
              </w:rPr>
              <w:t>2</w:t>
            </w:r>
          </w:p>
        </w:tc>
        <w:tc>
          <w:tcPr>
            <w:tcW w:w="4487" w:type="pct"/>
          </w:tcPr>
          <w:p w14:paraId="667153AD" w14:textId="77777777" w:rsidR="00E57B40" w:rsidRPr="0086090C" w:rsidRDefault="00E57B40" w:rsidP="002D725D">
            <w:r w:rsidRPr="0086090C">
              <w:t>Voor het afstemmen van de scenario</w:t>
            </w:r>
            <w:r>
              <w:t>’</w:t>
            </w:r>
            <w:r w:rsidRPr="0086090C">
              <w:t>s dient</w:t>
            </w:r>
            <w:r>
              <w:t>, nadat de Overeenkomst is ingegaan,</w:t>
            </w:r>
            <w:r w:rsidRPr="0086090C">
              <w:t xml:space="preserve"> kosteloos </w:t>
            </w:r>
            <w:r>
              <w:t>twee aaneengesloten</w:t>
            </w:r>
            <w:r w:rsidRPr="0086090C">
              <w:t xml:space="preserve"> testdag</w:t>
            </w:r>
            <w:r>
              <w:t xml:space="preserve">en inclusief overnachting </w:t>
            </w:r>
            <w:r w:rsidRPr="0086090C">
              <w:t>voor de projectgroep (max 10 personen)</w:t>
            </w:r>
            <w:r>
              <w:t xml:space="preserve"> </w:t>
            </w:r>
            <w:r w:rsidRPr="0086090C">
              <w:t xml:space="preserve">te worden aangeboden waarbij de scenario’s geënsceneerd en </w:t>
            </w:r>
            <w:r>
              <w:t xml:space="preserve">eventueel </w:t>
            </w:r>
            <w:r w:rsidRPr="0086090C">
              <w:t>beoefend kunnen worden</w:t>
            </w:r>
            <w:r>
              <w:t xml:space="preserve">. </w:t>
            </w:r>
          </w:p>
        </w:tc>
      </w:tr>
      <w:tr w:rsidR="00E57B40" w:rsidRPr="0086090C" w14:paraId="066C8BCD" w14:textId="77777777" w:rsidTr="00916F45">
        <w:tc>
          <w:tcPr>
            <w:tcW w:w="513" w:type="pct"/>
          </w:tcPr>
          <w:p w14:paraId="4089031C" w14:textId="77777777" w:rsidR="00E57B40" w:rsidRPr="0086090C" w:rsidRDefault="00E57B40" w:rsidP="002D725D">
            <w:pPr>
              <w:rPr>
                <w:b/>
              </w:rPr>
            </w:pPr>
            <w:r w:rsidRPr="0086090C">
              <w:rPr>
                <w:b/>
              </w:rPr>
              <w:t>a-e-1</w:t>
            </w:r>
            <w:r>
              <w:rPr>
                <w:b/>
              </w:rPr>
              <w:t>3</w:t>
            </w:r>
          </w:p>
        </w:tc>
        <w:tc>
          <w:tcPr>
            <w:tcW w:w="4487" w:type="pct"/>
          </w:tcPr>
          <w:p w14:paraId="634919B8" w14:textId="77777777" w:rsidR="00E57B40" w:rsidRPr="0086090C" w:rsidRDefault="00E57B40" w:rsidP="002D725D">
            <w:r w:rsidRPr="0086090C">
              <w:t xml:space="preserve">De </w:t>
            </w:r>
            <w:r>
              <w:t>O</w:t>
            </w:r>
            <w:r w:rsidRPr="0086090C">
              <w:t>pdrachtnemer levert veiligheidsfunctionarissen en stokers en beschrijft de taken, verantwoordelijkheden en bevoegdheden</w:t>
            </w:r>
            <w:r>
              <w:t xml:space="preserve"> bij zijn Inschrijving</w:t>
            </w:r>
            <w:r w:rsidRPr="0086090C">
              <w:t xml:space="preserve">. </w:t>
            </w:r>
          </w:p>
        </w:tc>
      </w:tr>
      <w:tr w:rsidR="00E57B40" w:rsidRPr="0086090C" w14:paraId="1017C765" w14:textId="77777777" w:rsidTr="00916F45">
        <w:tc>
          <w:tcPr>
            <w:tcW w:w="513" w:type="pct"/>
          </w:tcPr>
          <w:p w14:paraId="0D3BF6CA" w14:textId="77777777" w:rsidR="00E57B40" w:rsidRPr="0086090C" w:rsidRDefault="00E57B40" w:rsidP="002D725D">
            <w:pPr>
              <w:rPr>
                <w:b/>
              </w:rPr>
            </w:pPr>
            <w:r>
              <w:rPr>
                <w:b/>
              </w:rPr>
              <w:t>a-e-14</w:t>
            </w:r>
          </w:p>
        </w:tc>
        <w:tc>
          <w:tcPr>
            <w:tcW w:w="4487" w:type="pct"/>
          </w:tcPr>
          <w:p w14:paraId="50776984" w14:textId="77777777" w:rsidR="00E57B40" w:rsidRPr="0086090C" w:rsidRDefault="00E57B40" w:rsidP="002D725D">
            <w:r>
              <w:t>De Opdrachtnemer zorgt voor de enscenering van de scenario’s.</w:t>
            </w:r>
          </w:p>
        </w:tc>
      </w:tr>
      <w:tr w:rsidR="00E57B40" w:rsidRPr="0086090C" w14:paraId="31A63743" w14:textId="77777777" w:rsidTr="00916F45">
        <w:tc>
          <w:tcPr>
            <w:tcW w:w="513" w:type="pct"/>
          </w:tcPr>
          <w:p w14:paraId="7B492A61" w14:textId="77777777" w:rsidR="00E57B40" w:rsidRPr="0086090C" w:rsidRDefault="00E57B40" w:rsidP="002D725D">
            <w:pPr>
              <w:rPr>
                <w:b/>
              </w:rPr>
            </w:pPr>
            <w:r>
              <w:rPr>
                <w:b/>
              </w:rPr>
              <w:t>a-e-15</w:t>
            </w:r>
          </w:p>
        </w:tc>
        <w:tc>
          <w:tcPr>
            <w:tcW w:w="4487" w:type="pct"/>
          </w:tcPr>
          <w:p w14:paraId="40EBD063" w14:textId="77777777" w:rsidR="00E57B40" w:rsidRPr="0086090C" w:rsidRDefault="00E57B40" w:rsidP="002D725D">
            <w:r w:rsidRPr="0086090C">
              <w:t xml:space="preserve">De </w:t>
            </w:r>
            <w:r>
              <w:t>O</w:t>
            </w:r>
            <w:r w:rsidRPr="0086090C">
              <w:t xml:space="preserve">pdrachtnemer levert een dag-coördinator als aanspreekpunt voor de </w:t>
            </w:r>
            <w:r>
              <w:t>O</w:t>
            </w:r>
            <w:r w:rsidRPr="0086090C">
              <w:t>pdrachtgever.</w:t>
            </w:r>
          </w:p>
        </w:tc>
      </w:tr>
      <w:tr w:rsidR="00E57B40" w:rsidRPr="0086090C" w14:paraId="7713B381" w14:textId="77777777" w:rsidTr="00916F45">
        <w:tc>
          <w:tcPr>
            <w:tcW w:w="513" w:type="pct"/>
          </w:tcPr>
          <w:p w14:paraId="50A2E240" w14:textId="77777777" w:rsidR="00E57B40" w:rsidRPr="0086090C" w:rsidRDefault="00E57B40" w:rsidP="002D725D">
            <w:pPr>
              <w:rPr>
                <w:b/>
              </w:rPr>
            </w:pPr>
            <w:r>
              <w:rPr>
                <w:b/>
              </w:rPr>
              <w:t>a-e-16</w:t>
            </w:r>
          </w:p>
        </w:tc>
        <w:tc>
          <w:tcPr>
            <w:tcW w:w="4487" w:type="pct"/>
          </w:tcPr>
          <w:p w14:paraId="13CE9415" w14:textId="77777777" w:rsidR="00E57B40" w:rsidRPr="0086090C" w:rsidRDefault="00E57B40" w:rsidP="002D725D">
            <w:r w:rsidRPr="0086090C">
              <w:t>De veiligheidsfunctionarissen, stokers en dag-coördinator zijn de Nederlandse taal machtig.</w:t>
            </w:r>
            <w:r>
              <w:t xml:space="preserve"> </w:t>
            </w:r>
            <w:r w:rsidRPr="0086090C">
              <w:t xml:space="preserve"> </w:t>
            </w:r>
          </w:p>
        </w:tc>
      </w:tr>
      <w:tr w:rsidR="00E57B40" w:rsidRPr="0086090C" w14:paraId="30E7801C" w14:textId="77777777" w:rsidTr="00916F45">
        <w:tc>
          <w:tcPr>
            <w:tcW w:w="513" w:type="pct"/>
          </w:tcPr>
          <w:p w14:paraId="49DA5FD0" w14:textId="77777777" w:rsidR="00E57B40" w:rsidRPr="0086090C" w:rsidRDefault="00E57B40" w:rsidP="002D725D">
            <w:pPr>
              <w:spacing w:line="276" w:lineRule="auto"/>
              <w:jc w:val="both"/>
              <w:rPr>
                <w:b/>
                <w:szCs w:val="18"/>
              </w:rPr>
            </w:pPr>
            <w:r w:rsidRPr="0086090C">
              <w:rPr>
                <w:b/>
                <w:szCs w:val="18"/>
              </w:rPr>
              <w:t>a-e-1</w:t>
            </w:r>
            <w:r>
              <w:rPr>
                <w:b/>
                <w:szCs w:val="18"/>
              </w:rPr>
              <w:t>7</w:t>
            </w:r>
          </w:p>
        </w:tc>
        <w:tc>
          <w:tcPr>
            <w:tcW w:w="4487" w:type="pct"/>
          </w:tcPr>
          <w:p w14:paraId="599A8374" w14:textId="77777777" w:rsidR="00E57B40" w:rsidRPr="0086090C" w:rsidRDefault="00E57B40" w:rsidP="002D725D">
            <w:r w:rsidRPr="0086090C">
              <w:t xml:space="preserve">De </w:t>
            </w:r>
            <w:r>
              <w:t>O</w:t>
            </w:r>
            <w:r w:rsidRPr="0086090C">
              <w:t>pdrachtnemer voorziet voorafgaand aan de oefendag in een briefing met in ieder geval de volgende onderwerpen:</w:t>
            </w:r>
          </w:p>
          <w:p w14:paraId="17B1F1A1" w14:textId="77777777" w:rsidR="00E57B40" w:rsidRPr="0086090C" w:rsidRDefault="00E57B40" w:rsidP="00E57B40">
            <w:pPr>
              <w:pStyle w:val="Lijstalinea"/>
              <w:numPr>
                <w:ilvl w:val="0"/>
                <w:numId w:val="24"/>
              </w:numPr>
            </w:pPr>
            <w:r w:rsidRPr="0086090C">
              <w:t>algemene afspraken</w:t>
            </w:r>
          </w:p>
          <w:p w14:paraId="208F63F7" w14:textId="77777777" w:rsidR="00E57B40" w:rsidRPr="0086090C" w:rsidRDefault="00E57B40" w:rsidP="00E57B40">
            <w:pPr>
              <w:pStyle w:val="Lijstalinea"/>
              <w:numPr>
                <w:ilvl w:val="0"/>
                <w:numId w:val="24"/>
              </w:numPr>
            </w:pPr>
            <w:r w:rsidRPr="0086090C">
              <w:t>veiligheid</w:t>
            </w:r>
          </w:p>
          <w:p w14:paraId="37FAB03B" w14:textId="77777777" w:rsidR="00E57B40" w:rsidRDefault="00E57B40" w:rsidP="00E57B40">
            <w:pPr>
              <w:pStyle w:val="Lijstalinea"/>
              <w:numPr>
                <w:ilvl w:val="0"/>
                <w:numId w:val="24"/>
              </w:numPr>
            </w:pPr>
            <w:r w:rsidRPr="0086090C">
              <w:t>arbeidshygiëne op het oefencentrum</w:t>
            </w:r>
          </w:p>
          <w:p w14:paraId="27479570" w14:textId="77777777" w:rsidR="00E57B40" w:rsidRPr="002B6092" w:rsidRDefault="00E57B40" w:rsidP="00E57B40">
            <w:pPr>
              <w:pStyle w:val="Lijstalinea"/>
              <w:numPr>
                <w:ilvl w:val="0"/>
                <w:numId w:val="24"/>
              </w:numPr>
            </w:pPr>
            <w:r w:rsidRPr="002B6092">
              <w:t xml:space="preserve">maatregelen ten behoeve van het </w:t>
            </w:r>
            <w:r>
              <w:t>extreem weer</w:t>
            </w:r>
            <w:r w:rsidRPr="002B6092">
              <w:t>protocol</w:t>
            </w:r>
          </w:p>
          <w:p w14:paraId="003CA08A" w14:textId="77777777" w:rsidR="00E57B40" w:rsidRPr="0086090C" w:rsidRDefault="00E57B40" w:rsidP="002D725D">
            <w:r w:rsidRPr="002B6092">
              <w:t xml:space="preserve">Opdrachtnemer levert de veiligheidsbriefing vooraf digitaal aan zodat de briefing van de </w:t>
            </w:r>
            <w:r>
              <w:t>O</w:t>
            </w:r>
            <w:r w:rsidRPr="002B6092">
              <w:t xml:space="preserve">pdrachtgever aansluitend gemaakt kan worden. De briefing van de </w:t>
            </w:r>
            <w:r>
              <w:t>O</w:t>
            </w:r>
            <w:r w:rsidRPr="002B6092">
              <w:t>pdrachtnemer bevat alleen essentiële informatie voor de veiligheid van de oefeningen en wordt in het Nederlands gegeven.</w:t>
            </w:r>
          </w:p>
        </w:tc>
      </w:tr>
      <w:tr w:rsidR="00E57B40" w:rsidRPr="0086090C" w14:paraId="0BBA46C4" w14:textId="77777777" w:rsidTr="00916F45">
        <w:tc>
          <w:tcPr>
            <w:tcW w:w="513" w:type="pct"/>
          </w:tcPr>
          <w:p w14:paraId="3C2A91EF" w14:textId="77777777" w:rsidR="00E57B40" w:rsidRPr="0086090C" w:rsidRDefault="00E57B40" w:rsidP="002D725D">
            <w:pPr>
              <w:rPr>
                <w:b/>
              </w:rPr>
            </w:pPr>
            <w:r w:rsidRPr="0086090C">
              <w:rPr>
                <w:b/>
              </w:rPr>
              <w:t>a-e-1</w:t>
            </w:r>
            <w:r>
              <w:rPr>
                <w:b/>
              </w:rPr>
              <w:t>8</w:t>
            </w:r>
          </w:p>
        </w:tc>
        <w:tc>
          <w:tcPr>
            <w:tcW w:w="4487" w:type="pct"/>
          </w:tcPr>
          <w:p w14:paraId="482D44EE" w14:textId="77777777" w:rsidR="00E57B40" w:rsidRPr="0086090C" w:rsidRDefault="00E57B40" w:rsidP="002D725D">
            <w:r w:rsidRPr="0086090C">
              <w:t xml:space="preserve">De </w:t>
            </w:r>
            <w:r>
              <w:t>O</w:t>
            </w:r>
            <w:r w:rsidRPr="0086090C">
              <w:t>pdrachtnemer levert realistisch</w:t>
            </w:r>
            <w:r>
              <w:t xml:space="preserve"> uitziende</w:t>
            </w:r>
            <w:r w:rsidRPr="0086090C">
              <w:t xml:space="preserve"> slachtofferpoppen met een minimaal gewicht van 25 kg en een maximaal gewicht van 45 kg.</w:t>
            </w:r>
          </w:p>
        </w:tc>
      </w:tr>
      <w:tr w:rsidR="00E57B40" w:rsidRPr="0086090C" w14:paraId="0CCBF43E" w14:textId="77777777" w:rsidTr="00916F45">
        <w:tc>
          <w:tcPr>
            <w:tcW w:w="513" w:type="pct"/>
          </w:tcPr>
          <w:p w14:paraId="04397AB0" w14:textId="77777777" w:rsidR="00E57B40" w:rsidRPr="0086090C" w:rsidRDefault="00E57B40" w:rsidP="002D725D">
            <w:pPr>
              <w:rPr>
                <w:b/>
              </w:rPr>
            </w:pPr>
            <w:r>
              <w:rPr>
                <w:b/>
              </w:rPr>
              <w:t>a-e-19</w:t>
            </w:r>
          </w:p>
        </w:tc>
        <w:tc>
          <w:tcPr>
            <w:tcW w:w="4487" w:type="pct"/>
          </w:tcPr>
          <w:p w14:paraId="2C246F3B" w14:textId="77777777" w:rsidR="00E57B40" w:rsidRPr="0086090C" w:rsidRDefault="00E57B40" w:rsidP="002D725D">
            <w:r>
              <w:t>Tijdens de tweedaagse maakt de Opdrachtgever gebruik van een logistieke 20 ft container en tent van ongeveer 3.5 meter bij 6 meter.</w:t>
            </w:r>
            <w:r w:rsidRPr="0086090C">
              <w:t xml:space="preserve"> Voertuigen die gebruikt worden voor logistiek en tegenspel kunnen ongehinderd op het oefenterrein verplaatsen.</w:t>
            </w:r>
          </w:p>
        </w:tc>
      </w:tr>
      <w:tr w:rsidR="00E57B40" w:rsidRPr="0086090C" w14:paraId="0566F594" w14:textId="77777777" w:rsidTr="00916F45">
        <w:tc>
          <w:tcPr>
            <w:tcW w:w="513" w:type="pct"/>
          </w:tcPr>
          <w:p w14:paraId="07659EC8" w14:textId="77777777" w:rsidR="00E57B40" w:rsidRDefault="00E57B40" w:rsidP="002D725D">
            <w:pPr>
              <w:rPr>
                <w:b/>
              </w:rPr>
            </w:pPr>
            <w:r>
              <w:rPr>
                <w:b/>
              </w:rPr>
              <w:t>a-e-20</w:t>
            </w:r>
          </w:p>
        </w:tc>
        <w:tc>
          <w:tcPr>
            <w:tcW w:w="4487" w:type="pct"/>
          </w:tcPr>
          <w:p w14:paraId="6089113B" w14:textId="77777777" w:rsidR="00E57B40" w:rsidRDefault="00E57B40" w:rsidP="002D725D">
            <w:r>
              <w:t xml:space="preserve">Opdrachtnemer gaat ermee akkoord dat incidenteel een bezoeker (medewerker van de VRZHZ) mee kan kijken. De betreffende bezoeker </w:t>
            </w:r>
            <w:r w:rsidRPr="0086090C">
              <w:t>word</w:t>
            </w:r>
            <w:r>
              <w:t>t</w:t>
            </w:r>
            <w:r w:rsidRPr="0086090C">
              <w:t xml:space="preserve"> aangemeld via de </w:t>
            </w:r>
            <w:r>
              <w:t>O</w:t>
            </w:r>
            <w:r w:rsidRPr="0086090C">
              <w:t>pdrachtgever.</w:t>
            </w:r>
          </w:p>
        </w:tc>
      </w:tr>
      <w:tr w:rsidR="00E57B40" w:rsidRPr="0086090C" w14:paraId="4C3DB207" w14:textId="77777777" w:rsidTr="00916F45">
        <w:tc>
          <w:tcPr>
            <w:tcW w:w="513" w:type="pct"/>
          </w:tcPr>
          <w:p w14:paraId="59E7ECE1" w14:textId="77777777" w:rsidR="00E57B40" w:rsidRDefault="00E57B40" w:rsidP="002D725D">
            <w:pPr>
              <w:rPr>
                <w:b/>
              </w:rPr>
            </w:pPr>
            <w:r>
              <w:rPr>
                <w:b/>
              </w:rPr>
              <w:t>a-e-21</w:t>
            </w:r>
          </w:p>
        </w:tc>
        <w:tc>
          <w:tcPr>
            <w:tcW w:w="4487" w:type="pct"/>
          </w:tcPr>
          <w:p w14:paraId="317763D5" w14:textId="77777777" w:rsidR="00E57B40" w:rsidRPr="0086090C" w:rsidRDefault="00E57B40" w:rsidP="002D725D">
            <w:r w:rsidRPr="0086090C">
              <w:t>Ten behoeve van de evaluatie direct na de inzetoefening is een droge ruimte beschikbaar naast het object.</w:t>
            </w:r>
          </w:p>
        </w:tc>
      </w:tr>
      <w:tr w:rsidR="00E57B40" w:rsidRPr="0086090C" w14:paraId="100B0D32" w14:textId="77777777" w:rsidTr="00916F45">
        <w:tc>
          <w:tcPr>
            <w:tcW w:w="513" w:type="pct"/>
          </w:tcPr>
          <w:p w14:paraId="75E3939A" w14:textId="77777777" w:rsidR="00E57B40" w:rsidRPr="0086090C" w:rsidRDefault="00E57B40" w:rsidP="002D725D">
            <w:pPr>
              <w:rPr>
                <w:b/>
              </w:rPr>
            </w:pPr>
            <w:r w:rsidRPr="0086090C">
              <w:rPr>
                <w:b/>
              </w:rPr>
              <w:t>a-e-</w:t>
            </w:r>
            <w:r>
              <w:rPr>
                <w:b/>
              </w:rPr>
              <w:t>22</w:t>
            </w:r>
          </w:p>
        </w:tc>
        <w:tc>
          <w:tcPr>
            <w:tcW w:w="4487" w:type="pct"/>
          </w:tcPr>
          <w:p w14:paraId="36A26BB7" w14:textId="77777777" w:rsidR="00E57B40" w:rsidRPr="0086090C" w:rsidRDefault="00E57B40" w:rsidP="002D725D">
            <w:r w:rsidRPr="0086090C">
              <w:t xml:space="preserve">Ten behoeve van de briefing </w:t>
            </w:r>
            <w:r>
              <w:t xml:space="preserve">is een ruimte beschikbaar voor 20 personen. </w:t>
            </w:r>
          </w:p>
        </w:tc>
      </w:tr>
      <w:tr w:rsidR="00E57B40" w:rsidRPr="0086090C" w14:paraId="502624E9" w14:textId="77777777" w:rsidTr="00916F45">
        <w:tc>
          <w:tcPr>
            <w:tcW w:w="513" w:type="pct"/>
          </w:tcPr>
          <w:p w14:paraId="1305F61B" w14:textId="77777777" w:rsidR="00E57B40" w:rsidRPr="0086090C" w:rsidRDefault="00E57B40" w:rsidP="002D725D">
            <w:pPr>
              <w:rPr>
                <w:b/>
              </w:rPr>
            </w:pPr>
            <w:r>
              <w:rPr>
                <w:b/>
              </w:rPr>
              <w:t>a-e-23</w:t>
            </w:r>
          </w:p>
        </w:tc>
        <w:tc>
          <w:tcPr>
            <w:tcW w:w="4487" w:type="pct"/>
          </w:tcPr>
          <w:p w14:paraId="66BF3376" w14:textId="77777777" w:rsidR="00E57B40" w:rsidRPr="0086090C" w:rsidRDefault="00E57B40" w:rsidP="002D725D">
            <w:r w:rsidRPr="0086090C">
              <w:t xml:space="preserve">Er is de mogelijkheid om de tankautospuiten </w:t>
            </w:r>
            <w:r>
              <w:t xml:space="preserve">en het logistieke voertuig </w:t>
            </w:r>
            <w:r w:rsidRPr="0086090C">
              <w:t>te laten staan op een afsluitba</w:t>
            </w:r>
            <w:r>
              <w:t>ar</w:t>
            </w:r>
            <w:r w:rsidRPr="0086090C">
              <w:t xml:space="preserve"> terrein.</w:t>
            </w:r>
            <w:r>
              <w:t xml:space="preserve"> In de vorstperiode is de mogelijkheid beschikbaar om voertuigen vorstvrij te parkeren.</w:t>
            </w:r>
          </w:p>
        </w:tc>
      </w:tr>
      <w:tr w:rsidR="00E57B40" w:rsidRPr="0086090C" w14:paraId="0631920C" w14:textId="77777777" w:rsidTr="002D725D">
        <w:tc>
          <w:tcPr>
            <w:tcW w:w="5000" w:type="pct"/>
            <w:gridSpan w:val="2"/>
          </w:tcPr>
          <w:p w14:paraId="6262DFD3" w14:textId="77777777" w:rsidR="00E57B40" w:rsidRPr="0086090C" w:rsidRDefault="00E57B40" w:rsidP="002D725D">
            <w:pPr>
              <w:spacing w:line="276" w:lineRule="auto"/>
              <w:jc w:val="both"/>
              <w:rPr>
                <w:szCs w:val="18"/>
              </w:rPr>
            </w:pPr>
          </w:p>
        </w:tc>
      </w:tr>
      <w:tr w:rsidR="00E57B40" w:rsidRPr="0086090C" w14:paraId="2F336218" w14:textId="77777777" w:rsidTr="00916F45">
        <w:tc>
          <w:tcPr>
            <w:tcW w:w="513" w:type="pct"/>
          </w:tcPr>
          <w:p w14:paraId="36BC9B85" w14:textId="77777777" w:rsidR="00E57B40" w:rsidRPr="0086090C" w:rsidRDefault="00E57B40" w:rsidP="002D725D">
            <w:pPr>
              <w:spacing w:line="276" w:lineRule="auto"/>
              <w:jc w:val="both"/>
              <w:rPr>
                <w:b/>
                <w:szCs w:val="18"/>
              </w:rPr>
            </w:pPr>
          </w:p>
        </w:tc>
        <w:tc>
          <w:tcPr>
            <w:tcW w:w="4487" w:type="pct"/>
          </w:tcPr>
          <w:p w14:paraId="7CA709E4" w14:textId="77777777" w:rsidR="00E57B40" w:rsidRPr="0086090C" w:rsidRDefault="00E57B40" w:rsidP="002D725D">
            <w:pPr>
              <w:spacing w:line="276" w:lineRule="auto"/>
              <w:jc w:val="both"/>
              <w:rPr>
                <w:b/>
                <w:szCs w:val="18"/>
              </w:rPr>
            </w:pPr>
            <w:r w:rsidRPr="0086090C">
              <w:rPr>
                <w:b/>
                <w:szCs w:val="18"/>
              </w:rPr>
              <w:t>Arbeidshygiëne bij de brandweer</w:t>
            </w:r>
          </w:p>
        </w:tc>
      </w:tr>
      <w:tr w:rsidR="00E57B40" w:rsidRPr="0086090C" w14:paraId="52D5D2DF" w14:textId="77777777" w:rsidTr="00916F45">
        <w:tc>
          <w:tcPr>
            <w:tcW w:w="513" w:type="pct"/>
          </w:tcPr>
          <w:p w14:paraId="61470CB5" w14:textId="77777777" w:rsidR="00E57B40" w:rsidRPr="0086090C" w:rsidRDefault="00E57B40" w:rsidP="002D725D">
            <w:pPr>
              <w:spacing w:line="276" w:lineRule="auto"/>
              <w:jc w:val="both"/>
              <w:rPr>
                <w:b/>
                <w:szCs w:val="18"/>
              </w:rPr>
            </w:pPr>
            <w:r w:rsidRPr="0086090C">
              <w:rPr>
                <w:b/>
                <w:szCs w:val="18"/>
              </w:rPr>
              <w:t>ah-e-1</w:t>
            </w:r>
          </w:p>
          <w:p w14:paraId="7DBF5B5C" w14:textId="77777777" w:rsidR="00E57B40" w:rsidRPr="0086090C" w:rsidRDefault="00E57B40" w:rsidP="002D725D">
            <w:pPr>
              <w:spacing w:line="276" w:lineRule="auto"/>
              <w:jc w:val="both"/>
              <w:rPr>
                <w:b/>
                <w:szCs w:val="18"/>
              </w:rPr>
            </w:pPr>
          </w:p>
        </w:tc>
        <w:tc>
          <w:tcPr>
            <w:tcW w:w="4487" w:type="pct"/>
          </w:tcPr>
          <w:p w14:paraId="3120CFEF" w14:textId="4CEE8CCB" w:rsidR="00E57B40" w:rsidRPr="0086090C" w:rsidRDefault="00E57B40" w:rsidP="002D725D">
            <w:pPr>
              <w:spacing w:line="276" w:lineRule="auto"/>
              <w:jc w:val="both"/>
            </w:pPr>
            <w:r>
              <w:t>Inschrijver beschrijft in zijn Inschrijving voor de uitwerking van subgunningscriterium 3 op welke wijze de handreiking “schoon werken bij de brand” (bron NIPV, zie bijlage 6.</w:t>
            </w:r>
            <w:r w:rsidR="00A0755B">
              <w:t>2</w:t>
            </w:r>
            <w:r>
              <w:t xml:space="preserve">) wordt toegepast zowel voor, tijdens en na de oefeningen. </w:t>
            </w:r>
          </w:p>
        </w:tc>
      </w:tr>
      <w:tr w:rsidR="00E57B40" w:rsidRPr="0086090C" w14:paraId="59B842CC" w14:textId="77777777" w:rsidTr="00916F45">
        <w:tc>
          <w:tcPr>
            <w:tcW w:w="513" w:type="pct"/>
          </w:tcPr>
          <w:p w14:paraId="7007A70D" w14:textId="77777777" w:rsidR="00E57B40" w:rsidRPr="0086090C" w:rsidRDefault="00E57B40" w:rsidP="002D725D">
            <w:pPr>
              <w:spacing w:line="276" w:lineRule="auto"/>
              <w:jc w:val="both"/>
              <w:rPr>
                <w:b/>
                <w:szCs w:val="18"/>
              </w:rPr>
            </w:pPr>
            <w:r w:rsidRPr="0086090C">
              <w:rPr>
                <w:b/>
                <w:szCs w:val="18"/>
              </w:rPr>
              <w:t>ah-e-</w:t>
            </w:r>
            <w:r>
              <w:rPr>
                <w:b/>
                <w:szCs w:val="18"/>
              </w:rPr>
              <w:t>2</w:t>
            </w:r>
          </w:p>
        </w:tc>
        <w:tc>
          <w:tcPr>
            <w:tcW w:w="4487" w:type="pct"/>
          </w:tcPr>
          <w:p w14:paraId="70A08918" w14:textId="77777777" w:rsidR="00E57B40" w:rsidRPr="0086090C" w:rsidRDefault="00E57B40" w:rsidP="002D725D">
            <w:pPr>
              <w:spacing w:line="276" w:lineRule="auto"/>
              <w:jc w:val="both"/>
              <w:rPr>
                <w:szCs w:val="18"/>
              </w:rPr>
            </w:pPr>
            <w:r w:rsidRPr="0086090C">
              <w:rPr>
                <w:szCs w:val="18"/>
              </w:rPr>
              <w:t xml:space="preserve">Het oefenterrein is voorzien van </w:t>
            </w:r>
            <w:r>
              <w:rPr>
                <w:szCs w:val="18"/>
              </w:rPr>
              <w:t xml:space="preserve">gescheiden </w:t>
            </w:r>
            <w:r w:rsidRPr="0086090C">
              <w:rPr>
                <w:szCs w:val="18"/>
              </w:rPr>
              <w:t>sanitaire ruim</w:t>
            </w:r>
            <w:r>
              <w:rPr>
                <w:szCs w:val="18"/>
              </w:rPr>
              <w:t>t</w:t>
            </w:r>
            <w:r w:rsidRPr="0086090C">
              <w:rPr>
                <w:szCs w:val="18"/>
              </w:rPr>
              <w:t>en (dames en heren) en biedt de mogelijkheid tot omkleden, douchen en gebruik van afsluitbare lockers.</w:t>
            </w:r>
          </w:p>
        </w:tc>
      </w:tr>
      <w:tr w:rsidR="00E57B40" w:rsidRPr="0086090C" w14:paraId="5E0871B2" w14:textId="77777777" w:rsidTr="00916F45">
        <w:tc>
          <w:tcPr>
            <w:tcW w:w="513" w:type="pct"/>
          </w:tcPr>
          <w:p w14:paraId="0CE7674D" w14:textId="77777777" w:rsidR="00E57B40" w:rsidRPr="0086090C" w:rsidRDefault="00E57B40" w:rsidP="002D725D">
            <w:pPr>
              <w:spacing w:line="276" w:lineRule="auto"/>
              <w:jc w:val="both"/>
              <w:rPr>
                <w:b/>
                <w:szCs w:val="18"/>
              </w:rPr>
            </w:pPr>
            <w:r w:rsidRPr="0086090C">
              <w:rPr>
                <w:b/>
                <w:szCs w:val="18"/>
              </w:rPr>
              <w:t>ah-e-</w:t>
            </w:r>
            <w:r>
              <w:rPr>
                <w:b/>
                <w:szCs w:val="18"/>
              </w:rPr>
              <w:t>3</w:t>
            </w:r>
          </w:p>
        </w:tc>
        <w:tc>
          <w:tcPr>
            <w:tcW w:w="4487" w:type="pct"/>
          </w:tcPr>
          <w:p w14:paraId="2472AAA0" w14:textId="77777777" w:rsidR="00E57B40" w:rsidRPr="0086090C" w:rsidRDefault="00E57B40" w:rsidP="002D725D">
            <w:pPr>
              <w:spacing w:line="276" w:lineRule="auto"/>
              <w:jc w:val="both"/>
              <w:rPr>
                <w:szCs w:val="18"/>
              </w:rPr>
            </w:pPr>
            <w:r w:rsidRPr="0086090C">
              <w:rPr>
                <w:szCs w:val="18"/>
              </w:rPr>
              <w:t>Er is een droogruimte beschikbaar met voldoende capaciteit om te zorgen dat alle pakken, helmen, handschoenen en dergelijke eventueel gewassen en  gedroogd kunnen worden.</w:t>
            </w:r>
          </w:p>
        </w:tc>
      </w:tr>
      <w:tr w:rsidR="00E57B40" w:rsidRPr="0086090C" w14:paraId="53CE7F49" w14:textId="77777777" w:rsidTr="00916F45">
        <w:tc>
          <w:tcPr>
            <w:tcW w:w="513" w:type="pct"/>
          </w:tcPr>
          <w:p w14:paraId="04FEB500" w14:textId="77777777" w:rsidR="00E57B40" w:rsidRPr="0086090C" w:rsidRDefault="00E57B40" w:rsidP="002D725D">
            <w:pPr>
              <w:spacing w:line="276" w:lineRule="auto"/>
              <w:jc w:val="both"/>
              <w:rPr>
                <w:b/>
                <w:szCs w:val="18"/>
              </w:rPr>
            </w:pPr>
            <w:r w:rsidRPr="0086090C">
              <w:rPr>
                <w:b/>
                <w:szCs w:val="18"/>
              </w:rPr>
              <w:t>ah-e-</w:t>
            </w:r>
            <w:r>
              <w:rPr>
                <w:b/>
                <w:szCs w:val="18"/>
              </w:rPr>
              <w:t>4</w:t>
            </w:r>
          </w:p>
        </w:tc>
        <w:tc>
          <w:tcPr>
            <w:tcW w:w="4487" w:type="pct"/>
          </w:tcPr>
          <w:p w14:paraId="3A7273BA" w14:textId="77777777" w:rsidR="00E57B40" w:rsidRPr="0086090C" w:rsidRDefault="00E57B40" w:rsidP="002D725D">
            <w:pPr>
              <w:spacing w:line="276" w:lineRule="auto"/>
              <w:jc w:val="both"/>
              <w:rPr>
                <w:szCs w:val="18"/>
              </w:rPr>
            </w:pPr>
            <w:r w:rsidRPr="0086090C">
              <w:rPr>
                <w:szCs w:val="18"/>
              </w:rPr>
              <w:t xml:space="preserve">Het oefenterrein dient te zijn voorzien van een gecertificeerde ademlucht vulruimte waarin ademluchtflessen doorlopend gevuld kunnen worden door een door </w:t>
            </w:r>
            <w:r>
              <w:rPr>
                <w:szCs w:val="18"/>
              </w:rPr>
              <w:t>Opdrachtnemer</w:t>
            </w:r>
            <w:r w:rsidRPr="0086090C">
              <w:rPr>
                <w:szCs w:val="18"/>
              </w:rPr>
              <w:t xml:space="preserve"> geleverde gecertificeerde werknemer. De keuringscertificaten worden </w:t>
            </w:r>
            <w:r>
              <w:rPr>
                <w:szCs w:val="18"/>
              </w:rPr>
              <w:t xml:space="preserve">jaarlijks </w:t>
            </w:r>
            <w:r w:rsidRPr="0086090C">
              <w:rPr>
                <w:szCs w:val="18"/>
              </w:rPr>
              <w:t>bijgeleverd voor zowel de vulinstallatie als de ademlucht medewerker</w:t>
            </w:r>
            <w:r>
              <w:rPr>
                <w:szCs w:val="18"/>
              </w:rPr>
              <w:t>s</w:t>
            </w:r>
            <w:r w:rsidRPr="0086090C">
              <w:rPr>
                <w:szCs w:val="18"/>
              </w:rPr>
              <w:t xml:space="preserve">. </w:t>
            </w:r>
          </w:p>
        </w:tc>
      </w:tr>
      <w:tr w:rsidR="00E57B40" w:rsidRPr="0086090C" w14:paraId="7CFBAFF4" w14:textId="77777777" w:rsidTr="002D725D">
        <w:tc>
          <w:tcPr>
            <w:tcW w:w="5000" w:type="pct"/>
            <w:gridSpan w:val="2"/>
          </w:tcPr>
          <w:p w14:paraId="33F5EFC2" w14:textId="77777777" w:rsidR="00E57B40" w:rsidRPr="0086090C" w:rsidRDefault="00E57B40" w:rsidP="002D725D">
            <w:pPr>
              <w:spacing w:line="276" w:lineRule="auto"/>
              <w:jc w:val="both"/>
              <w:rPr>
                <w:szCs w:val="18"/>
              </w:rPr>
            </w:pPr>
          </w:p>
        </w:tc>
      </w:tr>
      <w:tr w:rsidR="00E57B40" w:rsidRPr="0086090C" w14:paraId="4C38E67C" w14:textId="77777777" w:rsidTr="00916F45">
        <w:tc>
          <w:tcPr>
            <w:tcW w:w="513" w:type="pct"/>
          </w:tcPr>
          <w:p w14:paraId="5E9A129C" w14:textId="77777777" w:rsidR="00E57B40" w:rsidRPr="0086090C" w:rsidRDefault="00E57B40" w:rsidP="002D725D">
            <w:pPr>
              <w:spacing w:line="276" w:lineRule="auto"/>
              <w:jc w:val="both"/>
              <w:rPr>
                <w:b/>
                <w:szCs w:val="18"/>
              </w:rPr>
            </w:pPr>
          </w:p>
        </w:tc>
        <w:tc>
          <w:tcPr>
            <w:tcW w:w="4487" w:type="pct"/>
          </w:tcPr>
          <w:p w14:paraId="57C8C4F6" w14:textId="77777777" w:rsidR="00E57B40" w:rsidRPr="0086090C" w:rsidRDefault="00E57B40" w:rsidP="002D725D">
            <w:pPr>
              <w:spacing w:line="276" w:lineRule="auto"/>
              <w:jc w:val="both"/>
              <w:rPr>
                <w:szCs w:val="18"/>
              </w:rPr>
            </w:pPr>
            <w:r>
              <w:rPr>
                <w:b/>
                <w:szCs w:val="18"/>
              </w:rPr>
              <w:t>Arbeidsv</w:t>
            </w:r>
            <w:r w:rsidRPr="0086090C">
              <w:rPr>
                <w:b/>
                <w:szCs w:val="18"/>
              </w:rPr>
              <w:t>eiligheid</w:t>
            </w:r>
          </w:p>
        </w:tc>
      </w:tr>
      <w:tr w:rsidR="00E57B40" w:rsidRPr="0086090C" w14:paraId="53F27EDC" w14:textId="77777777" w:rsidTr="00916F45">
        <w:tc>
          <w:tcPr>
            <w:tcW w:w="513" w:type="pct"/>
          </w:tcPr>
          <w:p w14:paraId="3DEF0A13" w14:textId="77777777" w:rsidR="00E57B40" w:rsidRPr="0086090C" w:rsidRDefault="00E57B40" w:rsidP="002D725D">
            <w:pPr>
              <w:spacing w:line="276" w:lineRule="auto"/>
              <w:jc w:val="both"/>
              <w:rPr>
                <w:b/>
                <w:szCs w:val="18"/>
              </w:rPr>
            </w:pPr>
            <w:r>
              <w:rPr>
                <w:b/>
                <w:szCs w:val="18"/>
              </w:rPr>
              <w:lastRenderedPageBreak/>
              <w:t>a</w:t>
            </w:r>
            <w:r w:rsidRPr="0086090C">
              <w:rPr>
                <w:b/>
                <w:szCs w:val="18"/>
              </w:rPr>
              <w:t>v-e-1</w:t>
            </w:r>
          </w:p>
        </w:tc>
        <w:tc>
          <w:tcPr>
            <w:tcW w:w="4487" w:type="pct"/>
          </w:tcPr>
          <w:p w14:paraId="16624B61" w14:textId="77777777" w:rsidR="00E57B40" w:rsidRPr="0086090C" w:rsidRDefault="00E57B40" w:rsidP="002D725D">
            <w:pPr>
              <w:spacing w:line="276" w:lineRule="auto"/>
              <w:jc w:val="both"/>
              <w:rPr>
                <w:szCs w:val="18"/>
              </w:rPr>
            </w:pPr>
            <w:r w:rsidRPr="0086090C">
              <w:rPr>
                <w:szCs w:val="18"/>
              </w:rPr>
              <w:t>Opdrachtnemer beschikt over een getoetste, actuele Risico inventarisatie en evaluatie inclusief Plan van aanpak bij de RI&amp;E. E.e.a. conform de Arbeidsomstandighedenwet</w:t>
            </w:r>
            <w:r>
              <w:rPr>
                <w:szCs w:val="18"/>
              </w:rPr>
              <w:t xml:space="preserve"> en stelt een kopie hiervan na voorlopige gunning </w:t>
            </w:r>
            <w:r w:rsidRPr="0086090C">
              <w:rPr>
                <w:szCs w:val="18"/>
              </w:rPr>
              <w:t xml:space="preserve">beschikbaar aan de veiligheidskundige van de </w:t>
            </w:r>
            <w:r>
              <w:rPr>
                <w:szCs w:val="18"/>
              </w:rPr>
              <w:t>O</w:t>
            </w:r>
            <w:r w:rsidRPr="0086090C">
              <w:rPr>
                <w:szCs w:val="18"/>
              </w:rPr>
              <w:t>pdrachtgever.</w:t>
            </w:r>
          </w:p>
        </w:tc>
      </w:tr>
      <w:tr w:rsidR="00E57B40" w:rsidRPr="0086090C" w14:paraId="00EAC6B2" w14:textId="77777777" w:rsidTr="00916F45">
        <w:tc>
          <w:tcPr>
            <w:tcW w:w="513" w:type="pct"/>
          </w:tcPr>
          <w:p w14:paraId="18F9A7B9" w14:textId="77777777" w:rsidR="00E57B40" w:rsidRPr="0086090C" w:rsidRDefault="00E57B40" w:rsidP="002D725D">
            <w:pPr>
              <w:spacing w:line="276" w:lineRule="auto"/>
              <w:jc w:val="both"/>
              <w:rPr>
                <w:b/>
                <w:szCs w:val="18"/>
              </w:rPr>
            </w:pPr>
            <w:r>
              <w:rPr>
                <w:b/>
                <w:szCs w:val="18"/>
              </w:rPr>
              <w:t>a</w:t>
            </w:r>
            <w:r w:rsidRPr="0086090C">
              <w:rPr>
                <w:b/>
                <w:szCs w:val="18"/>
              </w:rPr>
              <w:t>v-e-</w:t>
            </w:r>
            <w:r>
              <w:rPr>
                <w:b/>
                <w:szCs w:val="18"/>
              </w:rPr>
              <w:t>2</w:t>
            </w:r>
          </w:p>
        </w:tc>
        <w:tc>
          <w:tcPr>
            <w:tcW w:w="4487" w:type="pct"/>
          </w:tcPr>
          <w:p w14:paraId="3CA429F7" w14:textId="77777777" w:rsidR="00E57B40" w:rsidRPr="0086090C" w:rsidRDefault="00E57B40" w:rsidP="002D725D">
            <w:pPr>
              <w:spacing w:line="276" w:lineRule="auto"/>
              <w:jc w:val="both"/>
              <w:rPr>
                <w:szCs w:val="18"/>
              </w:rPr>
            </w:pPr>
            <w:r w:rsidRPr="0086090C">
              <w:rPr>
                <w:szCs w:val="18"/>
              </w:rPr>
              <w:t xml:space="preserve">Bijna ongevallen en ongevallen waarbij personeel van </w:t>
            </w:r>
            <w:r>
              <w:rPr>
                <w:szCs w:val="18"/>
              </w:rPr>
              <w:t>O</w:t>
            </w:r>
            <w:r w:rsidRPr="0086090C">
              <w:rPr>
                <w:szCs w:val="18"/>
              </w:rPr>
              <w:t>pdrachtgever op enige wijze betrokken is</w:t>
            </w:r>
            <w:r>
              <w:rPr>
                <w:szCs w:val="18"/>
              </w:rPr>
              <w:t>,</w:t>
            </w:r>
            <w:r w:rsidRPr="0086090C">
              <w:rPr>
                <w:szCs w:val="18"/>
              </w:rPr>
              <w:t xml:space="preserve"> worden gedeeld en gemeld aan de </w:t>
            </w:r>
            <w:r>
              <w:rPr>
                <w:szCs w:val="18"/>
              </w:rPr>
              <w:t>contactpersoon</w:t>
            </w:r>
            <w:r w:rsidRPr="0086090C">
              <w:rPr>
                <w:szCs w:val="18"/>
              </w:rPr>
              <w:t xml:space="preserve"> van de </w:t>
            </w:r>
            <w:r>
              <w:rPr>
                <w:szCs w:val="18"/>
              </w:rPr>
              <w:t>O</w:t>
            </w:r>
            <w:r w:rsidRPr="0086090C">
              <w:rPr>
                <w:szCs w:val="18"/>
              </w:rPr>
              <w:t>pdrachtgever</w:t>
            </w:r>
            <w:r>
              <w:rPr>
                <w:szCs w:val="18"/>
              </w:rPr>
              <w:t xml:space="preserve"> en</w:t>
            </w:r>
            <w:r w:rsidRPr="000E26AC">
              <w:rPr>
                <w:szCs w:val="18"/>
              </w:rPr>
              <w:t xml:space="preserve"> besproken tijdens de periodieke evaluaties met de Opdrachtgever</w:t>
            </w:r>
            <w:r>
              <w:rPr>
                <w:szCs w:val="18"/>
              </w:rPr>
              <w:t>.</w:t>
            </w:r>
          </w:p>
        </w:tc>
      </w:tr>
      <w:tr w:rsidR="00E57B40" w:rsidRPr="0086090C" w14:paraId="2E805F12" w14:textId="77777777" w:rsidTr="00916F45">
        <w:tc>
          <w:tcPr>
            <w:tcW w:w="513" w:type="pct"/>
          </w:tcPr>
          <w:p w14:paraId="49D54599" w14:textId="77777777" w:rsidR="00E57B40" w:rsidRPr="0086090C" w:rsidRDefault="00E57B40" w:rsidP="002D725D">
            <w:pPr>
              <w:spacing w:line="276" w:lineRule="auto"/>
              <w:jc w:val="both"/>
              <w:rPr>
                <w:b/>
                <w:szCs w:val="18"/>
              </w:rPr>
            </w:pPr>
            <w:r>
              <w:rPr>
                <w:b/>
                <w:szCs w:val="18"/>
              </w:rPr>
              <w:t>a</w:t>
            </w:r>
            <w:r w:rsidRPr="0086090C">
              <w:rPr>
                <w:b/>
                <w:szCs w:val="18"/>
              </w:rPr>
              <w:t>v-e-</w:t>
            </w:r>
            <w:r>
              <w:rPr>
                <w:b/>
                <w:szCs w:val="18"/>
              </w:rPr>
              <w:t>3</w:t>
            </w:r>
          </w:p>
        </w:tc>
        <w:tc>
          <w:tcPr>
            <w:tcW w:w="4487" w:type="pct"/>
          </w:tcPr>
          <w:p w14:paraId="15DBDB7F" w14:textId="77777777" w:rsidR="00E57B40" w:rsidRPr="0086090C" w:rsidRDefault="00E57B40" w:rsidP="002D725D">
            <w:pPr>
              <w:spacing w:line="276" w:lineRule="auto"/>
              <w:jc w:val="both"/>
              <w:rPr>
                <w:szCs w:val="18"/>
              </w:rPr>
            </w:pPr>
            <w:r w:rsidRPr="0086090C">
              <w:rPr>
                <w:szCs w:val="18"/>
              </w:rPr>
              <w:t xml:space="preserve">Opdrachtnemer geeft, als daar bij </w:t>
            </w:r>
            <w:r>
              <w:rPr>
                <w:szCs w:val="18"/>
              </w:rPr>
              <w:t>O</w:t>
            </w:r>
            <w:r w:rsidRPr="0086090C">
              <w:rPr>
                <w:szCs w:val="18"/>
              </w:rPr>
              <w:t xml:space="preserve">pdrachtgever behoefte aan is, volledige medewerking aan een onderzoek naar de oorzaken en leerpunten als gevolg van een bijna ongeval of een ongeval met personeel of materiaal van de </w:t>
            </w:r>
            <w:r>
              <w:rPr>
                <w:szCs w:val="18"/>
              </w:rPr>
              <w:t>O</w:t>
            </w:r>
            <w:r w:rsidRPr="0086090C">
              <w:rPr>
                <w:szCs w:val="18"/>
              </w:rPr>
              <w:t>pdrachtgever.</w:t>
            </w:r>
          </w:p>
        </w:tc>
      </w:tr>
      <w:tr w:rsidR="00E57B40" w:rsidRPr="0086090C" w14:paraId="20BC0F9D" w14:textId="77777777" w:rsidTr="00916F45">
        <w:tc>
          <w:tcPr>
            <w:tcW w:w="513" w:type="pct"/>
          </w:tcPr>
          <w:p w14:paraId="0DCBF768" w14:textId="77777777" w:rsidR="00E57B40" w:rsidRPr="0086090C" w:rsidRDefault="00E57B40" w:rsidP="002D725D">
            <w:pPr>
              <w:spacing w:line="276" w:lineRule="auto"/>
              <w:jc w:val="both"/>
              <w:rPr>
                <w:b/>
                <w:szCs w:val="18"/>
              </w:rPr>
            </w:pPr>
            <w:r>
              <w:rPr>
                <w:b/>
                <w:szCs w:val="18"/>
              </w:rPr>
              <w:t>a</w:t>
            </w:r>
            <w:r w:rsidRPr="0086090C">
              <w:rPr>
                <w:b/>
                <w:szCs w:val="18"/>
              </w:rPr>
              <w:t>v-e-</w:t>
            </w:r>
            <w:r>
              <w:rPr>
                <w:b/>
                <w:szCs w:val="18"/>
              </w:rPr>
              <w:t>4</w:t>
            </w:r>
          </w:p>
        </w:tc>
        <w:tc>
          <w:tcPr>
            <w:tcW w:w="4487" w:type="pct"/>
          </w:tcPr>
          <w:p w14:paraId="64DEF74B" w14:textId="77777777" w:rsidR="00E57B40" w:rsidRPr="0086090C" w:rsidRDefault="00E57B40" w:rsidP="002D725D">
            <w:pPr>
              <w:spacing w:line="276" w:lineRule="auto"/>
              <w:jc w:val="both"/>
              <w:rPr>
                <w:szCs w:val="18"/>
              </w:rPr>
            </w:pPr>
            <w:r>
              <w:rPr>
                <w:szCs w:val="18"/>
              </w:rPr>
              <w:t xml:space="preserve">Opdrachtgever </w:t>
            </w:r>
            <w:r w:rsidRPr="0086090C">
              <w:rPr>
                <w:szCs w:val="18"/>
              </w:rPr>
              <w:t xml:space="preserve">maakt bij realistische oefeningen gebruik van </w:t>
            </w:r>
            <w:r>
              <w:rPr>
                <w:szCs w:val="18"/>
              </w:rPr>
              <w:t>een</w:t>
            </w:r>
            <w:r w:rsidRPr="0086090C">
              <w:rPr>
                <w:szCs w:val="18"/>
              </w:rPr>
              <w:t xml:space="preserve"> eigen veiligheidsplan. In het veiligheidsplan worden risico’s vastgelegd en beheersmaatregelen genomen om de risico’s terug te brengen tot een aanvaardbaar niveau. Zowel </w:t>
            </w:r>
            <w:r>
              <w:rPr>
                <w:szCs w:val="18"/>
              </w:rPr>
              <w:t>O</w:t>
            </w:r>
            <w:r w:rsidRPr="0086090C">
              <w:rPr>
                <w:szCs w:val="18"/>
              </w:rPr>
              <w:t xml:space="preserve">pdrachtgever als </w:t>
            </w:r>
            <w:r>
              <w:rPr>
                <w:szCs w:val="18"/>
              </w:rPr>
              <w:t>O</w:t>
            </w:r>
            <w:r w:rsidRPr="0086090C">
              <w:rPr>
                <w:szCs w:val="18"/>
              </w:rPr>
              <w:t xml:space="preserve">pdrachtnemer hebben hierin een rol en verantwoordelijkheid. </w:t>
            </w:r>
          </w:p>
          <w:p w14:paraId="58C1E005" w14:textId="77777777" w:rsidR="00E57B40" w:rsidRPr="0086090C" w:rsidRDefault="00E57B40" w:rsidP="002D725D">
            <w:pPr>
              <w:spacing w:line="276" w:lineRule="auto"/>
              <w:jc w:val="both"/>
              <w:rPr>
                <w:szCs w:val="18"/>
              </w:rPr>
            </w:pPr>
            <w:r w:rsidRPr="0086090C">
              <w:rPr>
                <w:szCs w:val="18"/>
              </w:rPr>
              <w:t xml:space="preserve">In de voorbereiding van realistische oefeningen op het oefenterrein stemmen beide partijen de oefening en de oefendoelen met elkaar af. Het gezamenlijk ingevulde veiligheidsplan wordt zowel door de oefenstaf van de </w:t>
            </w:r>
            <w:r>
              <w:rPr>
                <w:szCs w:val="18"/>
              </w:rPr>
              <w:t>O</w:t>
            </w:r>
            <w:r w:rsidRPr="0086090C">
              <w:rPr>
                <w:szCs w:val="18"/>
              </w:rPr>
              <w:t xml:space="preserve">pdrachtgever als door een verantwoordelijke functionaris van de </w:t>
            </w:r>
            <w:r>
              <w:rPr>
                <w:szCs w:val="18"/>
              </w:rPr>
              <w:t>O</w:t>
            </w:r>
            <w:r w:rsidRPr="0086090C">
              <w:rPr>
                <w:szCs w:val="18"/>
              </w:rPr>
              <w:t>pdrachtnemer ondertekend en nageleefd.</w:t>
            </w:r>
          </w:p>
        </w:tc>
      </w:tr>
      <w:tr w:rsidR="00E57B40" w:rsidRPr="0086090C" w14:paraId="40B4274B" w14:textId="77777777" w:rsidTr="00916F45">
        <w:tc>
          <w:tcPr>
            <w:tcW w:w="513" w:type="pct"/>
          </w:tcPr>
          <w:p w14:paraId="69AFADCF" w14:textId="77777777" w:rsidR="00E57B40" w:rsidRPr="0086090C" w:rsidRDefault="00E57B40" w:rsidP="002D725D">
            <w:pPr>
              <w:spacing w:line="276" w:lineRule="auto"/>
              <w:jc w:val="both"/>
              <w:rPr>
                <w:b/>
                <w:szCs w:val="18"/>
              </w:rPr>
            </w:pPr>
            <w:r>
              <w:rPr>
                <w:b/>
                <w:szCs w:val="18"/>
              </w:rPr>
              <w:t>a</w:t>
            </w:r>
            <w:r w:rsidRPr="0086090C">
              <w:rPr>
                <w:b/>
                <w:szCs w:val="18"/>
              </w:rPr>
              <w:t>v-e-</w:t>
            </w:r>
            <w:r>
              <w:rPr>
                <w:b/>
                <w:szCs w:val="18"/>
              </w:rPr>
              <w:t>5</w:t>
            </w:r>
          </w:p>
        </w:tc>
        <w:tc>
          <w:tcPr>
            <w:tcW w:w="4487" w:type="pct"/>
          </w:tcPr>
          <w:p w14:paraId="13ABCBBF" w14:textId="77777777" w:rsidR="00E57B40" w:rsidRPr="0086090C" w:rsidRDefault="00E57B40" w:rsidP="002D725D">
            <w:pPr>
              <w:spacing w:line="276" w:lineRule="auto"/>
              <w:jc w:val="both"/>
              <w:rPr>
                <w:szCs w:val="18"/>
              </w:rPr>
            </w:pPr>
            <w:r w:rsidRPr="0086090C">
              <w:rPr>
                <w:szCs w:val="18"/>
              </w:rPr>
              <w:t xml:space="preserve">Opdrachtnemer garandeert dat gebouwen, vluchtroutes en installaties, voldoen aan alle veiligheids- en keuringseisen die van oefengebouwen, die gebruikt worden voor realistische oefeningen voor de brandweer, redelijkerwijs mogen worden verwacht.   </w:t>
            </w:r>
          </w:p>
        </w:tc>
      </w:tr>
      <w:tr w:rsidR="00E57B40" w:rsidRPr="0086090C" w14:paraId="0C0ED6E9" w14:textId="77777777" w:rsidTr="00916F45">
        <w:tc>
          <w:tcPr>
            <w:tcW w:w="513" w:type="pct"/>
          </w:tcPr>
          <w:p w14:paraId="5A5437F8" w14:textId="77777777" w:rsidR="00E57B40" w:rsidRDefault="00E57B40" w:rsidP="002D725D">
            <w:pPr>
              <w:spacing w:line="276" w:lineRule="auto"/>
              <w:jc w:val="both"/>
              <w:rPr>
                <w:b/>
                <w:szCs w:val="18"/>
              </w:rPr>
            </w:pPr>
            <w:r>
              <w:rPr>
                <w:b/>
                <w:szCs w:val="18"/>
              </w:rPr>
              <w:t>av-e-6</w:t>
            </w:r>
          </w:p>
        </w:tc>
        <w:tc>
          <w:tcPr>
            <w:tcW w:w="4487" w:type="pct"/>
          </w:tcPr>
          <w:p w14:paraId="6BF4091F" w14:textId="77777777" w:rsidR="00E57B40" w:rsidRPr="0086090C" w:rsidRDefault="00E57B40" w:rsidP="002D725D">
            <w:pPr>
              <w:spacing w:line="276" w:lineRule="auto"/>
              <w:jc w:val="both"/>
              <w:rPr>
                <w:szCs w:val="18"/>
              </w:rPr>
            </w:pPr>
            <w:r>
              <w:rPr>
                <w:szCs w:val="18"/>
              </w:rPr>
              <w:t>Inschrijver</w:t>
            </w:r>
            <w:r w:rsidRPr="000E26AC">
              <w:rPr>
                <w:szCs w:val="18"/>
              </w:rPr>
              <w:t xml:space="preserve"> beschikt over een ‘extreem weer protocol’ waarin ten minste beschreven staat welke maatregelen de Opdrachtnemer neemt tijdens koude, warmte en storm. </w:t>
            </w:r>
            <w:r>
              <w:rPr>
                <w:szCs w:val="18"/>
              </w:rPr>
              <w:t>Inschrijver dient dit protocol in bij zijn Inschrijving</w:t>
            </w:r>
            <w:r w:rsidRPr="000E26AC">
              <w:rPr>
                <w:szCs w:val="18"/>
              </w:rPr>
              <w:t>.</w:t>
            </w:r>
          </w:p>
        </w:tc>
      </w:tr>
      <w:tr w:rsidR="00E57B40" w:rsidRPr="0086090C" w14:paraId="0D78D6C9" w14:textId="77777777" w:rsidTr="00916F45">
        <w:tc>
          <w:tcPr>
            <w:tcW w:w="513" w:type="pct"/>
          </w:tcPr>
          <w:p w14:paraId="30576ACF" w14:textId="77777777" w:rsidR="00E57B40" w:rsidRPr="0086090C" w:rsidRDefault="00E57B40" w:rsidP="002D725D">
            <w:pPr>
              <w:spacing w:line="276" w:lineRule="auto"/>
              <w:jc w:val="both"/>
              <w:rPr>
                <w:b/>
                <w:szCs w:val="18"/>
              </w:rPr>
            </w:pPr>
            <w:r>
              <w:rPr>
                <w:b/>
                <w:szCs w:val="18"/>
              </w:rPr>
              <w:t>av-e-7</w:t>
            </w:r>
          </w:p>
        </w:tc>
        <w:tc>
          <w:tcPr>
            <w:tcW w:w="4487" w:type="pct"/>
          </w:tcPr>
          <w:p w14:paraId="24A94996" w14:textId="77777777" w:rsidR="00E57B40" w:rsidRPr="0086090C" w:rsidRDefault="00E57B40" w:rsidP="002D725D">
            <w:pPr>
              <w:spacing w:line="276" w:lineRule="auto"/>
              <w:jc w:val="both"/>
              <w:rPr>
                <w:szCs w:val="18"/>
              </w:rPr>
            </w:pPr>
            <w:r>
              <w:rPr>
                <w:szCs w:val="18"/>
              </w:rPr>
              <w:t>Inschrijver</w:t>
            </w:r>
            <w:r w:rsidRPr="007D2931">
              <w:rPr>
                <w:szCs w:val="18"/>
              </w:rPr>
              <w:t xml:space="preserve"> beschikt over een BHV-plan waarin ten minste beschreven staat: de organisatie van de BHV voor de algehele veiligheid van het personeel van </w:t>
            </w:r>
            <w:r>
              <w:rPr>
                <w:szCs w:val="18"/>
              </w:rPr>
              <w:t>Opdrachtgever</w:t>
            </w:r>
            <w:r w:rsidRPr="007D2931">
              <w:rPr>
                <w:szCs w:val="18"/>
              </w:rPr>
              <w:t xml:space="preserve"> op het terrein van Opdrachtnemer, een adequate No-Play-procedure, de rol van de veiligheidsfunctionaris en in het bijzonder het optreden bij hitte gerelateerde klachten. </w:t>
            </w:r>
            <w:r>
              <w:rPr>
                <w:szCs w:val="18"/>
              </w:rPr>
              <w:t>Inschrijver dient dit BHV-plan in bij zijn Inschrijving</w:t>
            </w:r>
            <w:r w:rsidRPr="000E26AC">
              <w:rPr>
                <w:szCs w:val="18"/>
              </w:rPr>
              <w:t>.</w:t>
            </w:r>
          </w:p>
        </w:tc>
      </w:tr>
      <w:tr w:rsidR="00E57B40" w:rsidRPr="0086090C" w14:paraId="4C3BE154" w14:textId="77777777" w:rsidTr="002D725D">
        <w:tc>
          <w:tcPr>
            <w:tcW w:w="5000" w:type="pct"/>
            <w:gridSpan w:val="2"/>
          </w:tcPr>
          <w:p w14:paraId="6FD4A7F2" w14:textId="77777777" w:rsidR="00E57B40" w:rsidRPr="0086090C" w:rsidRDefault="00E57B40" w:rsidP="002D725D">
            <w:pPr>
              <w:spacing w:line="276" w:lineRule="auto"/>
              <w:jc w:val="both"/>
              <w:rPr>
                <w:szCs w:val="18"/>
              </w:rPr>
            </w:pPr>
          </w:p>
        </w:tc>
      </w:tr>
      <w:tr w:rsidR="00E57B40" w:rsidRPr="0086090C" w14:paraId="334F1BC5" w14:textId="77777777" w:rsidTr="00916F45">
        <w:tc>
          <w:tcPr>
            <w:tcW w:w="513" w:type="pct"/>
          </w:tcPr>
          <w:p w14:paraId="30403B71" w14:textId="77777777" w:rsidR="00E57B40" w:rsidRPr="0086090C" w:rsidRDefault="00E57B40" w:rsidP="002D725D">
            <w:pPr>
              <w:spacing w:line="276" w:lineRule="auto"/>
              <w:jc w:val="both"/>
              <w:rPr>
                <w:b/>
                <w:szCs w:val="18"/>
              </w:rPr>
            </w:pPr>
          </w:p>
        </w:tc>
        <w:tc>
          <w:tcPr>
            <w:tcW w:w="4487" w:type="pct"/>
          </w:tcPr>
          <w:p w14:paraId="2B35356B" w14:textId="77777777" w:rsidR="00E57B40" w:rsidRPr="0086090C" w:rsidRDefault="00E57B40" w:rsidP="002D725D">
            <w:pPr>
              <w:spacing w:line="276" w:lineRule="auto"/>
              <w:jc w:val="both"/>
              <w:rPr>
                <w:szCs w:val="18"/>
              </w:rPr>
            </w:pPr>
            <w:r w:rsidRPr="0086090C">
              <w:rPr>
                <w:b/>
                <w:szCs w:val="18"/>
              </w:rPr>
              <w:t>Commerciële eisen</w:t>
            </w:r>
          </w:p>
        </w:tc>
      </w:tr>
      <w:tr w:rsidR="00E57B40" w:rsidRPr="0086090C" w14:paraId="0D702FFD" w14:textId="77777777" w:rsidTr="00916F45">
        <w:tc>
          <w:tcPr>
            <w:tcW w:w="513" w:type="pct"/>
          </w:tcPr>
          <w:p w14:paraId="7CE91C7F" w14:textId="77777777" w:rsidR="00E57B40" w:rsidRPr="0086090C" w:rsidRDefault="00E57B40" w:rsidP="002D725D">
            <w:pPr>
              <w:spacing w:line="276" w:lineRule="auto"/>
              <w:jc w:val="both"/>
              <w:rPr>
                <w:b/>
                <w:szCs w:val="18"/>
              </w:rPr>
            </w:pPr>
            <w:r w:rsidRPr="0086090C">
              <w:rPr>
                <w:b/>
                <w:szCs w:val="18"/>
              </w:rPr>
              <w:t>c-e-</w:t>
            </w:r>
            <w:r>
              <w:rPr>
                <w:b/>
                <w:szCs w:val="18"/>
              </w:rPr>
              <w:t>1</w:t>
            </w:r>
          </w:p>
        </w:tc>
        <w:tc>
          <w:tcPr>
            <w:tcW w:w="4487" w:type="pct"/>
          </w:tcPr>
          <w:p w14:paraId="15F71C5D" w14:textId="77777777" w:rsidR="00E57B40" w:rsidRDefault="00E57B40" w:rsidP="002D725D">
            <w:pPr>
              <w:spacing w:line="276" w:lineRule="auto"/>
              <w:jc w:val="both"/>
              <w:rPr>
                <w:rFonts w:cs="Arial"/>
                <w:szCs w:val="18"/>
              </w:rPr>
            </w:pPr>
            <w:r w:rsidRPr="0086090C">
              <w:rPr>
                <w:rFonts w:cs="Arial"/>
                <w:szCs w:val="18"/>
              </w:rPr>
              <w:t xml:space="preserve">De </w:t>
            </w:r>
            <w:r>
              <w:rPr>
                <w:rFonts w:cs="Arial"/>
                <w:szCs w:val="18"/>
              </w:rPr>
              <w:t>O</w:t>
            </w:r>
            <w:r w:rsidRPr="0086090C">
              <w:rPr>
                <w:rFonts w:cs="Arial"/>
                <w:szCs w:val="18"/>
              </w:rPr>
              <w:t>pdrachtnemer draagt zorg voor</w:t>
            </w:r>
            <w:r>
              <w:rPr>
                <w:rFonts w:cs="Arial"/>
                <w:szCs w:val="18"/>
              </w:rPr>
              <w:t>:</w:t>
            </w:r>
          </w:p>
          <w:p w14:paraId="4407E8BD" w14:textId="77777777" w:rsidR="00E57B40" w:rsidRPr="00013F8F" w:rsidRDefault="00E57B40" w:rsidP="00E57B40">
            <w:pPr>
              <w:pStyle w:val="Lijstalinea"/>
              <w:numPr>
                <w:ilvl w:val="0"/>
                <w:numId w:val="25"/>
              </w:numPr>
              <w:spacing w:line="276" w:lineRule="auto"/>
              <w:jc w:val="both"/>
              <w:rPr>
                <w:szCs w:val="18"/>
              </w:rPr>
            </w:pPr>
            <w:r w:rsidRPr="00013F8F">
              <w:rPr>
                <w:rFonts w:cs="Arial"/>
                <w:szCs w:val="18"/>
              </w:rPr>
              <w:t xml:space="preserve">een goed verzorgde lunch inclusief warme snack in een daarvoor ingerichte bedrijfskantine voor de deelnemers en de oefenstaf (gemiddeld 20 personen). </w:t>
            </w:r>
            <w:r>
              <w:rPr>
                <w:rFonts w:cs="Arial"/>
                <w:szCs w:val="18"/>
              </w:rPr>
              <w:t xml:space="preserve"> Daarnaast is het mogelijk om extra personen, zoals bezoekers die vooraf zijn aangemeld, mee te laten lunchen. De kosten voor lunch van deze extra personen worden verrekend op de dagstaat conform </w:t>
            </w:r>
            <w:r w:rsidRPr="009C30C3">
              <w:rPr>
                <w:rFonts w:cs="Arial"/>
                <w:szCs w:val="18"/>
              </w:rPr>
              <w:t>eis c-e-4.</w:t>
            </w:r>
          </w:p>
          <w:p w14:paraId="7E78630A" w14:textId="77777777" w:rsidR="00E57B40" w:rsidRDefault="00E57B40" w:rsidP="00E57B40">
            <w:pPr>
              <w:pStyle w:val="Lijstalinea"/>
              <w:numPr>
                <w:ilvl w:val="0"/>
                <w:numId w:val="25"/>
              </w:numPr>
              <w:spacing w:line="276" w:lineRule="auto"/>
              <w:jc w:val="both"/>
              <w:rPr>
                <w:rFonts w:cs="Arial"/>
                <w:szCs w:val="18"/>
              </w:rPr>
            </w:pPr>
            <w:r w:rsidRPr="00013F8F">
              <w:rPr>
                <w:rFonts w:cs="Arial"/>
                <w:szCs w:val="18"/>
              </w:rPr>
              <w:t xml:space="preserve">voldoende drinken voor alle deelnemers, zijnde koffie, thee, isotone drankjes en water. </w:t>
            </w:r>
          </w:p>
          <w:p w14:paraId="6B7C624D" w14:textId="77777777" w:rsidR="00E57B40" w:rsidRPr="00C336CA" w:rsidRDefault="00E57B40" w:rsidP="002D725D">
            <w:r w:rsidRPr="00C336CA">
              <w:t>Hierbij dient rekening gehouden te worden met wensen op het gebied van (religieus) dieet en allergieën. Ook voor deze personen dient er ruime keuze te zijn voor eten.</w:t>
            </w:r>
          </w:p>
          <w:p w14:paraId="1DD424ED" w14:textId="77777777" w:rsidR="00E57B40" w:rsidRPr="00F260E2" w:rsidRDefault="00E57B40" w:rsidP="002D725D">
            <w:pPr>
              <w:spacing w:line="276" w:lineRule="auto"/>
              <w:jc w:val="both"/>
              <w:rPr>
                <w:rFonts w:cs="Arial"/>
                <w:szCs w:val="18"/>
              </w:rPr>
            </w:pPr>
          </w:p>
          <w:p w14:paraId="6E9962CC" w14:textId="77777777" w:rsidR="00E57B40" w:rsidRPr="0086090C" w:rsidRDefault="00E57B40" w:rsidP="002D725D">
            <w:pPr>
              <w:spacing w:line="276" w:lineRule="auto"/>
              <w:jc w:val="both"/>
              <w:rPr>
                <w:szCs w:val="18"/>
              </w:rPr>
            </w:pPr>
            <w:r>
              <w:rPr>
                <w:rFonts w:cs="Arial"/>
                <w:szCs w:val="18"/>
              </w:rPr>
              <w:t>Inschrijver dient bij zijn Inschrijving e</w:t>
            </w:r>
            <w:r w:rsidRPr="0086090C">
              <w:rPr>
                <w:rFonts w:cs="Arial"/>
                <w:szCs w:val="18"/>
              </w:rPr>
              <w:t xml:space="preserve">en omschrijving van de lunch </w:t>
            </w:r>
            <w:r>
              <w:rPr>
                <w:rFonts w:cs="Arial"/>
                <w:szCs w:val="18"/>
              </w:rPr>
              <w:t>in</w:t>
            </w:r>
            <w:r w:rsidRPr="0086090C">
              <w:rPr>
                <w:rFonts w:cs="Arial"/>
                <w:szCs w:val="18"/>
              </w:rPr>
              <w:t>.</w:t>
            </w:r>
          </w:p>
        </w:tc>
      </w:tr>
      <w:tr w:rsidR="00E57B40" w:rsidRPr="0086090C" w14:paraId="2387F31A" w14:textId="77777777" w:rsidTr="00916F45">
        <w:trPr>
          <w:trHeight w:val="416"/>
        </w:trPr>
        <w:tc>
          <w:tcPr>
            <w:tcW w:w="513" w:type="pct"/>
          </w:tcPr>
          <w:p w14:paraId="23EDA466" w14:textId="77777777" w:rsidR="00E57B40" w:rsidRPr="0086090C" w:rsidRDefault="00E57B40" w:rsidP="002D725D">
            <w:pPr>
              <w:spacing w:line="276" w:lineRule="auto"/>
              <w:jc w:val="both"/>
              <w:rPr>
                <w:b/>
                <w:szCs w:val="18"/>
              </w:rPr>
            </w:pPr>
            <w:r w:rsidRPr="0086090C">
              <w:rPr>
                <w:b/>
                <w:szCs w:val="18"/>
              </w:rPr>
              <w:t>c-e-</w:t>
            </w:r>
            <w:r>
              <w:rPr>
                <w:b/>
                <w:szCs w:val="18"/>
              </w:rPr>
              <w:t>2</w:t>
            </w:r>
          </w:p>
        </w:tc>
        <w:tc>
          <w:tcPr>
            <w:tcW w:w="4487" w:type="pct"/>
          </w:tcPr>
          <w:p w14:paraId="6EC8AC54" w14:textId="77777777" w:rsidR="00E57B40" w:rsidRPr="0086090C" w:rsidRDefault="00E57B40" w:rsidP="002D725D">
            <w:pPr>
              <w:spacing w:line="276" w:lineRule="auto"/>
              <w:jc w:val="both"/>
              <w:rPr>
                <w:rFonts w:cs="Arial"/>
                <w:szCs w:val="18"/>
              </w:rPr>
            </w:pPr>
            <w:r>
              <w:rPr>
                <w:szCs w:val="18"/>
              </w:rPr>
              <w:t>Opdrachtnemer</w:t>
            </w:r>
            <w:r w:rsidRPr="0086090C">
              <w:rPr>
                <w:szCs w:val="18"/>
              </w:rPr>
              <w:t xml:space="preserve"> biedt een overnachting aan in een straal van maximaal 15 minuten rijden vanaf de oefenlocatie. De overnachting betreft een eenpersoonskamer inclusief ontbijt. </w:t>
            </w:r>
          </w:p>
        </w:tc>
      </w:tr>
      <w:tr w:rsidR="00E57B40" w:rsidRPr="0086090C" w14:paraId="62978D84" w14:textId="77777777" w:rsidTr="00916F45">
        <w:tc>
          <w:tcPr>
            <w:tcW w:w="513" w:type="pct"/>
          </w:tcPr>
          <w:p w14:paraId="3185E52B" w14:textId="77777777" w:rsidR="00E57B40" w:rsidRPr="0086090C" w:rsidRDefault="00E57B40" w:rsidP="002D725D">
            <w:pPr>
              <w:spacing w:line="276" w:lineRule="auto"/>
              <w:jc w:val="both"/>
              <w:rPr>
                <w:b/>
                <w:szCs w:val="18"/>
              </w:rPr>
            </w:pPr>
            <w:r w:rsidRPr="0086090C">
              <w:rPr>
                <w:b/>
                <w:szCs w:val="18"/>
              </w:rPr>
              <w:t>c-e-</w:t>
            </w:r>
            <w:r>
              <w:rPr>
                <w:b/>
                <w:szCs w:val="18"/>
              </w:rPr>
              <w:t>3</w:t>
            </w:r>
          </w:p>
        </w:tc>
        <w:tc>
          <w:tcPr>
            <w:tcW w:w="4487" w:type="pct"/>
          </w:tcPr>
          <w:p w14:paraId="78B5695A" w14:textId="77777777" w:rsidR="00E57B40" w:rsidRPr="0086090C" w:rsidRDefault="00E57B40" w:rsidP="002D725D">
            <w:pPr>
              <w:spacing w:line="276" w:lineRule="auto"/>
              <w:jc w:val="both"/>
              <w:rPr>
                <w:szCs w:val="18"/>
              </w:rPr>
            </w:pPr>
            <w:r>
              <w:rPr>
                <w:szCs w:val="18"/>
              </w:rPr>
              <w:t>Opdrachtnemer</w:t>
            </w:r>
            <w:r w:rsidRPr="0086090C">
              <w:rPr>
                <w:szCs w:val="18"/>
              </w:rPr>
              <w:t xml:space="preserve"> biedt een diner aan op de locatie van overnachting. Het diner dient te bestaan uit een voor-, hoofd- en nagerecht en moet worden aangeboden inclusief</w:t>
            </w:r>
            <w:r>
              <w:rPr>
                <w:szCs w:val="18"/>
              </w:rPr>
              <w:t xml:space="preserve"> 2 consumpties naar vrije keuze</w:t>
            </w:r>
            <w:r w:rsidRPr="0086090C">
              <w:rPr>
                <w:szCs w:val="18"/>
              </w:rPr>
              <w:t xml:space="preserve">. Extra kosten die voortvloeien uit het verplaatsen van de “standaard” overnachtingslocatie zijn inclusief het diner voor rekening van de </w:t>
            </w:r>
            <w:r>
              <w:rPr>
                <w:szCs w:val="18"/>
              </w:rPr>
              <w:t>O</w:t>
            </w:r>
            <w:r w:rsidRPr="0086090C">
              <w:rPr>
                <w:szCs w:val="18"/>
              </w:rPr>
              <w:t>pdrachtnemer.</w:t>
            </w:r>
            <w:r>
              <w:rPr>
                <w:szCs w:val="18"/>
              </w:rPr>
              <w:t xml:space="preserve"> </w:t>
            </w:r>
          </w:p>
        </w:tc>
      </w:tr>
      <w:tr w:rsidR="00E57B40" w:rsidRPr="0086090C" w14:paraId="5F6247FB" w14:textId="77777777" w:rsidTr="00916F45">
        <w:tc>
          <w:tcPr>
            <w:tcW w:w="513" w:type="pct"/>
          </w:tcPr>
          <w:p w14:paraId="6B1CE97A" w14:textId="77777777" w:rsidR="00E57B40" w:rsidRPr="0086090C" w:rsidRDefault="00E57B40" w:rsidP="002D725D">
            <w:pPr>
              <w:spacing w:line="276" w:lineRule="auto"/>
              <w:jc w:val="both"/>
              <w:rPr>
                <w:b/>
                <w:szCs w:val="18"/>
              </w:rPr>
            </w:pPr>
            <w:r w:rsidRPr="0086090C">
              <w:rPr>
                <w:b/>
                <w:szCs w:val="18"/>
              </w:rPr>
              <w:t>c-e-</w:t>
            </w:r>
            <w:r>
              <w:rPr>
                <w:b/>
                <w:szCs w:val="18"/>
              </w:rPr>
              <w:t>4</w:t>
            </w:r>
          </w:p>
        </w:tc>
        <w:tc>
          <w:tcPr>
            <w:tcW w:w="4487" w:type="pct"/>
          </w:tcPr>
          <w:p w14:paraId="4F35D612" w14:textId="77777777" w:rsidR="00E57B40" w:rsidRPr="0086090C" w:rsidRDefault="00E57B40" w:rsidP="002D725D">
            <w:pPr>
              <w:spacing w:line="276" w:lineRule="auto"/>
              <w:jc w:val="both"/>
              <w:rPr>
                <w:szCs w:val="18"/>
              </w:rPr>
            </w:pPr>
            <w:r w:rsidRPr="0086090C">
              <w:rPr>
                <w:szCs w:val="18"/>
              </w:rPr>
              <w:t xml:space="preserve">Per dag dient door de </w:t>
            </w:r>
            <w:r>
              <w:rPr>
                <w:szCs w:val="18"/>
              </w:rPr>
              <w:t>O</w:t>
            </w:r>
            <w:r w:rsidRPr="0086090C">
              <w:rPr>
                <w:szCs w:val="18"/>
              </w:rPr>
              <w:t xml:space="preserve">pdrachtnemer een 'dagstaat' opgemaakt te worden van de extra gebruikte lunches, </w:t>
            </w:r>
            <w:r>
              <w:rPr>
                <w:szCs w:val="18"/>
              </w:rPr>
              <w:t xml:space="preserve">extra consumpties, </w:t>
            </w:r>
            <w:r w:rsidRPr="0086090C">
              <w:rPr>
                <w:szCs w:val="18"/>
              </w:rPr>
              <w:t xml:space="preserve">diners, overnachtingen, brandstof en andere extra </w:t>
            </w:r>
            <w:r w:rsidRPr="0086090C">
              <w:rPr>
                <w:szCs w:val="18"/>
              </w:rPr>
              <w:lastRenderedPageBreak/>
              <w:t xml:space="preserve">voorzieningen zover dit van toepassing is. De oefenstaf van de </w:t>
            </w:r>
            <w:r>
              <w:rPr>
                <w:szCs w:val="18"/>
              </w:rPr>
              <w:t>O</w:t>
            </w:r>
            <w:r w:rsidRPr="0086090C">
              <w:rPr>
                <w:szCs w:val="18"/>
              </w:rPr>
              <w:t xml:space="preserve">pdrachtgever tekent deze ter goedkeuring waarna facturatie, door de </w:t>
            </w:r>
            <w:r>
              <w:rPr>
                <w:szCs w:val="18"/>
              </w:rPr>
              <w:t>O</w:t>
            </w:r>
            <w:r w:rsidRPr="0086090C">
              <w:rPr>
                <w:szCs w:val="18"/>
              </w:rPr>
              <w:t>pdrachtnemer verzorgt wordt.</w:t>
            </w:r>
          </w:p>
        </w:tc>
      </w:tr>
      <w:tr w:rsidR="00E57B40" w:rsidRPr="0086090C" w14:paraId="6D9D7101" w14:textId="77777777" w:rsidTr="00916F45">
        <w:tc>
          <w:tcPr>
            <w:tcW w:w="513" w:type="pct"/>
          </w:tcPr>
          <w:p w14:paraId="5870410C" w14:textId="77777777" w:rsidR="00E57B40" w:rsidRPr="0086090C" w:rsidRDefault="00E57B40" w:rsidP="002D725D">
            <w:pPr>
              <w:spacing w:line="276" w:lineRule="auto"/>
              <w:jc w:val="both"/>
              <w:rPr>
                <w:b/>
                <w:szCs w:val="18"/>
              </w:rPr>
            </w:pPr>
            <w:r w:rsidRPr="0086090C">
              <w:rPr>
                <w:b/>
                <w:szCs w:val="18"/>
              </w:rPr>
              <w:lastRenderedPageBreak/>
              <w:t>c-e-</w:t>
            </w:r>
            <w:r>
              <w:rPr>
                <w:b/>
                <w:szCs w:val="18"/>
              </w:rPr>
              <w:t>5</w:t>
            </w:r>
          </w:p>
        </w:tc>
        <w:tc>
          <w:tcPr>
            <w:tcW w:w="4487" w:type="pct"/>
          </w:tcPr>
          <w:p w14:paraId="657C5388" w14:textId="77777777" w:rsidR="00E57B40" w:rsidRPr="0086090C" w:rsidRDefault="00E57B40" w:rsidP="002D725D">
            <w:pPr>
              <w:spacing w:line="276" w:lineRule="auto"/>
              <w:jc w:val="both"/>
              <w:rPr>
                <w:b/>
                <w:szCs w:val="18"/>
              </w:rPr>
            </w:pPr>
            <w:r w:rsidRPr="0086090C">
              <w:rPr>
                <w:szCs w:val="18"/>
              </w:rPr>
              <w:t xml:space="preserve">Opdrachtgever wenst flexibel om te kunnen gaan met vastgelegde trainingen. Daarvoor wenst zij de mogelijkheid te hebben om trainingen kosteloos te annuleren of te verplaatsen. </w:t>
            </w:r>
            <w:r>
              <w:t xml:space="preserve">Inschrijver beschrijft in zijn Inschrijving voor de uitwerking van subgunningscriterium 2 </w:t>
            </w:r>
            <w:r w:rsidRPr="0086090C">
              <w:rPr>
                <w:szCs w:val="18"/>
              </w:rPr>
              <w:t>hoe u om wenst te gaan met annuleringen</w:t>
            </w:r>
            <w:r>
              <w:rPr>
                <w:szCs w:val="18"/>
              </w:rPr>
              <w:t>/wijzigen/verplaatsen van oefeningen.</w:t>
            </w:r>
          </w:p>
        </w:tc>
      </w:tr>
      <w:tr w:rsidR="00E57B40" w:rsidRPr="0086090C" w14:paraId="47C502DD" w14:textId="77777777" w:rsidTr="00916F45">
        <w:trPr>
          <w:trHeight w:val="1126"/>
        </w:trPr>
        <w:tc>
          <w:tcPr>
            <w:tcW w:w="513" w:type="pct"/>
          </w:tcPr>
          <w:p w14:paraId="4C052315" w14:textId="77777777" w:rsidR="00E57B40" w:rsidRPr="0086090C" w:rsidRDefault="00E57B40" w:rsidP="002D725D">
            <w:pPr>
              <w:spacing w:line="276" w:lineRule="auto"/>
              <w:jc w:val="both"/>
              <w:rPr>
                <w:b/>
                <w:szCs w:val="18"/>
              </w:rPr>
            </w:pPr>
            <w:r w:rsidRPr="0086090C">
              <w:rPr>
                <w:b/>
                <w:szCs w:val="18"/>
              </w:rPr>
              <w:t>c-e-</w:t>
            </w:r>
            <w:r>
              <w:rPr>
                <w:b/>
                <w:szCs w:val="18"/>
              </w:rPr>
              <w:t>6</w:t>
            </w:r>
          </w:p>
          <w:p w14:paraId="7C1FAFDF" w14:textId="77777777" w:rsidR="00E57B40" w:rsidRPr="0086090C" w:rsidRDefault="00E57B40" w:rsidP="002D725D">
            <w:pPr>
              <w:spacing w:line="276" w:lineRule="auto"/>
              <w:jc w:val="both"/>
              <w:rPr>
                <w:b/>
                <w:szCs w:val="18"/>
              </w:rPr>
            </w:pPr>
          </w:p>
        </w:tc>
        <w:tc>
          <w:tcPr>
            <w:tcW w:w="4487" w:type="pct"/>
          </w:tcPr>
          <w:p w14:paraId="66AAF6A5" w14:textId="266F298D" w:rsidR="00E57B40" w:rsidRPr="0086090C" w:rsidRDefault="00E57B40" w:rsidP="002D725D">
            <w:pPr>
              <w:spacing w:line="276" w:lineRule="auto"/>
              <w:jc w:val="both"/>
              <w:rPr>
                <w:szCs w:val="18"/>
              </w:rPr>
            </w:pPr>
            <w:r w:rsidRPr="0086090C">
              <w:rPr>
                <w:szCs w:val="18"/>
              </w:rPr>
              <w:t>Op alle werkzaamheden die worden uitgevoerd, is geheimhouding van toepassing. Dit houdt in dat op geen enkele wijze, zonder voorafgaande schriftelijke toestemming van de opdrachtgever, informatie aan derden mag worden verstrekt zoals omschreven in de opdracht</w:t>
            </w:r>
            <w:r>
              <w:rPr>
                <w:szCs w:val="18"/>
              </w:rPr>
              <w:t>.</w:t>
            </w:r>
            <w:r w:rsidR="00916F45">
              <w:rPr>
                <w:szCs w:val="18"/>
              </w:rPr>
              <w:t xml:space="preserve"> Opdrachtgever gaat ermee akkoord dat een wederzijdse geheimhoudingsverklaring </w:t>
            </w:r>
            <w:r w:rsidR="000F3505">
              <w:rPr>
                <w:szCs w:val="18"/>
              </w:rPr>
              <w:t xml:space="preserve">(bijlage 13 van het Beschrijvend Document) </w:t>
            </w:r>
            <w:r w:rsidR="00916F45">
              <w:rPr>
                <w:szCs w:val="18"/>
              </w:rPr>
              <w:t xml:space="preserve">wordt getekend welke onderdeel uitmaakt van de te sluiten Overeenkomst. </w:t>
            </w:r>
          </w:p>
        </w:tc>
      </w:tr>
      <w:tr w:rsidR="00E57B40" w:rsidRPr="0086090C" w14:paraId="31B9A2D0" w14:textId="77777777" w:rsidTr="00916F45">
        <w:tc>
          <w:tcPr>
            <w:tcW w:w="513" w:type="pct"/>
          </w:tcPr>
          <w:p w14:paraId="6C0BB9D7" w14:textId="77777777" w:rsidR="00E57B40" w:rsidRPr="0086090C" w:rsidRDefault="00E57B40" w:rsidP="002D725D">
            <w:pPr>
              <w:spacing w:line="276" w:lineRule="auto"/>
              <w:jc w:val="both"/>
              <w:rPr>
                <w:b/>
                <w:szCs w:val="18"/>
              </w:rPr>
            </w:pPr>
            <w:r w:rsidRPr="0086090C">
              <w:rPr>
                <w:b/>
                <w:szCs w:val="18"/>
              </w:rPr>
              <w:t>c-e-</w:t>
            </w:r>
            <w:r>
              <w:rPr>
                <w:b/>
                <w:szCs w:val="18"/>
              </w:rPr>
              <w:t>7</w:t>
            </w:r>
          </w:p>
        </w:tc>
        <w:tc>
          <w:tcPr>
            <w:tcW w:w="4487" w:type="pct"/>
          </w:tcPr>
          <w:p w14:paraId="18E559FB" w14:textId="77777777" w:rsidR="00E57B40" w:rsidRPr="0086090C" w:rsidRDefault="00E57B40" w:rsidP="002D725D">
            <w:pPr>
              <w:spacing w:line="276" w:lineRule="auto"/>
              <w:jc w:val="both"/>
              <w:rPr>
                <w:szCs w:val="18"/>
              </w:rPr>
            </w:pPr>
            <w:r w:rsidRPr="0086090C">
              <w:rPr>
                <w:szCs w:val="18"/>
              </w:rPr>
              <w:t xml:space="preserve">Het intellectuele eigendom van alle uitgevoerde oefeningen berust bij de </w:t>
            </w:r>
            <w:r>
              <w:rPr>
                <w:szCs w:val="18"/>
              </w:rPr>
              <w:t>O</w:t>
            </w:r>
            <w:r w:rsidRPr="0086090C">
              <w:rPr>
                <w:szCs w:val="18"/>
              </w:rPr>
              <w:t>pdrachtgever.</w:t>
            </w:r>
          </w:p>
        </w:tc>
      </w:tr>
      <w:bookmarkEnd w:id="391"/>
    </w:tbl>
    <w:p w14:paraId="02979FCE" w14:textId="77777777" w:rsidR="009448B6" w:rsidRPr="00587D0C" w:rsidRDefault="009448B6" w:rsidP="00D7409E">
      <w:pPr>
        <w:spacing w:line="240" w:lineRule="auto"/>
        <w:jc w:val="both"/>
        <w:rPr>
          <w:szCs w:val="18"/>
        </w:rPr>
      </w:pPr>
    </w:p>
    <w:p w14:paraId="446E666F" w14:textId="77777777" w:rsidR="006B44BD" w:rsidRDefault="006B44BD" w:rsidP="00D7409E">
      <w:pPr>
        <w:jc w:val="both"/>
        <w:rPr>
          <w:lang w:eastAsia="en-US"/>
        </w:rPr>
      </w:pPr>
    </w:p>
    <w:p w14:paraId="5A5C8ECF" w14:textId="77777777" w:rsidR="006B44BD" w:rsidRDefault="006B44BD" w:rsidP="00D7409E">
      <w:pPr>
        <w:jc w:val="both"/>
        <w:rPr>
          <w:lang w:eastAsia="en-US"/>
        </w:rPr>
      </w:pPr>
    </w:p>
    <w:p w14:paraId="2BDF76EA" w14:textId="77777777" w:rsidR="006B44BD" w:rsidRDefault="006B44BD" w:rsidP="00D7409E">
      <w:pPr>
        <w:jc w:val="both"/>
        <w:rPr>
          <w:lang w:eastAsia="en-US"/>
        </w:rPr>
      </w:pPr>
    </w:p>
    <w:p w14:paraId="36E1AF13" w14:textId="77777777" w:rsidR="006B44BD" w:rsidRDefault="006B44BD" w:rsidP="00D7409E">
      <w:pPr>
        <w:jc w:val="both"/>
        <w:rPr>
          <w:lang w:eastAsia="en-US"/>
        </w:rPr>
      </w:pPr>
    </w:p>
    <w:p w14:paraId="0B062AFF" w14:textId="77777777" w:rsidR="006B44BD" w:rsidRDefault="006B44BD" w:rsidP="00D7409E">
      <w:pPr>
        <w:jc w:val="both"/>
        <w:rPr>
          <w:lang w:eastAsia="en-US"/>
        </w:rPr>
      </w:pPr>
    </w:p>
    <w:p w14:paraId="06AC29DE" w14:textId="77777777" w:rsidR="006B44BD" w:rsidRDefault="006B44BD" w:rsidP="00D7409E">
      <w:pPr>
        <w:jc w:val="both"/>
        <w:rPr>
          <w:lang w:eastAsia="en-US"/>
        </w:rPr>
      </w:pPr>
    </w:p>
    <w:p w14:paraId="15CEEA17" w14:textId="77777777" w:rsidR="006B44BD" w:rsidRDefault="006B44BD" w:rsidP="00D7409E">
      <w:pPr>
        <w:jc w:val="both"/>
        <w:rPr>
          <w:lang w:eastAsia="en-US"/>
        </w:rPr>
      </w:pPr>
    </w:p>
    <w:p w14:paraId="3DF72FED" w14:textId="77777777" w:rsidR="006B44BD" w:rsidRDefault="006B44BD" w:rsidP="00D7409E">
      <w:pPr>
        <w:jc w:val="both"/>
        <w:rPr>
          <w:lang w:eastAsia="en-US"/>
        </w:rPr>
      </w:pPr>
    </w:p>
    <w:p w14:paraId="4EF65A15" w14:textId="77777777" w:rsidR="006B44BD" w:rsidRDefault="006B44BD" w:rsidP="00D7409E">
      <w:pPr>
        <w:jc w:val="both"/>
        <w:rPr>
          <w:lang w:eastAsia="en-US"/>
        </w:rPr>
      </w:pPr>
    </w:p>
    <w:p w14:paraId="5BEAC04D" w14:textId="77777777" w:rsidR="006B44BD" w:rsidRDefault="006B44BD" w:rsidP="00D7409E">
      <w:pPr>
        <w:jc w:val="both"/>
        <w:rPr>
          <w:lang w:eastAsia="en-US"/>
        </w:rPr>
      </w:pPr>
    </w:p>
    <w:p w14:paraId="57E040A8" w14:textId="77777777" w:rsidR="006B44BD" w:rsidRDefault="006B44BD" w:rsidP="00D7409E">
      <w:pPr>
        <w:jc w:val="both"/>
        <w:rPr>
          <w:lang w:eastAsia="en-US"/>
        </w:rPr>
      </w:pPr>
    </w:p>
    <w:p w14:paraId="511D6271" w14:textId="77777777" w:rsidR="006B44BD" w:rsidRDefault="006B44BD" w:rsidP="00D7409E">
      <w:pPr>
        <w:jc w:val="both"/>
        <w:rPr>
          <w:lang w:eastAsia="en-US"/>
        </w:rPr>
      </w:pPr>
    </w:p>
    <w:p w14:paraId="6F567B17" w14:textId="77777777" w:rsidR="006B44BD" w:rsidRDefault="006B44BD" w:rsidP="00D7409E">
      <w:pPr>
        <w:jc w:val="both"/>
        <w:rPr>
          <w:lang w:eastAsia="en-US"/>
        </w:rPr>
      </w:pPr>
    </w:p>
    <w:p w14:paraId="63BD0CBA" w14:textId="77777777" w:rsidR="006B44BD" w:rsidRDefault="006B44BD" w:rsidP="00D7409E">
      <w:pPr>
        <w:jc w:val="both"/>
        <w:rPr>
          <w:lang w:eastAsia="en-US"/>
        </w:rPr>
      </w:pPr>
    </w:p>
    <w:p w14:paraId="669E20A6" w14:textId="77777777" w:rsidR="006B44BD" w:rsidRDefault="006B44BD" w:rsidP="00D7409E">
      <w:pPr>
        <w:jc w:val="both"/>
        <w:rPr>
          <w:lang w:eastAsia="en-US"/>
        </w:rPr>
      </w:pPr>
    </w:p>
    <w:p w14:paraId="1E2A13B5" w14:textId="77777777" w:rsidR="00AB2500" w:rsidRDefault="00AB2500">
      <w:pPr>
        <w:spacing w:line="240" w:lineRule="auto"/>
        <w:rPr>
          <w:rFonts w:cs="Arial"/>
          <w:b/>
          <w:bCs/>
          <w:kern w:val="32"/>
          <w:sz w:val="32"/>
          <w:szCs w:val="32"/>
          <w:lang w:eastAsia="en-US"/>
        </w:rPr>
      </w:pPr>
      <w:bookmarkStart w:id="392" w:name="_Toc71037057"/>
      <w:bookmarkStart w:id="393" w:name="_Toc76547856"/>
      <w:bookmarkStart w:id="394" w:name="_Toc419285425"/>
      <w:bookmarkStart w:id="395" w:name="_Toc421086921"/>
      <w:bookmarkStart w:id="396" w:name="_Toc421100644"/>
      <w:r>
        <w:br w:type="page"/>
      </w:r>
    </w:p>
    <w:p w14:paraId="339438D3" w14:textId="2F4C5372" w:rsidR="00E5043B" w:rsidRPr="00555C9B" w:rsidRDefault="00E5043B" w:rsidP="00BB5939">
      <w:pPr>
        <w:pStyle w:val="Kop1"/>
      </w:pPr>
      <w:bookmarkStart w:id="397" w:name="_Toc157593993"/>
      <w:r w:rsidRPr="00555C9B">
        <w:lastRenderedPageBreak/>
        <w:t xml:space="preserve">Bijlage </w:t>
      </w:r>
      <w:r w:rsidR="000B4BE5">
        <w:t>7</w:t>
      </w:r>
      <w:r w:rsidRPr="00555C9B">
        <w:t xml:space="preserve"> Conformiteitenverklaring</w:t>
      </w:r>
      <w:bookmarkEnd w:id="392"/>
      <w:bookmarkEnd w:id="393"/>
      <w:bookmarkEnd w:id="397"/>
      <w:r w:rsidRPr="00555C9B">
        <w:t xml:space="preserve"> </w:t>
      </w:r>
      <w:bookmarkEnd w:id="394"/>
      <w:bookmarkEnd w:id="395"/>
      <w:bookmarkEnd w:id="396"/>
    </w:p>
    <w:p w14:paraId="44D2D15B" w14:textId="102D2AF6" w:rsidR="00E5043B" w:rsidRPr="00555C9B" w:rsidRDefault="00E5043B" w:rsidP="00D7409E">
      <w:pPr>
        <w:spacing w:line="276" w:lineRule="auto"/>
        <w:jc w:val="both"/>
      </w:pPr>
      <w:r w:rsidRPr="00555C9B">
        <w:t xml:space="preserve">Door het invullen en rechtsgeldig ondertekenen van deze bijlage ‘Conformiteitenverklaring’ verklaart de Inschrijver dat hij akkoord gaat met alle in bijlage </w:t>
      </w:r>
      <w:r w:rsidR="003A74B8">
        <w:t>6</w:t>
      </w:r>
      <w:r w:rsidRPr="00555C9B">
        <w:t xml:space="preserve"> ‘Programma van </w:t>
      </w:r>
      <w:r>
        <w:t>E</w:t>
      </w:r>
      <w:r w:rsidRPr="00555C9B">
        <w:t>isen’ van het Beschrijvend Document gestelde eisen en verklaart hij dat hij gedurende de looptijd van de aanbestedingsprocedure en Overeenkomst aan deze eisen zal voldoen.</w:t>
      </w:r>
    </w:p>
    <w:p w14:paraId="66B66E9E" w14:textId="77777777" w:rsidR="00E5043B" w:rsidRPr="00555C9B" w:rsidRDefault="00E5043B" w:rsidP="00D7409E">
      <w:pPr>
        <w:spacing w:line="276" w:lineRule="auto"/>
        <w:jc w:val="both"/>
      </w:pPr>
    </w:p>
    <w:p w14:paraId="7FBE8613" w14:textId="77777777" w:rsidR="00E5043B" w:rsidRPr="00555C9B" w:rsidRDefault="00E5043B" w:rsidP="00D7409E">
      <w:pPr>
        <w:spacing w:line="276" w:lineRule="auto"/>
        <w:jc w:val="both"/>
      </w:pPr>
      <w:r w:rsidRPr="00555C9B">
        <w:rPr>
          <w:rStyle w:val="normaltextrun"/>
          <w:rFonts w:cs="Arial"/>
          <w:color w:val="000000"/>
          <w:shd w:val="clear" w:color="auto" w:fill="FFFFFF"/>
        </w:rPr>
        <w:t>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w:t>
      </w:r>
      <w:r w:rsidRPr="00555C9B">
        <w:rPr>
          <w:rStyle w:val="eop"/>
          <w:rFonts w:cs="Arial"/>
          <w:color w:val="000000"/>
          <w:shd w:val="clear" w:color="auto" w:fill="FFFFFF"/>
        </w:rPr>
        <w:t> </w:t>
      </w:r>
    </w:p>
    <w:p w14:paraId="4B2A8F92" w14:textId="77777777" w:rsidR="00E5043B" w:rsidRPr="00555C9B" w:rsidRDefault="00E5043B" w:rsidP="00D7409E">
      <w:pPr>
        <w:spacing w:line="276" w:lineRule="auto"/>
        <w:jc w:val="both"/>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E5043B" w:rsidRPr="00555C9B" w14:paraId="1B7F5E0B" w14:textId="77777777" w:rsidTr="00F10654">
        <w:tc>
          <w:tcPr>
            <w:tcW w:w="2835" w:type="dxa"/>
            <w:tcBorders>
              <w:top w:val="single" w:sz="8" w:space="0" w:color="C0C0C0"/>
              <w:left w:val="single" w:sz="8" w:space="0" w:color="C0C0C0"/>
              <w:bottom w:val="single" w:sz="8" w:space="0" w:color="C0C0C0"/>
            </w:tcBorders>
            <w:shd w:val="clear" w:color="auto" w:fill="E6E6E6"/>
          </w:tcPr>
          <w:p w14:paraId="3AD2B9DE" w14:textId="77777777" w:rsidR="00E5043B" w:rsidRPr="00555C9B" w:rsidRDefault="00E5043B" w:rsidP="00D7409E">
            <w:pPr>
              <w:suppressAutoHyphens/>
              <w:snapToGrid w:val="0"/>
              <w:spacing w:before="90" w:after="54" w:line="276" w:lineRule="auto"/>
              <w:ind w:right="57"/>
              <w:jc w:val="both"/>
              <w:rPr>
                <w:rFonts w:eastAsia="Calibri" w:cs="Arial"/>
              </w:rPr>
            </w:pPr>
            <w:r w:rsidRPr="00555C9B">
              <w:rPr>
                <w:rFonts w:eastAsia="Calibri" w:cs="Arial"/>
              </w:rPr>
              <w:t xml:space="preserve">Statutaire naam van de Inschrijver </w:t>
            </w:r>
          </w:p>
        </w:tc>
        <w:tc>
          <w:tcPr>
            <w:tcW w:w="5690" w:type="dxa"/>
            <w:tcBorders>
              <w:top w:val="single" w:sz="8" w:space="0" w:color="C0C0C0"/>
              <w:left w:val="single" w:sz="8" w:space="0" w:color="C0C0C0"/>
              <w:bottom w:val="single" w:sz="8" w:space="0" w:color="C0C0C0"/>
              <w:right w:val="single" w:sz="8" w:space="0" w:color="C0C0C0"/>
            </w:tcBorders>
          </w:tcPr>
          <w:p w14:paraId="41314DB8" w14:textId="77777777" w:rsidR="00E5043B" w:rsidRPr="00555C9B" w:rsidRDefault="00E5043B" w:rsidP="00D7409E">
            <w:pPr>
              <w:suppressAutoHyphens/>
              <w:snapToGrid w:val="0"/>
              <w:spacing w:before="90" w:after="54" w:line="312" w:lineRule="auto"/>
              <w:ind w:right="57"/>
              <w:jc w:val="both"/>
              <w:rPr>
                <w:rFonts w:eastAsia="Calibri" w:cs="Arial"/>
              </w:rPr>
            </w:pPr>
          </w:p>
        </w:tc>
      </w:tr>
      <w:tr w:rsidR="00E5043B" w:rsidRPr="00555C9B" w14:paraId="19EFFB57" w14:textId="77777777" w:rsidTr="00F10654">
        <w:tc>
          <w:tcPr>
            <w:tcW w:w="2835" w:type="dxa"/>
            <w:tcBorders>
              <w:top w:val="single" w:sz="8" w:space="0" w:color="C0C0C0"/>
              <w:left w:val="single" w:sz="8" w:space="0" w:color="C0C0C0"/>
              <w:bottom w:val="single" w:sz="8" w:space="0" w:color="C0C0C0"/>
            </w:tcBorders>
            <w:shd w:val="clear" w:color="auto" w:fill="E6E6E6"/>
          </w:tcPr>
          <w:p w14:paraId="00478971" w14:textId="77777777" w:rsidR="00E5043B" w:rsidRPr="00555C9B" w:rsidRDefault="00E5043B" w:rsidP="00D7409E">
            <w:pPr>
              <w:suppressAutoHyphens/>
              <w:snapToGrid w:val="0"/>
              <w:spacing w:before="90" w:after="54" w:line="276" w:lineRule="auto"/>
              <w:ind w:right="57"/>
              <w:jc w:val="both"/>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5370656D" w14:textId="77777777" w:rsidR="00E5043B" w:rsidRPr="00555C9B" w:rsidRDefault="00E5043B" w:rsidP="00D7409E">
            <w:pPr>
              <w:suppressAutoHyphens/>
              <w:snapToGrid w:val="0"/>
              <w:spacing w:before="90" w:after="54" w:line="312" w:lineRule="auto"/>
              <w:ind w:right="57"/>
              <w:jc w:val="both"/>
              <w:rPr>
                <w:rFonts w:eastAsia="Calibri" w:cs="Arial"/>
              </w:rPr>
            </w:pPr>
          </w:p>
        </w:tc>
      </w:tr>
      <w:tr w:rsidR="00E5043B" w:rsidRPr="00555C9B" w14:paraId="50580196" w14:textId="77777777" w:rsidTr="00F10654">
        <w:tc>
          <w:tcPr>
            <w:tcW w:w="2835" w:type="dxa"/>
            <w:tcBorders>
              <w:top w:val="single" w:sz="8" w:space="0" w:color="C0C0C0"/>
              <w:left w:val="single" w:sz="8" w:space="0" w:color="C0C0C0"/>
              <w:bottom w:val="single" w:sz="8" w:space="0" w:color="C0C0C0"/>
            </w:tcBorders>
            <w:shd w:val="clear" w:color="auto" w:fill="E6E6E6"/>
          </w:tcPr>
          <w:p w14:paraId="2689FA52" w14:textId="77777777" w:rsidR="00E5043B" w:rsidRPr="00555C9B" w:rsidRDefault="00E5043B" w:rsidP="00D7409E">
            <w:pPr>
              <w:suppressAutoHyphens/>
              <w:snapToGrid w:val="0"/>
              <w:spacing w:before="90" w:after="54" w:line="276" w:lineRule="auto"/>
              <w:ind w:right="57"/>
              <w:jc w:val="both"/>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654DABB" w14:textId="77777777" w:rsidR="00E5043B" w:rsidRPr="00555C9B" w:rsidRDefault="00E5043B" w:rsidP="00D7409E">
            <w:pPr>
              <w:suppressAutoHyphens/>
              <w:snapToGrid w:val="0"/>
              <w:spacing w:before="90" w:after="54" w:line="312" w:lineRule="auto"/>
              <w:ind w:right="57"/>
              <w:jc w:val="both"/>
              <w:rPr>
                <w:rFonts w:eastAsia="Calibri" w:cs="Arial"/>
              </w:rPr>
            </w:pPr>
          </w:p>
        </w:tc>
      </w:tr>
      <w:tr w:rsidR="00E5043B" w:rsidRPr="00555C9B" w14:paraId="303D5D85" w14:textId="77777777" w:rsidTr="00F10654">
        <w:tc>
          <w:tcPr>
            <w:tcW w:w="2835" w:type="dxa"/>
            <w:tcBorders>
              <w:top w:val="single" w:sz="8" w:space="0" w:color="C0C0C0"/>
              <w:left w:val="single" w:sz="8" w:space="0" w:color="C0C0C0"/>
              <w:bottom w:val="single" w:sz="8" w:space="0" w:color="C0C0C0"/>
            </w:tcBorders>
            <w:shd w:val="clear" w:color="auto" w:fill="E6E6E6"/>
          </w:tcPr>
          <w:p w14:paraId="5B41C689" w14:textId="77777777" w:rsidR="00E5043B" w:rsidRPr="00555C9B" w:rsidRDefault="00E5043B" w:rsidP="00D7409E">
            <w:pPr>
              <w:suppressAutoHyphens/>
              <w:snapToGrid w:val="0"/>
              <w:spacing w:before="90" w:after="54" w:line="276" w:lineRule="auto"/>
              <w:ind w:right="57"/>
              <w:jc w:val="both"/>
              <w:rPr>
                <w:rFonts w:eastAsia="Calibri" w:cs="Arial"/>
              </w:rPr>
            </w:pPr>
            <w:r w:rsidRPr="00555C9B">
              <w:rPr>
                <w:rFonts w:eastAsia="Calibri" w:cs="Arial"/>
              </w:rPr>
              <w:t>Handtekening</w:t>
            </w:r>
          </w:p>
          <w:p w14:paraId="056A56F5" w14:textId="77777777" w:rsidR="00E5043B" w:rsidRPr="00555C9B" w:rsidRDefault="00E5043B" w:rsidP="00D7409E">
            <w:pPr>
              <w:suppressAutoHyphens/>
              <w:spacing w:before="90" w:after="54" w:line="276" w:lineRule="auto"/>
              <w:ind w:right="57"/>
              <w:jc w:val="both"/>
              <w:rPr>
                <w:rFonts w:eastAsia="Calibri" w:cs="Arial"/>
              </w:rPr>
            </w:pPr>
          </w:p>
          <w:p w14:paraId="5B9698AB" w14:textId="77777777" w:rsidR="00E5043B" w:rsidRPr="00555C9B" w:rsidRDefault="00E5043B" w:rsidP="00D7409E">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3B6BC3A5" w14:textId="77777777" w:rsidR="00E5043B" w:rsidRPr="00555C9B" w:rsidRDefault="00E5043B" w:rsidP="00D7409E">
            <w:pPr>
              <w:suppressAutoHyphens/>
              <w:snapToGrid w:val="0"/>
              <w:spacing w:before="90" w:after="54" w:line="312" w:lineRule="auto"/>
              <w:ind w:right="57"/>
              <w:jc w:val="both"/>
              <w:rPr>
                <w:rFonts w:eastAsia="Calibri" w:cs="Arial"/>
              </w:rPr>
            </w:pPr>
          </w:p>
        </w:tc>
      </w:tr>
      <w:tr w:rsidR="00E5043B" w:rsidRPr="00555C9B" w14:paraId="5DE11D9D" w14:textId="77777777" w:rsidTr="00F10654">
        <w:tc>
          <w:tcPr>
            <w:tcW w:w="2835" w:type="dxa"/>
            <w:tcBorders>
              <w:top w:val="single" w:sz="8" w:space="0" w:color="C0C0C0"/>
              <w:left w:val="single" w:sz="8" w:space="0" w:color="C0C0C0"/>
              <w:bottom w:val="single" w:sz="8" w:space="0" w:color="C0C0C0"/>
            </w:tcBorders>
            <w:shd w:val="clear" w:color="auto" w:fill="E6E6E6"/>
          </w:tcPr>
          <w:p w14:paraId="3D398338" w14:textId="77777777" w:rsidR="00E5043B" w:rsidRPr="00555C9B" w:rsidRDefault="00E5043B" w:rsidP="00D7409E">
            <w:pPr>
              <w:suppressAutoHyphens/>
              <w:snapToGrid w:val="0"/>
              <w:spacing w:before="90" w:after="54" w:line="276" w:lineRule="auto"/>
              <w:ind w:right="57"/>
              <w:jc w:val="both"/>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26BD542" w14:textId="77777777" w:rsidR="00E5043B" w:rsidRPr="00555C9B" w:rsidRDefault="00E5043B" w:rsidP="00D7409E">
            <w:pPr>
              <w:suppressAutoHyphens/>
              <w:snapToGrid w:val="0"/>
              <w:spacing w:before="90" w:after="54" w:line="312" w:lineRule="auto"/>
              <w:ind w:right="57"/>
              <w:jc w:val="both"/>
              <w:rPr>
                <w:rFonts w:eastAsia="Calibri" w:cs="Arial"/>
              </w:rPr>
            </w:pPr>
          </w:p>
        </w:tc>
      </w:tr>
    </w:tbl>
    <w:p w14:paraId="203A0BAB" w14:textId="77777777" w:rsidR="00E5043B" w:rsidRPr="00555C9B" w:rsidRDefault="00E5043B" w:rsidP="00D7409E">
      <w:pPr>
        <w:suppressAutoHyphens/>
        <w:jc w:val="both"/>
        <w:rPr>
          <w:rFonts w:cs="Arial"/>
          <w:color w:val="000000"/>
        </w:rPr>
      </w:pPr>
    </w:p>
    <w:p w14:paraId="6DDE6DB8" w14:textId="77777777" w:rsidR="00E5043B" w:rsidRPr="00555C9B" w:rsidRDefault="00E5043B" w:rsidP="00D7409E">
      <w:pPr>
        <w:suppressAutoHyphens/>
        <w:jc w:val="both"/>
        <w:rPr>
          <w:rFonts w:cs="Arial"/>
          <w:color w:val="000000"/>
        </w:rPr>
      </w:pPr>
      <w:r w:rsidRPr="00555C9B">
        <w:rPr>
          <w:rFonts w:cs="Arial"/>
          <w:color w:val="000000"/>
        </w:rPr>
        <w:t xml:space="preserve"> </w:t>
      </w:r>
    </w:p>
    <w:p w14:paraId="5B575B6B" w14:textId="77777777" w:rsidR="006B44BD" w:rsidRDefault="006B44BD" w:rsidP="00D7409E">
      <w:pPr>
        <w:jc w:val="both"/>
        <w:rPr>
          <w:lang w:eastAsia="en-US"/>
        </w:rPr>
      </w:pPr>
    </w:p>
    <w:p w14:paraId="415AECEA" w14:textId="77777777" w:rsidR="006B44BD" w:rsidRDefault="006B44BD" w:rsidP="00D7409E">
      <w:pPr>
        <w:jc w:val="both"/>
        <w:rPr>
          <w:lang w:eastAsia="en-US"/>
        </w:rPr>
      </w:pPr>
    </w:p>
    <w:p w14:paraId="583FAD11" w14:textId="68FAB2ED" w:rsidR="00883FB8" w:rsidRDefault="00883FB8" w:rsidP="00D7409E">
      <w:pPr>
        <w:spacing w:line="240" w:lineRule="auto"/>
        <w:jc w:val="both"/>
        <w:rPr>
          <w:lang w:eastAsia="en-US"/>
        </w:rPr>
      </w:pPr>
      <w:r>
        <w:rPr>
          <w:lang w:eastAsia="en-US"/>
        </w:rPr>
        <w:br w:type="page"/>
      </w:r>
    </w:p>
    <w:p w14:paraId="68F7F530" w14:textId="0577FF48" w:rsidR="00507E63" w:rsidRPr="00512A26" w:rsidRDefault="00507E63" w:rsidP="00BB5939">
      <w:pPr>
        <w:pStyle w:val="Kop1"/>
      </w:pPr>
      <w:bookmarkStart w:id="398" w:name="_Toc71037059"/>
      <w:bookmarkStart w:id="399" w:name="_Toc76547858"/>
      <w:bookmarkStart w:id="400" w:name="_Toc157593994"/>
      <w:r w:rsidRPr="00555C9B">
        <w:lastRenderedPageBreak/>
        <w:t xml:space="preserve">Bijlage </w:t>
      </w:r>
      <w:r w:rsidR="005350E6">
        <w:t>8</w:t>
      </w:r>
      <w:r w:rsidR="00512A26">
        <w:t xml:space="preserve"> </w:t>
      </w:r>
      <w:bookmarkStart w:id="401" w:name="_Toc419285427"/>
      <w:bookmarkStart w:id="402" w:name="_Toc421086923"/>
      <w:bookmarkStart w:id="403" w:name="_Toc421100646"/>
      <w:bookmarkStart w:id="404" w:name="_Toc71037060"/>
      <w:bookmarkStart w:id="405" w:name="_Toc76547859"/>
      <w:bookmarkEnd w:id="398"/>
      <w:bookmarkEnd w:id="399"/>
      <w:r w:rsidRPr="00512A26">
        <w:t>Klachtenformulier aanbestedingen</w:t>
      </w:r>
      <w:bookmarkEnd w:id="401"/>
      <w:bookmarkEnd w:id="402"/>
      <w:bookmarkEnd w:id="403"/>
      <w:bookmarkEnd w:id="404"/>
      <w:bookmarkEnd w:id="405"/>
      <w:bookmarkEnd w:id="400"/>
    </w:p>
    <w:p w14:paraId="702F1A24" w14:textId="26E1F997" w:rsidR="00C150AD" w:rsidRPr="00C150AD" w:rsidRDefault="00C150AD" w:rsidP="00AB2500">
      <w:pPr>
        <w:rPr>
          <w:rFonts w:cs="Arial"/>
          <w:b/>
          <w:bCs/>
          <w:szCs w:val="18"/>
        </w:rPr>
      </w:pPr>
      <w:r w:rsidRPr="00C150AD">
        <w:rPr>
          <w:rFonts w:cs="Arial"/>
          <w:szCs w:val="18"/>
        </w:rPr>
        <w:t xml:space="preserve">In te vullen door klagende partij en versturen aan: </w:t>
      </w:r>
      <w:hyperlink r:id="rId24" w:history="1">
        <w:r w:rsidRPr="00C150AD">
          <w:rPr>
            <w:rFonts w:cs="Arial"/>
            <w:color w:val="0563C1"/>
            <w:szCs w:val="18"/>
            <w:u w:val="single"/>
            <w:lang w:eastAsia="en-US"/>
          </w:rPr>
          <w:t>klachtenmeldpunt.aanbestedingen@nipv.nl</w:t>
        </w:r>
      </w:hyperlink>
      <w:r w:rsidRPr="00C150AD">
        <w:rPr>
          <w:rFonts w:cs="Arial"/>
          <w:szCs w:val="18"/>
        </w:rPr>
        <w:t>.</w:t>
      </w:r>
      <w:r w:rsidRPr="00C150AD">
        <w:rPr>
          <w:rFonts w:cs="Arial"/>
          <w:szCs w:val="18"/>
        </w:rPr>
        <w:br/>
      </w:r>
    </w:p>
    <w:tbl>
      <w:tblPr>
        <w:tblStyle w:val="Tabelraster3"/>
        <w:tblW w:w="0" w:type="auto"/>
        <w:tblLook w:val="04A0" w:firstRow="1" w:lastRow="0" w:firstColumn="1" w:lastColumn="0" w:noHBand="0" w:noVBand="1"/>
      </w:tblPr>
      <w:tblGrid>
        <w:gridCol w:w="2263"/>
        <w:gridCol w:w="6798"/>
      </w:tblGrid>
      <w:tr w:rsidR="00C150AD" w:rsidRPr="00C150AD" w14:paraId="6C287FF4" w14:textId="77777777" w:rsidTr="00F10654">
        <w:trPr>
          <w:cnfStyle w:val="100000000000" w:firstRow="1" w:lastRow="0" w:firstColumn="0" w:lastColumn="0" w:oddVBand="0" w:evenVBand="0" w:oddHBand="0" w:evenHBand="0" w:firstRowFirstColumn="0" w:firstRowLastColumn="0" w:lastRowFirstColumn="0" w:lastRowLastColumn="0"/>
          <w:trHeight w:val="240"/>
        </w:trPr>
        <w:tc>
          <w:tcPr>
            <w:tcW w:w="9061" w:type="dxa"/>
            <w:gridSpan w:val="2"/>
          </w:tcPr>
          <w:p w14:paraId="5A0AD209" w14:textId="77777777" w:rsidR="00C150AD" w:rsidRPr="00C150AD" w:rsidRDefault="00C150AD" w:rsidP="00D7409E">
            <w:pPr>
              <w:jc w:val="both"/>
              <w:rPr>
                <w:rFonts w:cs="Arial"/>
                <w:szCs w:val="18"/>
              </w:rPr>
            </w:pPr>
            <w:r w:rsidRPr="00C150AD">
              <w:rPr>
                <w:rFonts w:cs="Arial"/>
                <w:b/>
                <w:bCs/>
                <w:szCs w:val="18"/>
              </w:rPr>
              <w:t>Gegevens klagende partij</w:t>
            </w:r>
          </w:p>
        </w:tc>
      </w:tr>
      <w:tr w:rsidR="00C150AD" w:rsidRPr="00C150AD" w14:paraId="001D74DB" w14:textId="77777777" w:rsidTr="00F10654">
        <w:trPr>
          <w:cnfStyle w:val="000000100000" w:firstRow="0" w:lastRow="0" w:firstColumn="0" w:lastColumn="0" w:oddVBand="0" w:evenVBand="0" w:oddHBand="1" w:evenHBand="0" w:firstRowFirstColumn="0" w:firstRowLastColumn="0" w:lastRowFirstColumn="0" w:lastRowLastColumn="0"/>
        </w:trPr>
        <w:tc>
          <w:tcPr>
            <w:tcW w:w="2263" w:type="dxa"/>
          </w:tcPr>
          <w:p w14:paraId="68C1A7ED" w14:textId="77777777" w:rsidR="00C150AD" w:rsidRPr="00C150AD" w:rsidRDefault="00C150AD" w:rsidP="00D7409E">
            <w:pPr>
              <w:spacing w:line="240" w:lineRule="auto"/>
              <w:jc w:val="both"/>
              <w:rPr>
                <w:rFonts w:cs="Arial"/>
                <w:szCs w:val="18"/>
              </w:rPr>
            </w:pPr>
            <w:r w:rsidRPr="00C150AD">
              <w:rPr>
                <w:rFonts w:cs="Arial"/>
                <w:szCs w:val="18"/>
              </w:rPr>
              <w:t>Naam organisatie:</w:t>
            </w:r>
          </w:p>
        </w:tc>
        <w:tc>
          <w:tcPr>
            <w:tcW w:w="6798" w:type="dxa"/>
          </w:tcPr>
          <w:p w14:paraId="68542BB4" w14:textId="77777777" w:rsidR="00C150AD" w:rsidRPr="00C150AD" w:rsidRDefault="00C150AD" w:rsidP="00D7409E">
            <w:pPr>
              <w:spacing w:line="240" w:lineRule="auto"/>
              <w:jc w:val="both"/>
              <w:rPr>
                <w:rFonts w:cs="Arial"/>
                <w:szCs w:val="18"/>
              </w:rPr>
            </w:pPr>
          </w:p>
        </w:tc>
      </w:tr>
      <w:tr w:rsidR="00C150AD" w:rsidRPr="00C150AD" w14:paraId="360E9439" w14:textId="77777777" w:rsidTr="00F10654">
        <w:trPr>
          <w:cnfStyle w:val="000000010000" w:firstRow="0" w:lastRow="0" w:firstColumn="0" w:lastColumn="0" w:oddVBand="0" w:evenVBand="0" w:oddHBand="0" w:evenHBand="1" w:firstRowFirstColumn="0" w:firstRowLastColumn="0" w:lastRowFirstColumn="0" w:lastRowLastColumn="0"/>
        </w:trPr>
        <w:tc>
          <w:tcPr>
            <w:tcW w:w="2263" w:type="dxa"/>
          </w:tcPr>
          <w:p w14:paraId="0518AE95" w14:textId="77777777" w:rsidR="00C150AD" w:rsidRPr="00C150AD" w:rsidRDefault="00C150AD" w:rsidP="00D7409E">
            <w:pPr>
              <w:spacing w:line="240" w:lineRule="auto"/>
              <w:jc w:val="both"/>
              <w:rPr>
                <w:rFonts w:cs="Arial"/>
                <w:szCs w:val="18"/>
              </w:rPr>
            </w:pPr>
            <w:r w:rsidRPr="00C150AD">
              <w:rPr>
                <w:rFonts w:cs="Arial"/>
                <w:szCs w:val="18"/>
              </w:rPr>
              <w:t>Type:</w:t>
            </w:r>
          </w:p>
        </w:tc>
        <w:tc>
          <w:tcPr>
            <w:tcW w:w="6798" w:type="dxa"/>
          </w:tcPr>
          <w:p w14:paraId="1EEE4660" w14:textId="77777777" w:rsidR="00C150AD" w:rsidRPr="00C150AD" w:rsidRDefault="00C150AD" w:rsidP="00D7409E">
            <w:pPr>
              <w:spacing w:line="240" w:lineRule="auto"/>
              <w:jc w:val="both"/>
              <w:rPr>
                <w:rFonts w:cs="Arial"/>
                <w:szCs w:val="18"/>
              </w:rPr>
            </w:pPr>
            <w:r w:rsidRPr="00C150AD">
              <w:rPr>
                <w:rFonts w:cs="Arial"/>
                <w:szCs w:val="18"/>
              </w:rPr>
              <w:t xml:space="preserve">MKB / Groot Bedrijf / Brancheorganisatie / Aanbestedende Dienst / Speciale Sectorbedrijf </w:t>
            </w:r>
          </w:p>
        </w:tc>
      </w:tr>
      <w:tr w:rsidR="00C150AD" w:rsidRPr="00C150AD" w14:paraId="05BB46A1" w14:textId="77777777" w:rsidTr="00F10654">
        <w:trPr>
          <w:cnfStyle w:val="000000100000" w:firstRow="0" w:lastRow="0" w:firstColumn="0" w:lastColumn="0" w:oddVBand="0" w:evenVBand="0" w:oddHBand="1" w:evenHBand="0" w:firstRowFirstColumn="0" w:firstRowLastColumn="0" w:lastRowFirstColumn="0" w:lastRowLastColumn="0"/>
        </w:trPr>
        <w:tc>
          <w:tcPr>
            <w:tcW w:w="2263" w:type="dxa"/>
          </w:tcPr>
          <w:p w14:paraId="68591CF8" w14:textId="77777777" w:rsidR="00C150AD" w:rsidRPr="00C150AD" w:rsidRDefault="00C150AD" w:rsidP="00D7409E">
            <w:pPr>
              <w:spacing w:line="240" w:lineRule="auto"/>
              <w:jc w:val="both"/>
              <w:rPr>
                <w:rFonts w:cs="Arial"/>
                <w:szCs w:val="18"/>
              </w:rPr>
            </w:pPr>
            <w:r w:rsidRPr="00C150AD">
              <w:rPr>
                <w:rFonts w:cs="Arial"/>
                <w:szCs w:val="18"/>
              </w:rPr>
              <w:t>Adres:</w:t>
            </w:r>
          </w:p>
        </w:tc>
        <w:tc>
          <w:tcPr>
            <w:tcW w:w="6798" w:type="dxa"/>
          </w:tcPr>
          <w:p w14:paraId="3DB9388D" w14:textId="77777777" w:rsidR="00C150AD" w:rsidRPr="00C150AD" w:rsidRDefault="00C150AD" w:rsidP="00D7409E">
            <w:pPr>
              <w:spacing w:line="240" w:lineRule="auto"/>
              <w:jc w:val="both"/>
              <w:rPr>
                <w:rFonts w:cs="Arial"/>
                <w:szCs w:val="18"/>
              </w:rPr>
            </w:pPr>
          </w:p>
        </w:tc>
      </w:tr>
      <w:tr w:rsidR="00C150AD" w:rsidRPr="00C150AD" w14:paraId="5E6E5954" w14:textId="77777777" w:rsidTr="00F10654">
        <w:trPr>
          <w:cnfStyle w:val="000000010000" w:firstRow="0" w:lastRow="0" w:firstColumn="0" w:lastColumn="0" w:oddVBand="0" w:evenVBand="0" w:oddHBand="0" w:evenHBand="1" w:firstRowFirstColumn="0" w:firstRowLastColumn="0" w:lastRowFirstColumn="0" w:lastRowLastColumn="0"/>
        </w:trPr>
        <w:tc>
          <w:tcPr>
            <w:tcW w:w="2263" w:type="dxa"/>
          </w:tcPr>
          <w:p w14:paraId="7C9133F3" w14:textId="77777777" w:rsidR="00C150AD" w:rsidRPr="00C150AD" w:rsidRDefault="00C150AD" w:rsidP="00D7409E">
            <w:pPr>
              <w:spacing w:line="240" w:lineRule="auto"/>
              <w:jc w:val="both"/>
              <w:rPr>
                <w:rFonts w:cs="Arial"/>
                <w:szCs w:val="18"/>
              </w:rPr>
            </w:pPr>
            <w:r w:rsidRPr="00C150AD">
              <w:rPr>
                <w:rFonts w:cs="Arial"/>
                <w:szCs w:val="18"/>
              </w:rPr>
              <w:t>Postcode / Plaats:</w:t>
            </w:r>
          </w:p>
        </w:tc>
        <w:tc>
          <w:tcPr>
            <w:tcW w:w="6798" w:type="dxa"/>
          </w:tcPr>
          <w:p w14:paraId="6982EA96" w14:textId="77777777" w:rsidR="00C150AD" w:rsidRPr="00C150AD" w:rsidRDefault="00C150AD" w:rsidP="00D7409E">
            <w:pPr>
              <w:spacing w:line="240" w:lineRule="auto"/>
              <w:jc w:val="both"/>
              <w:rPr>
                <w:rFonts w:cs="Arial"/>
                <w:szCs w:val="18"/>
              </w:rPr>
            </w:pPr>
          </w:p>
        </w:tc>
      </w:tr>
      <w:tr w:rsidR="00C150AD" w:rsidRPr="00C150AD" w14:paraId="09C2DB60" w14:textId="77777777" w:rsidTr="00F10654">
        <w:trPr>
          <w:cnfStyle w:val="000000100000" w:firstRow="0" w:lastRow="0" w:firstColumn="0" w:lastColumn="0" w:oddVBand="0" w:evenVBand="0" w:oddHBand="1" w:evenHBand="0" w:firstRowFirstColumn="0" w:firstRowLastColumn="0" w:lastRowFirstColumn="0" w:lastRowLastColumn="0"/>
        </w:trPr>
        <w:tc>
          <w:tcPr>
            <w:tcW w:w="2263" w:type="dxa"/>
          </w:tcPr>
          <w:p w14:paraId="4A65C761" w14:textId="77777777" w:rsidR="00C150AD" w:rsidRPr="00C150AD" w:rsidRDefault="00C150AD" w:rsidP="00D7409E">
            <w:pPr>
              <w:spacing w:line="240" w:lineRule="auto"/>
              <w:jc w:val="both"/>
              <w:rPr>
                <w:rFonts w:cs="Arial"/>
                <w:szCs w:val="18"/>
              </w:rPr>
            </w:pPr>
            <w:r w:rsidRPr="00C150AD">
              <w:rPr>
                <w:rFonts w:cs="Arial"/>
                <w:szCs w:val="18"/>
              </w:rPr>
              <w:t>Contactpersoon:</w:t>
            </w:r>
          </w:p>
        </w:tc>
        <w:tc>
          <w:tcPr>
            <w:tcW w:w="6798" w:type="dxa"/>
          </w:tcPr>
          <w:p w14:paraId="3D9EA23D" w14:textId="77777777" w:rsidR="00C150AD" w:rsidRPr="00C150AD" w:rsidRDefault="00C150AD" w:rsidP="00D7409E">
            <w:pPr>
              <w:spacing w:line="240" w:lineRule="auto"/>
              <w:jc w:val="both"/>
              <w:rPr>
                <w:rFonts w:cs="Arial"/>
                <w:szCs w:val="18"/>
              </w:rPr>
            </w:pPr>
          </w:p>
        </w:tc>
      </w:tr>
      <w:tr w:rsidR="00C150AD" w:rsidRPr="00C150AD" w14:paraId="5C258CB9" w14:textId="77777777" w:rsidTr="00F10654">
        <w:trPr>
          <w:cnfStyle w:val="000000010000" w:firstRow="0" w:lastRow="0" w:firstColumn="0" w:lastColumn="0" w:oddVBand="0" w:evenVBand="0" w:oddHBand="0" w:evenHBand="1" w:firstRowFirstColumn="0" w:firstRowLastColumn="0" w:lastRowFirstColumn="0" w:lastRowLastColumn="0"/>
        </w:trPr>
        <w:tc>
          <w:tcPr>
            <w:tcW w:w="2263" w:type="dxa"/>
            <w:tcBorders>
              <w:bottom w:val="single" w:sz="4" w:space="0" w:color="auto"/>
            </w:tcBorders>
          </w:tcPr>
          <w:p w14:paraId="1366A3DB" w14:textId="77777777" w:rsidR="00C150AD" w:rsidRPr="00C150AD" w:rsidRDefault="00C150AD" w:rsidP="00D7409E">
            <w:pPr>
              <w:spacing w:line="240" w:lineRule="auto"/>
              <w:jc w:val="both"/>
              <w:rPr>
                <w:rFonts w:cs="Arial"/>
                <w:szCs w:val="18"/>
              </w:rPr>
            </w:pPr>
            <w:r w:rsidRPr="00C150AD">
              <w:rPr>
                <w:rFonts w:cs="Arial"/>
                <w:szCs w:val="18"/>
              </w:rPr>
              <w:t>E-mail:</w:t>
            </w:r>
          </w:p>
        </w:tc>
        <w:tc>
          <w:tcPr>
            <w:tcW w:w="6798" w:type="dxa"/>
          </w:tcPr>
          <w:p w14:paraId="63A8C1F4" w14:textId="77777777" w:rsidR="00C150AD" w:rsidRPr="00C150AD" w:rsidRDefault="00C150AD" w:rsidP="00D7409E">
            <w:pPr>
              <w:spacing w:line="240" w:lineRule="auto"/>
              <w:jc w:val="both"/>
              <w:rPr>
                <w:rFonts w:cs="Arial"/>
                <w:szCs w:val="18"/>
              </w:rPr>
            </w:pPr>
          </w:p>
        </w:tc>
      </w:tr>
      <w:tr w:rsidR="00C150AD" w:rsidRPr="00C150AD" w14:paraId="49FFE732" w14:textId="77777777" w:rsidTr="00F10654">
        <w:trPr>
          <w:cnfStyle w:val="000000100000" w:firstRow="0" w:lastRow="0" w:firstColumn="0" w:lastColumn="0" w:oddVBand="0" w:evenVBand="0" w:oddHBand="1" w:evenHBand="0" w:firstRowFirstColumn="0" w:firstRowLastColumn="0" w:lastRowFirstColumn="0" w:lastRowLastColumn="0"/>
        </w:trPr>
        <w:tc>
          <w:tcPr>
            <w:tcW w:w="2263" w:type="dxa"/>
            <w:tcBorders>
              <w:bottom w:val="single" w:sz="4" w:space="0" w:color="auto"/>
            </w:tcBorders>
          </w:tcPr>
          <w:p w14:paraId="2794824E" w14:textId="77777777" w:rsidR="00C150AD" w:rsidRPr="00C150AD" w:rsidRDefault="00C150AD" w:rsidP="00D7409E">
            <w:pPr>
              <w:spacing w:line="240" w:lineRule="auto"/>
              <w:jc w:val="both"/>
              <w:rPr>
                <w:rFonts w:cs="Arial"/>
                <w:szCs w:val="18"/>
              </w:rPr>
            </w:pPr>
            <w:r w:rsidRPr="00C150AD">
              <w:rPr>
                <w:rFonts w:cs="Arial"/>
                <w:szCs w:val="18"/>
              </w:rPr>
              <w:t>Telefoonnummer:</w:t>
            </w:r>
          </w:p>
        </w:tc>
        <w:tc>
          <w:tcPr>
            <w:tcW w:w="6798" w:type="dxa"/>
          </w:tcPr>
          <w:p w14:paraId="0757AFCC" w14:textId="77777777" w:rsidR="00C150AD" w:rsidRPr="00C150AD" w:rsidRDefault="00C150AD" w:rsidP="00D7409E">
            <w:pPr>
              <w:spacing w:line="240" w:lineRule="auto"/>
              <w:jc w:val="both"/>
              <w:rPr>
                <w:rFonts w:cs="Arial"/>
                <w:szCs w:val="18"/>
              </w:rPr>
            </w:pPr>
          </w:p>
        </w:tc>
      </w:tr>
    </w:tbl>
    <w:p w14:paraId="79554AF1" w14:textId="77777777" w:rsidR="00C150AD" w:rsidRPr="00C150AD" w:rsidRDefault="00C150AD" w:rsidP="00D7409E">
      <w:pPr>
        <w:jc w:val="both"/>
        <w:rPr>
          <w:rFonts w:cs="Arial"/>
          <w:szCs w:val="18"/>
        </w:rPr>
      </w:pPr>
    </w:p>
    <w:tbl>
      <w:tblPr>
        <w:tblStyle w:val="Tabelraster3"/>
        <w:tblW w:w="0" w:type="auto"/>
        <w:tblLook w:val="04A0" w:firstRow="1" w:lastRow="0" w:firstColumn="1" w:lastColumn="0" w:noHBand="0" w:noVBand="1"/>
      </w:tblPr>
      <w:tblGrid>
        <w:gridCol w:w="2263"/>
        <w:gridCol w:w="6798"/>
      </w:tblGrid>
      <w:tr w:rsidR="00C150AD" w:rsidRPr="00C150AD" w14:paraId="3824BE12" w14:textId="77777777" w:rsidTr="00F10654">
        <w:trPr>
          <w:cnfStyle w:val="100000000000" w:firstRow="1" w:lastRow="0" w:firstColumn="0" w:lastColumn="0" w:oddVBand="0" w:evenVBand="0" w:oddHBand="0" w:evenHBand="0" w:firstRowFirstColumn="0" w:firstRowLastColumn="0" w:lastRowFirstColumn="0" w:lastRowLastColumn="0"/>
        </w:trPr>
        <w:tc>
          <w:tcPr>
            <w:tcW w:w="9061" w:type="dxa"/>
            <w:gridSpan w:val="2"/>
          </w:tcPr>
          <w:p w14:paraId="58290153" w14:textId="77777777" w:rsidR="00C150AD" w:rsidRPr="00C150AD" w:rsidRDefault="00C150AD" w:rsidP="00D7409E">
            <w:pPr>
              <w:spacing w:line="240" w:lineRule="auto"/>
              <w:jc w:val="both"/>
              <w:rPr>
                <w:rFonts w:cs="Arial"/>
                <w:b/>
                <w:bCs/>
                <w:szCs w:val="18"/>
              </w:rPr>
            </w:pPr>
            <w:r w:rsidRPr="00C150AD">
              <w:rPr>
                <w:rFonts w:cs="Arial"/>
                <w:b/>
                <w:bCs/>
                <w:szCs w:val="18"/>
              </w:rPr>
              <w:t>Gegevens aanbestedende dienst</w:t>
            </w:r>
          </w:p>
        </w:tc>
      </w:tr>
      <w:tr w:rsidR="00C150AD" w:rsidRPr="00C150AD" w14:paraId="14856D17" w14:textId="77777777" w:rsidTr="00F10654">
        <w:trPr>
          <w:cnfStyle w:val="000000100000" w:firstRow="0" w:lastRow="0" w:firstColumn="0" w:lastColumn="0" w:oddVBand="0" w:evenVBand="0" w:oddHBand="1" w:evenHBand="0" w:firstRowFirstColumn="0" w:firstRowLastColumn="0" w:lastRowFirstColumn="0" w:lastRowLastColumn="0"/>
        </w:trPr>
        <w:tc>
          <w:tcPr>
            <w:tcW w:w="2263" w:type="dxa"/>
          </w:tcPr>
          <w:p w14:paraId="749C881C" w14:textId="77777777" w:rsidR="00C150AD" w:rsidRPr="00C150AD" w:rsidRDefault="00C150AD" w:rsidP="00D7409E">
            <w:pPr>
              <w:spacing w:line="240" w:lineRule="auto"/>
              <w:jc w:val="both"/>
              <w:rPr>
                <w:rFonts w:cs="Arial"/>
                <w:szCs w:val="18"/>
              </w:rPr>
            </w:pPr>
            <w:r w:rsidRPr="00C150AD">
              <w:rPr>
                <w:rFonts w:cs="Arial"/>
                <w:szCs w:val="18"/>
              </w:rPr>
              <w:t>Aanbestedende dienst:</w:t>
            </w:r>
          </w:p>
        </w:tc>
        <w:tc>
          <w:tcPr>
            <w:tcW w:w="6798" w:type="dxa"/>
          </w:tcPr>
          <w:p w14:paraId="341E96A1" w14:textId="77777777" w:rsidR="00C150AD" w:rsidRPr="00C150AD" w:rsidRDefault="00C150AD" w:rsidP="00D7409E">
            <w:pPr>
              <w:spacing w:line="240" w:lineRule="auto"/>
              <w:jc w:val="both"/>
              <w:rPr>
                <w:rFonts w:cs="Arial"/>
                <w:szCs w:val="18"/>
              </w:rPr>
            </w:pPr>
          </w:p>
        </w:tc>
      </w:tr>
      <w:tr w:rsidR="00C150AD" w:rsidRPr="00C150AD" w14:paraId="314F36D4" w14:textId="77777777" w:rsidTr="00F10654">
        <w:trPr>
          <w:cnfStyle w:val="000000010000" w:firstRow="0" w:lastRow="0" w:firstColumn="0" w:lastColumn="0" w:oddVBand="0" w:evenVBand="0" w:oddHBand="0" w:evenHBand="1" w:firstRowFirstColumn="0" w:firstRowLastColumn="0" w:lastRowFirstColumn="0" w:lastRowLastColumn="0"/>
        </w:trPr>
        <w:tc>
          <w:tcPr>
            <w:tcW w:w="2263" w:type="dxa"/>
          </w:tcPr>
          <w:p w14:paraId="5DB6D396" w14:textId="77777777" w:rsidR="00C150AD" w:rsidRPr="00C150AD" w:rsidRDefault="00C150AD" w:rsidP="00D7409E">
            <w:pPr>
              <w:spacing w:line="240" w:lineRule="auto"/>
              <w:jc w:val="both"/>
              <w:rPr>
                <w:rFonts w:cs="Arial"/>
                <w:szCs w:val="18"/>
              </w:rPr>
            </w:pPr>
            <w:r w:rsidRPr="00C150AD">
              <w:rPr>
                <w:rFonts w:cs="Arial"/>
                <w:szCs w:val="18"/>
              </w:rPr>
              <w:t>A</w:t>
            </w:r>
            <w:r w:rsidRPr="00C150AD">
              <w:rPr>
                <w:szCs w:val="18"/>
              </w:rPr>
              <w:t>dres:</w:t>
            </w:r>
          </w:p>
        </w:tc>
        <w:tc>
          <w:tcPr>
            <w:tcW w:w="6798" w:type="dxa"/>
          </w:tcPr>
          <w:p w14:paraId="49DFFF3A" w14:textId="77777777" w:rsidR="00C150AD" w:rsidRPr="00C150AD" w:rsidRDefault="00C150AD" w:rsidP="00D7409E">
            <w:pPr>
              <w:spacing w:line="240" w:lineRule="auto"/>
              <w:jc w:val="both"/>
              <w:rPr>
                <w:rFonts w:cs="Arial"/>
                <w:szCs w:val="18"/>
              </w:rPr>
            </w:pPr>
          </w:p>
        </w:tc>
      </w:tr>
      <w:tr w:rsidR="00C150AD" w:rsidRPr="00C150AD" w14:paraId="741B7147" w14:textId="77777777" w:rsidTr="00F10654">
        <w:trPr>
          <w:cnfStyle w:val="000000100000" w:firstRow="0" w:lastRow="0" w:firstColumn="0" w:lastColumn="0" w:oddVBand="0" w:evenVBand="0" w:oddHBand="1" w:evenHBand="0" w:firstRowFirstColumn="0" w:firstRowLastColumn="0" w:lastRowFirstColumn="0" w:lastRowLastColumn="0"/>
        </w:trPr>
        <w:tc>
          <w:tcPr>
            <w:tcW w:w="2263" w:type="dxa"/>
          </w:tcPr>
          <w:p w14:paraId="46F725ED" w14:textId="77777777" w:rsidR="00C150AD" w:rsidRPr="00C150AD" w:rsidRDefault="00C150AD" w:rsidP="00D7409E">
            <w:pPr>
              <w:spacing w:line="240" w:lineRule="auto"/>
              <w:jc w:val="both"/>
              <w:rPr>
                <w:rFonts w:cs="Arial"/>
                <w:szCs w:val="18"/>
              </w:rPr>
            </w:pPr>
            <w:r w:rsidRPr="00C150AD">
              <w:rPr>
                <w:rFonts w:cs="Arial"/>
                <w:szCs w:val="18"/>
              </w:rPr>
              <w:t>Postcode / Plaats:</w:t>
            </w:r>
          </w:p>
        </w:tc>
        <w:tc>
          <w:tcPr>
            <w:tcW w:w="6798" w:type="dxa"/>
          </w:tcPr>
          <w:p w14:paraId="1276D6CF" w14:textId="77777777" w:rsidR="00C150AD" w:rsidRPr="00C150AD" w:rsidRDefault="00C150AD" w:rsidP="00D7409E">
            <w:pPr>
              <w:spacing w:line="240" w:lineRule="auto"/>
              <w:jc w:val="both"/>
              <w:rPr>
                <w:rFonts w:cs="Arial"/>
                <w:szCs w:val="18"/>
              </w:rPr>
            </w:pPr>
          </w:p>
        </w:tc>
      </w:tr>
      <w:tr w:rsidR="00C150AD" w:rsidRPr="00C150AD" w14:paraId="0E93E620" w14:textId="77777777" w:rsidTr="00F10654">
        <w:trPr>
          <w:cnfStyle w:val="000000010000" w:firstRow="0" w:lastRow="0" w:firstColumn="0" w:lastColumn="0" w:oddVBand="0" w:evenVBand="0" w:oddHBand="0" w:evenHBand="1" w:firstRowFirstColumn="0" w:firstRowLastColumn="0" w:lastRowFirstColumn="0" w:lastRowLastColumn="0"/>
        </w:trPr>
        <w:tc>
          <w:tcPr>
            <w:tcW w:w="2263" w:type="dxa"/>
          </w:tcPr>
          <w:p w14:paraId="5BD5A5D4" w14:textId="77777777" w:rsidR="00C150AD" w:rsidRPr="00C150AD" w:rsidRDefault="00C150AD" w:rsidP="00D7409E">
            <w:pPr>
              <w:spacing w:line="240" w:lineRule="auto"/>
              <w:jc w:val="both"/>
              <w:rPr>
                <w:rFonts w:cs="Arial"/>
                <w:szCs w:val="18"/>
              </w:rPr>
            </w:pPr>
            <w:r w:rsidRPr="00C150AD">
              <w:rPr>
                <w:rFonts w:cs="Arial"/>
                <w:szCs w:val="18"/>
              </w:rPr>
              <w:t>Contactpersoon:</w:t>
            </w:r>
          </w:p>
        </w:tc>
        <w:tc>
          <w:tcPr>
            <w:tcW w:w="6798" w:type="dxa"/>
          </w:tcPr>
          <w:p w14:paraId="2E47ABBB" w14:textId="77777777" w:rsidR="00C150AD" w:rsidRPr="00C150AD" w:rsidRDefault="00C150AD" w:rsidP="00D7409E">
            <w:pPr>
              <w:spacing w:line="240" w:lineRule="auto"/>
              <w:jc w:val="both"/>
              <w:rPr>
                <w:rFonts w:cs="Arial"/>
                <w:szCs w:val="18"/>
              </w:rPr>
            </w:pPr>
          </w:p>
        </w:tc>
      </w:tr>
      <w:tr w:rsidR="00C150AD" w:rsidRPr="00C150AD" w14:paraId="463AD2C2" w14:textId="77777777" w:rsidTr="00F10654">
        <w:trPr>
          <w:cnfStyle w:val="000000100000" w:firstRow="0" w:lastRow="0" w:firstColumn="0" w:lastColumn="0" w:oddVBand="0" w:evenVBand="0" w:oddHBand="1" w:evenHBand="0" w:firstRowFirstColumn="0" w:firstRowLastColumn="0" w:lastRowFirstColumn="0" w:lastRowLastColumn="0"/>
        </w:trPr>
        <w:tc>
          <w:tcPr>
            <w:tcW w:w="2263" w:type="dxa"/>
          </w:tcPr>
          <w:p w14:paraId="5AF00E26" w14:textId="77777777" w:rsidR="00C150AD" w:rsidRPr="00C150AD" w:rsidRDefault="00C150AD" w:rsidP="00D7409E">
            <w:pPr>
              <w:spacing w:line="240" w:lineRule="auto"/>
              <w:jc w:val="both"/>
              <w:rPr>
                <w:rFonts w:cs="Arial"/>
                <w:szCs w:val="18"/>
              </w:rPr>
            </w:pPr>
            <w:r w:rsidRPr="00C150AD">
              <w:rPr>
                <w:rFonts w:cs="Arial"/>
                <w:szCs w:val="18"/>
              </w:rPr>
              <w:t>E-mail:</w:t>
            </w:r>
          </w:p>
        </w:tc>
        <w:tc>
          <w:tcPr>
            <w:tcW w:w="6798" w:type="dxa"/>
          </w:tcPr>
          <w:p w14:paraId="465BAE4E" w14:textId="77777777" w:rsidR="00C150AD" w:rsidRPr="00C150AD" w:rsidRDefault="00C150AD" w:rsidP="00D7409E">
            <w:pPr>
              <w:spacing w:line="240" w:lineRule="auto"/>
              <w:jc w:val="both"/>
              <w:rPr>
                <w:rFonts w:cs="Arial"/>
                <w:szCs w:val="18"/>
              </w:rPr>
            </w:pPr>
          </w:p>
        </w:tc>
      </w:tr>
      <w:tr w:rsidR="00C150AD" w:rsidRPr="00C150AD" w14:paraId="4E7AD6C4" w14:textId="77777777" w:rsidTr="00F10654">
        <w:trPr>
          <w:cnfStyle w:val="000000010000" w:firstRow="0" w:lastRow="0" w:firstColumn="0" w:lastColumn="0" w:oddVBand="0" w:evenVBand="0" w:oddHBand="0" w:evenHBand="1" w:firstRowFirstColumn="0" w:firstRowLastColumn="0" w:lastRowFirstColumn="0" w:lastRowLastColumn="0"/>
        </w:trPr>
        <w:tc>
          <w:tcPr>
            <w:tcW w:w="2263" w:type="dxa"/>
          </w:tcPr>
          <w:p w14:paraId="59B42FF2" w14:textId="77777777" w:rsidR="00C150AD" w:rsidRPr="00C150AD" w:rsidRDefault="00C150AD" w:rsidP="00D7409E">
            <w:pPr>
              <w:spacing w:line="240" w:lineRule="auto"/>
              <w:jc w:val="both"/>
              <w:rPr>
                <w:rFonts w:cs="Arial"/>
                <w:szCs w:val="18"/>
              </w:rPr>
            </w:pPr>
            <w:r w:rsidRPr="00C150AD">
              <w:rPr>
                <w:rFonts w:cs="Arial"/>
                <w:szCs w:val="18"/>
              </w:rPr>
              <w:t>Telefoonnummer:</w:t>
            </w:r>
          </w:p>
        </w:tc>
        <w:tc>
          <w:tcPr>
            <w:tcW w:w="6798" w:type="dxa"/>
          </w:tcPr>
          <w:p w14:paraId="70A03E16" w14:textId="77777777" w:rsidR="00C150AD" w:rsidRPr="00C150AD" w:rsidRDefault="00C150AD" w:rsidP="00D7409E">
            <w:pPr>
              <w:spacing w:line="240" w:lineRule="auto"/>
              <w:jc w:val="both"/>
              <w:rPr>
                <w:rFonts w:cs="Arial"/>
                <w:szCs w:val="18"/>
              </w:rPr>
            </w:pPr>
          </w:p>
        </w:tc>
      </w:tr>
      <w:tr w:rsidR="00C150AD" w:rsidRPr="00C150AD" w14:paraId="332F82F2" w14:textId="77777777" w:rsidTr="00F10654">
        <w:trPr>
          <w:cnfStyle w:val="000000100000" w:firstRow="0" w:lastRow="0" w:firstColumn="0" w:lastColumn="0" w:oddVBand="0" w:evenVBand="0" w:oddHBand="1" w:evenHBand="0" w:firstRowFirstColumn="0" w:firstRowLastColumn="0" w:lastRowFirstColumn="0" w:lastRowLastColumn="0"/>
        </w:trPr>
        <w:tc>
          <w:tcPr>
            <w:tcW w:w="2263" w:type="dxa"/>
          </w:tcPr>
          <w:p w14:paraId="598DF1F2" w14:textId="77777777" w:rsidR="00C150AD" w:rsidRPr="00C150AD" w:rsidRDefault="00C150AD" w:rsidP="00D7409E">
            <w:pPr>
              <w:spacing w:line="240" w:lineRule="auto"/>
              <w:jc w:val="both"/>
              <w:rPr>
                <w:rFonts w:cs="Arial"/>
                <w:szCs w:val="18"/>
              </w:rPr>
            </w:pPr>
            <w:r w:rsidRPr="00C150AD">
              <w:rPr>
                <w:rFonts w:cs="Arial"/>
                <w:szCs w:val="18"/>
              </w:rPr>
              <w:t>Naam aanbesteding:</w:t>
            </w:r>
          </w:p>
        </w:tc>
        <w:tc>
          <w:tcPr>
            <w:tcW w:w="6798" w:type="dxa"/>
          </w:tcPr>
          <w:p w14:paraId="3587BB77" w14:textId="77777777" w:rsidR="00C150AD" w:rsidRPr="00C150AD" w:rsidRDefault="00C150AD" w:rsidP="00D7409E">
            <w:pPr>
              <w:spacing w:line="240" w:lineRule="auto"/>
              <w:jc w:val="both"/>
              <w:rPr>
                <w:rFonts w:cs="Arial"/>
                <w:szCs w:val="18"/>
              </w:rPr>
            </w:pPr>
          </w:p>
        </w:tc>
      </w:tr>
      <w:tr w:rsidR="00C150AD" w:rsidRPr="00C150AD" w14:paraId="0085F88E" w14:textId="77777777" w:rsidTr="00F10654">
        <w:trPr>
          <w:cnfStyle w:val="000000010000" w:firstRow="0" w:lastRow="0" w:firstColumn="0" w:lastColumn="0" w:oddVBand="0" w:evenVBand="0" w:oddHBand="0" w:evenHBand="1" w:firstRowFirstColumn="0" w:firstRowLastColumn="0" w:lastRowFirstColumn="0" w:lastRowLastColumn="0"/>
        </w:trPr>
        <w:tc>
          <w:tcPr>
            <w:tcW w:w="2263" w:type="dxa"/>
          </w:tcPr>
          <w:p w14:paraId="40BF5907" w14:textId="5D3C3236" w:rsidR="00C150AD" w:rsidRPr="00C150AD" w:rsidRDefault="00C150AD" w:rsidP="00D7409E">
            <w:pPr>
              <w:spacing w:line="240" w:lineRule="auto"/>
              <w:jc w:val="both"/>
              <w:rPr>
                <w:rFonts w:cs="Arial"/>
                <w:szCs w:val="18"/>
              </w:rPr>
            </w:pPr>
            <w:r w:rsidRPr="00C150AD">
              <w:rPr>
                <w:rFonts w:cs="Arial"/>
                <w:szCs w:val="18"/>
              </w:rPr>
              <w:t>Kenmerk TenderNed:</w:t>
            </w:r>
          </w:p>
        </w:tc>
        <w:tc>
          <w:tcPr>
            <w:tcW w:w="6798" w:type="dxa"/>
          </w:tcPr>
          <w:p w14:paraId="07C73697" w14:textId="77777777" w:rsidR="00C150AD" w:rsidRPr="00C150AD" w:rsidRDefault="00C150AD" w:rsidP="00D7409E">
            <w:pPr>
              <w:spacing w:line="240" w:lineRule="auto"/>
              <w:jc w:val="both"/>
              <w:rPr>
                <w:rFonts w:cs="Arial"/>
                <w:szCs w:val="18"/>
              </w:rPr>
            </w:pPr>
          </w:p>
        </w:tc>
      </w:tr>
    </w:tbl>
    <w:p w14:paraId="2E9D0DD1" w14:textId="77777777" w:rsidR="00C150AD" w:rsidRPr="00C150AD" w:rsidRDefault="00C150AD" w:rsidP="00AB2500">
      <w:pPr>
        <w:rPr>
          <w:rFonts w:cs="Arial"/>
          <w:szCs w:val="18"/>
        </w:rPr>
      </w:pPr>
      <w:r w:rsidRPr="00C150AD">
        <w:rPr>
          <w:rFonts w:cs="Arial"/>
          <w:b/>
          <w:bCs/>
          <w:color w:val="000000"/>
          <w:szCs w:val="18"/>
          <w:shd w:val="clear" w:color="auto" w:fill="FFFFFF"/>
        </w:rPr>
        <w:br/>
      </w:r>
      <w:r w:rsidRPr="00C150AD">
        <w:rPr>
          <w:rFonts w:cs="Arial"/>
          <w:color w:val="000000"/>
          <w:szCs w:val="18"/>
          <w:shd w:val="clear" w:color="auto" w:fill="FFFFFF"/>
        </w:rPr>
        <w:t>Indien u gebruik maakt van juridische ondersteuning kunt u hieronder de contactgegevens kwijt.</w:t>
      </w:r>
      <w:r w:rsidRPr="00C150AD">
        <w:rPr>
          <w:rFonts w:cs="Arial"/>
          <w:color w:val="000000"/>
          <w:szCs w:val="18"/>
          <w:shd w:val="clear" w:color="auto" w:fill="FFFFFF"/>
        </w:rPr>
        <w:br/>
      </w:r>
    </w:p>
    <w:tbl>
      <w:tblPr>
        <w:tblStyle w:val="Tabelraster3"/>
        <w:tblW w:w="0" w:type="auto"/>
        <w:tblLook w:val="04A0" w:firstRow="1" w:lastRow="0" w:firstColumn="1" w:lastColumn="0" w:noHBand="0" w:noVBand="1"/>
      </w:tblPr>
      <w:tblGrid>
        <w:gridCol w:w="2263"/>
        <w:gridCol w:w="6798"/>
      </w:tblGrid>
      <w:tr w:rsidR="00C150AD" w:rsidRPr="00C150AD" w14:paraId="47EA6B97" w14:textId="77777777" w:rsidTr="00F10654">
        <w:trPr>
          <w:cnfStyle w:val="100000000000" w:firstRow="1" w:lastRow="0" w:firstColumn="0" w:lastColumn="0" w:oddVBand="0" w:evenVBand="0" w:oddHBand="0" w:evenHBand="0" w:firstRowFirstColumn="0" w:firstRowLastColumn="0" w:lastRowFirstColumn="0" w:lastRowLastColumn="0"/>
        </w:trPr>
        <w:tc>
          <w:tcPr>
            <w:tcW w:w="9061" w:type="dxa"/>
            <w:gridSpan w:val="2"/>
          </w:tcPr>
          <w:p w14:paraId="5A27E789" w14:textId="77777777" w:rsidR="00C150AD" w:rsidRPr="00C150AD" w:rsidRDefault="00C150AD" w:rsidP="00D7409E">
            <w:pPr>
              <w:spacing w:line="240" w:lineRule="auto"/>
              <w:jc w:val="both"/>
              <w:rPr>
                <w:rFonts w:cs="Arial"/>
                <w:szCs w:val="18"/>
              </w:rPr>
            </w:pPr>
            <w:r w:rsidRPr="00C150AD">
              <w:rPr>
                <w:rFonts w:cs="Arial"/>
                <w:b/>
                <w:bCs/>
                <w:szCs w:val="18"/>
              </w:rPr>
              <w:t>Juridische ondersteuning</w:t>
            </w:r>
          </w:p>
        </w:tc>
      </w:tr>
      <w:tr w:rsidR="00C150AD" w:rsidRPr="00C150AD" w14:paraId="09155B71" w14:textId="77777777" w:rsidTr="00F10654">
        <w:trPr>
          <w:cnfStyle w:val="000000100000" w:firstRow="0" w:lastRow="0" w:firstColumn="0" w:lastColumn="0" w:oddVBand="0" w:evenVBand="0" w:oddHBand="1" w:evenHBand="0" w:firstRowFirstColumn="0" w:firstRowLastColumn="0" w:lastRowFirstColumn="0" w:lastRowLastColumn="0"/>
        </w:trPr>
        <w:tc>
          <w:tcPr>
            <w:tcW w:w="2263" w:type="dxa"/>
          </w:tcPr>
          <w:p w14:paraId="072E68E9" w14:textId="77777777" w:rsidR="00C150AD" w:rsidRPr="00C150AD" w:rsidRDefault="00C150AD" w:rsidP="00D7409E">
            <w:pPr>
              <w:spacing w:line="240" w:lineRule="auto"/>
              <w:jc w:val="both"/>
              <w:rPr>
                <w:rFonts w:cs="Arial"/>
                <w:szCs w:val="18"/>
              </w:rPr>
            </w:pPr>
            <w:r w:rsidRPr="00C150AD">
              <w:rPr>
                <w:rFonts w:cs="Arial"/>
                <w:szCs w:val="18"/>
              </w:rPr>
              <w:t>Bedrijfsnaam:</w:t>
            </w:r>
          </w:p>
        </w:tc>
        <w:tc>
          <w:tcPr>
            <w:tcW w:w="6798" w:type="dxa"/>
          </w:tcPr>
          <w:p w14:paraId="1A7B5916" w14:textId="77777777" w:rsidR="00C150AD" w:rsidRPr="00C150AD" w:rsidRDefault="00C150AD" w:rsidP="00D7409E">
            <w:pPr>
              <w:spacing w:line="240" w:lineRule="auto"/>
              <w:jc w:val="both"/>
              <w:rPr>
                <w:rFonts w:cs="Arial"/>
                <w:szCs w:val="18"/>
              </w:rPr>
            </w:pPr>
          </w:p>
        </w:tc>
      </w:tr>
      <w:tr w:rsidR="00C150AD" w:rsidRPr="00C150AD" w14:paraId="1F36C4CE" w14:textId="77777777" w:rsidTr="00F10654">
        <w:trPr>
          <w:cnfStyle w:val="000000010000" w:firstRow="0" w:lastRow="0" w:firstColumn="0" w:lastColumn="0" w:oddVBand="0" w:evenVBand="0" w:oddHBand="0" w:evenHBand="1" w:firstRowFirstColumn="0" w:firstRowLastColumn="0" w:lastRowFirstColumn="0" w:lastRowLastColumn="0"/>
        </w:trPr>
        <w:tc>
          <w:tcPr>
            <w:tcW w:w="2263" w:type="dxa"/>
          </w:tcPr>
          <w:p w14:paraId="1361A53E" w14:textId="77777777" w:rsidR="00C150AD" w:rsidRPr="00C150AD" w:rsidRDefault="00C150AD" w:rsidP="00D7409E">
            <w:pPr>
              <w:spacing w:line="240" w:lineRule="auto"/>
              <w:jc w:val="both"/>
              <w:rPr>
                <w:rFonts w:cs="Arial"/>
                <w:szCs w:val="18"/>
              </w:rPr>
            </w:pPr>
            <w:r w:rsidRPr="00C150AD">
              <w:rPr>
                <w:rFonts w:cs="Arial"/>
                <w:szCs w:val="18"/>
              </w:rPr>
              <w:t>Contactpersoon:</w:t>
            </w:r>
          </w:p>
        </w:tc>
        <w:tc>
          <w:tcPr>
            <w:tcW w:w="6798" w:type="dxa"/>
          </w:tcPr>
          <w:p w14:paraId="240CEEED" w14:textId="77777777" w:rsidR="00C150AD" w:rsidRPr="00C150AD" w:rsidRDefault="00C150AD" w:rsidP="00D7409E">
            <w:pPr>
              <w:spacing w:line="240" w:lineRule="auto"/>
              <w:jc w:val="both"/>
              <w:rPr>
                <w:rFonts w:cs="Arial"/>
                <w:szCs w:val="18"/>
              </w:rPr>
            </w:pPr>
          </w:p>
        </w:tc>
      </w:tr>
      <w:tr w:rsidR="00C150AD" w:rsidRPr="00C150AD" w14:paraId="1C6B9655" w14:textId="77777777" w:rsidTr="00F10654">
        <w:trPr>
          <w:cnfStyle w:val="000000100000" w:firstRow="0" w:lastRow="0" w:firstColumn="0" w:lastColumn="0" w:oddVBand="0" w:evenVBand="0" w:oddHBand="1" w:evenHBand="0" w:firstRowFirstColumn="0" w:firstRowLastColumn="0" w:lastRowFirstColumn="0" w:lastRowLastColumn="0"/>
        </w:trPr>
        <w:tc>
          <w:tcPr>
            <w:tcW w:w="2263" w:type="dxa"/>
          </w:tcPr>
          <w:p w14:paraId="1328C9FC" w14:textId="77777777" w:rsidR="00C150AD" w:rsidRPr="00C150AD" w:rsidRDefault="00C150AD" w:rsidP="00D7409E">
            <w:pPr>
              <w:spacing w:line="240" w:lineRule="auto"/>
              <w:jc w:val="both"/>
              <w:rPr>
                <w:rFonts w:cs="Arial"/>
                <w:szCs w:val="18"/>
              </w:rPr>
            </w:pPr>
            <w:r w:rsidRPr="00C150AD">
              <w:rPr>
                <w:rFonts w:cs="Arial"/>
                <w:szCs w:val="18"/>
              </w:rPr>
              <w:t>E-mail:</w:t>
            </w:r>
          </w:p>
        </w:tc>
        <w:tc>
          <w:tcPr>
            <w:tcW w:w="6798" w:type="dxa"/>
          </w:tcPr>
          <w:p w14:paraId="1ED99666" w14:textId="77777777" w:rsidR="00C150AD" w:rsidRPr="00C150AD" w:rsidRDefault="00C150AD" w:rsidP="00D7409E">
            <w:pPr>
              <w:spacing w:line="240" w:lineRule="auto"/>
              <w:jc w:val="both"/>
              <w:rPr>
                <w:rFonts w:cs="Arial"/>
                <w:szCs w:val="18"/>
              </w:rPr>
            </w:pPr>
          </w:p>
        </w:tc>
      </w:tr>
      <w:tr w:rsidR="00C150AD" w:rsidRPr="00C150AD" w14:paraId="01B11B7D" w14:textId="77777777" w:rsidTr="00F10654">
        <w:trPr>
          <w:cnfStyle w:val="000000010000" w:firstRow="0" w:lastRow="0" w:firstColumn="0" w:lastColumn="0" w:oddVBand="0" w:evenVBand="0" w:oddHBand="0" w:evenHBand="1" w:firstRowFirstColumn="0" w:firstRowLastColumn="0" w:lastRowFirstColumn="0" w:lastRowLastColumn="0"/>
        </w:trPr>
        <w:tc>
          <w:tcPr>
            <w:tcW w:w="2263" w:type="dxa"/>
          </w:tcPr>
          <w:p w14:paraId="6672F519" w14:textId="77777777" w:rsidR="00C150AD" w:rsidRPr="00C150AD" w:rsidRDefault="00C150AD" w:rsidP="00D7409E">
            <w:pPr>
              <w:spacing w:line="240" w:lineRule="auto"/>
              <w:jc w:val="both"/>
              <w:rPr>
                <w:rFonts w:cs="Arial"/>
                <w:szCs w:val="18"/>
              </w:rPr>
            </w:pPr>
            <w:r w:rsidRPr="00C150AD">
              <w:rPr>
                <w:rFonts w:cs="Arial"/>
                <w:szCs w:val="18"/>
              </w:rPr>
              <w:t>Telefoonnummer:</w:t>
            </w:r>
          </w:p>
        </w:tc>
        <w:tc>
          <w:tcPr>
            <w:tcW w:w="6798" w:type="dxa"/>
          </w:tcPr>
          <w:p w14:paraId="63319F17" w14:textId="77777777" w:rsidR="00C150AD" w:rsidRPr="00C150AD" w:rsidRDefault="00C150AD" w:rsidP="00D7409E">
            <w:pPr>
              <w:spacing w:line="240" w:lineRule="auto"/>
              <w:jc w:val="both"/>
              <w:rPr>
                <w:rFonts w:cs="Arial"/>
                <w:szCs w:val="18"/>
              </w:rPr>
            </w:pPr>
          </w:p>
        </w:tc>
      </w:tr>
    </w:tbl>
    <w:p w14:paraId="02782DA1" w14:textId="77777777" w:rsidR="00C150AD" w:rsidRPr="00C150AD" w:rsidRDefault="00C150AD" w:rsidP="00D7409E">
      <w:pPr>
        <w:jc w:val="both"/>
        <w:rPr>
          <w:rFonts w:cs="Arial"/>
          <w:szCs w:val="18"/>
        </w:rPr>
      </w:pPr>
    </w:p>
    <w:tbl>
      <w:tblPr>
        <w:tblStyle w:val="Tabelraster3"/>
        <w:tblW w:w="0" w:type="auto"/>
        <w:tblLook w:val="04A0" w:firstRow="1" w:lastRow="0" w:firstColumn="1" w:lastColumn="0" w:noHBand="0" w:noVBand="1"/>
      </w:tblPr>
      <w:tblGrid>
        <w:gridCol w:w="9061"/>
      </w:tblGrid>
      <w:tr w:rsidR="00C150AD" w:rsidRPr="00C150AD" w14:paraId="30BB1753" w14:textId="77777777" w:rsidTr="00F10654">
        <w:trPr>
          <w:cnfStyle w:val="100000000000" w:firstRow="1" w:lastRow="0" w:firstColumn="0" w:lastColumn="0" w:oddVBand="0" w:evenVBand="0" w:oddHBand="0" w:evenHBand="0" w:firstRowFirstColumn="0" w:firstRowLastColumn="0" w:lastRowFirstColumn="0" w:lastRowLastColumn="0"/>
        </w:trPr>
        <w:tc>
          <w:tcPr>
            <w:tcW w:w="9061" w:type="dxa"/>
          </w:tcPr>
          <w:p w14:paraId="577B3B34" w14:textId="77777777" w:rsidR="00C150AD" w:rsidRPr="00C150AD" w:rsidRDefault="00C150AD" w:rsidP="00D7409E">
            <w:pPr>
              <w:spacing w:line="240" w:lineRule="auto"/>
              <w:jc w:val="both"/>
              <w:rPr>
                <w:b/>
                <w:bCs/>
                <w:szCs w:val="18"/>
              </w:rPr>
            </w:pPr>
            <w:r w:rsidRPr="00C150AD">
              <w:rPr>
                <w:b/>
                <w:bCs/>
                <w:szCs w:val="18"/>
              </w:rPr>
              <w:lastRenderedPageBreak/>
              <w:t>Inhoud klacht</w:t>
            </w:r>
          </w:p>
          <w:p w14:paraId="2D9B0FD5" w14:textId="77777777" w:rsidR="00C150AD" w:rsidRPr="00C150AD" w:rsidRDefault="00C150AD" w:rsidP="00D7409E">
            <w:pPr>
              <w:spacing w:line="240" w:lineRule="auto"/>
              <w:jc w:val="both"/>
              <w:rPr>
                <w:szCs w:val="18"/>
              </w:rPr>
            </w:pPr>
            <w:r w:rsidRPr="00C150AD">
              <w:rPr>
                <w:szCs w:val="18"/>
              </w:rPr>
              <w:t xml:space="preserve">Beschrijf kort de aard en inhoud van uw klacht. </w:t>
            </w:r>
          </w:p>
        </w:tc>
      </w:tr>
      <w:tr w:rsidR="00C150AD" w:rsidRPr="00C150AD" w14:paraId="632E6929" w14:textId="77777777" w:rsidTr="00F10654">
        <w:trPr>
          <w:cnfStyle w:val="000000100000" w:firstRow="0" w:lastRow="0" w:firstColumn="0" w:lastColumn="0" w:oddVBand="0" w:evenVBand="0" w:oddHBand="1" w:evenHBand="0" w:firstRowFirstColumn="0" w:firstRowLastColumn="0" w:lastRowFirstColumn="0" w:lastRowLastColumn="0"/>
        </w:trPr>
        <w:tc>
          <w:tcPr>
            <w:tcW w:w="9061" w:type="dxa"/>
          </w:tcPr>
          <w:p w14:paraId="147AA6CB" w14:textId="77777777" w:rsidR="00C150AD" w:rsidRPr="00C150AD" w:rsidRDefault="00C150AD" w:rsidP="00D7409E">
            <w:pPr>
              <w:spacing w:line="240" w:lineRule="auto"/>
              <w:jc w:val="both"/>
              <w:rPr>
                <w:szCs w:val="18"/>
              </w:rPr>
            </w:pPr>
          </w:p>
          <w:p w14:paraId="405D72D7" w14:textId="77777777" w:rsidR="00C150AD" w:rsidRPr="00C150AD" w:rsidRDefault="00C150AD" w:rsidP="00D7409E">
            <w:pPr>
              <w:spacing w:line="240" w:lineRule="auto"/>
              <w:jc w:val="both"/>
              <w:rPr>
                <w:szCs w:val="18"/>
              </w:rPr>
            </w:pPr>
          </w:p>
          <w:p w14:paraId="5C0B8BAE" w14:textId="77777777" w:rsidR="00C150AD" w:rsidRPr="00C150AD" w:rsidRDefault="00C150AD" w:rsidP="00D7409E">
            <w:pPr>
              <w:spacing w:line="240" w:lineRule="auto"/>
              <w:jc w:val="both"/>
              <w:rPr>
                <w:szCs w:val="18"/>
              </w:rPr>
            </w:pPr>
          </w:p>
          <w:p w14:paraId="41FA696D" w14:textId="77777777" w:rsidR="00C150AD" w:rsidRPr="00C150AD" w:rsidRDefault="00C150AD" w:rsidP="00D7409E">
            <w:pPr>
              <w:spacing w:line="240" w:lineRule="auto"/>
              <w:jc w:val="both"/>
              <w:rPr>
                <w:szCs w:val="18"/>
              </w:rPr>
            </w:pPr>
          </w:p>
          <w:p w14:paraId="3EAB64EC" w14:textId="77777777" w:rsidR="00C150AD" w:rsidRPr="00C150AD" w:rsidRDefault="00C150AD" w:rsidP="00D7409E">
            <w:pPr>
              <w:spacing w:line="240" w:lineRule="auto"/>
              <w:jc w:val="both"/>
              <w:rPr>
                <w:szCs w:val="18"/>
              </w:rPr>
            </w:pPr>
          </w:p>
          <w:p w14:paraId="504B81E8" w14:textId="77777777" w:rsidR="00C150AD" w:rsidRPr="00C150AD" w:rsidRDefault="00C150AD" w:rsidP="00D7409E">
            <w:pPr>
              <w:spacing w:line="240" w:lineRule="auto"/>
              <w:jc w:val="both"/>
              <w:rPr>
                <w:szCs w:val="18"/>
              </w:rPr>
            </w:pPr>
          </w:p>
          <w:p w14:paraId="7BC388C1" w14:textId="77777777" w:rsidR="00C150AD" w:rsidRPr="00C150AD" w:rsidRDefault="00C150AD" w:rsidP="00D7409E">
            <w:pPr>
              <w:spacing w:line="240" w:lineRule="auto"/>
              <w:jc w:val="both"/>
              <w:rPr>
                <w:szCs w:val="18"/>
              </w:rPr>
            </w:pPr>
          </w:p>
          <w:p w14:paraId="17624E66" w14:textId="77777777" w:rsidR="00C150AD" w:rsidRPr="00C150AD" w:rsidRDefault="00C150AD" w:rsidP="00D7409E">
            <w:pPr>
              <w:spacing w:line="240" w:lineRule="auto"/>
              <w:jc w:val="both"/>
              <w:rPr>
                <w:szCs w:val="18"/>
              </w:rPr>
            </w:pPr>
          </w:p>
          <w:p w14:paraId="31666351" w14:textId="77777777" w:rsidR="00C150AD" w:rsidRPr="00C150AD" w:rsidRDefault="00C150AD" w:rsidP="00D7409E">
            <w:pPr>
              <w:spacing w:line="240" w:lineRule="auto"/>
              <w:jc w:val="both"/>
              <w:rPr>
                <w:szCs w:val="18"/>
              </w:rPr>
            </w:pPr>
          </w:p>
          <w:p w14:paraId="3FFCE01C" w14:textId="77777777" w:rsidR="00C150AD" w:rsidRPr="00C150AD" w:rsidRDefault="00C150AD" w:rsidP="00D7409E">
            <w:pPr>
              <w:spacing w:line="240" w:lineRule="auto"/>
              <w:jc w:val="both"/>
              <w:rPr>
                <w:szCs w:val="18"/>
              </w:rPr>
            </w:pPr>
          </w:p>
        </w:tc>
      </w:tr>
    </w:tbl>
    <w:p w14:paraId="068545AE" w14:textId="77777777" w:rsidR="00C150AD" w:rsidRPr="00C150AD" w:rsidRDefault="00C150AD" w:rsidP="00D7409E">
      <w:pPr>
        <w:spacing w:line="240" w:lineRule="auto"/>
        <w:jc w:val="both"/>
        <w:rPr>
          <w:szCs w:val="18"/>
        </w:rPr>
      </w:pPr>
    </w:p>
    <w:tbl>
      <w:tblPr>
        <w:tblStyle w:val="Tabelraster3"/>
        <w:tblW w:w="0" w:type="auto"/>
        <w:tblLook w:val="04A0" w:firstRow="1" w:lastRow="0" w:firstColumn="1" w:lastColumn="0" w:noHBand="0" w:noVBand="1"/>
      </w:tblPr>
      <w:tblGrid>
        <w:gridCol w:w="9061"/>
      </w:tblGrid>
      <w:tr w:rsidR="00C150AD" w:rsidRPr="00C150AD" w14:paraId="14AFBA21" w14:textId="77777777" w:rsidTr="00F10654">
        <w:trPr>
          <w:cnfStyle w:val="100000000000" w:firstRow="1" w:lastRow="0" w:firstColumn="0" w:lastColumn="0" w:oddVBand="0" w:evenVBand="0" w:oddHBand="0" w:evenHBand="0" w:firstRowFirstColumn="0" w:firstRowLastColumn="0" w:lastRowFirstColumn="0" w:lastRowLastColumn="0"/>
        </w:trPr>
        <w:tc>
          <w:tcPr>
            <w:tcW w:w="9061" w:type="dxa"/>
          </w:tcPr>
          <w:p w14:paraId="41CEDA62" w14:textId="77777777" w:rsidR="00C150AD" w:rsidRPr="00C150AD" w:rsidRDefault="00C150AD" w:rsidP="00D7409E">
            <w:pPr>
              <w:spacing w:line="240" w:lineRule="auto"/>
              <w:jc w:val="both"/>
              <w:rPr>
                <w:b/>
                <w:bCs/>
                <w:szCs w:val="18"/>
              </w:rPr>
            </w:pPr>
            <w:r w:rsidRPr="00C150AD">
              <w:rPr>
                <w:b/>
                <w:bCs/>
                <w:szCs w:val="18"/>
              </w:rPr>
              <w:t>Klacht gegrond?</w:t>
            </w:r>
          </w:p>
          <w:p w14:paraId="379CC7F4" w14:textId="77777777" w:rsidR="00C150AD" w:rsidRPr="00C150AD" w:rsidRDefault="00C150AD" w:rsidP="00D7409E">
            <w:pPr>
              <w:spacing w:line="240" w:lineRule="auto"/>
              <w:jc w:val="both"/>
              <w:rPr>
                <w:szCs w:val="18"/>
              </w:rPr>
            </w:pPr>
            <w:r w:rsidRPr="00C150AD">
              <w:rPr>
                <w:szCs w:val="18"/>
              </w:rPr>
              <w:t xml:space="preserve">Geef aan waarom u meent dat uw klacht gegrond is en verwijs hierbij naar relevante passages in door u bijgevoegde stukken.* </w:t>
            </w:r>
          </w:p>
        </w:tc>
      </w:tr>
      <w:tr w:rsidR="00C150AD" w:rsidRPr="00C150AD" w14:paraId="3B2FB0CD" w14:textId="77777777" w:rsidTr="00F10654">
        <w:trPr>
          <w:cnfStyle w:val="000000100000" w:firstRow="0" w:lastRow="0" w:firstColumn="0" w:lastColumn="0" w:oddVBand="0" w:evenVBand="0" w:oddHBand="1" w:evenHBand="0" w:firstRowFirstColumn="0" w:firstRowLastColumn="0" w:lastRowFirstColumn="0" w:lastRowLastColumn="0"/>
        </w:trPr>
        <w:tc>
          <w:tcPr>
            <w:tcW w:w="9061" w:type="dxa"/>
          </w:tcPr>
          <w:p w14:paraId="34843957" w14:textId="77777777" w:rsidR="00C150AD" w:rsidRPr="00C150AD" w:rsidRDefault="00C150AD" w:rsidP="00D7409E">
            <w:pPr>
              <w:spacing w:line="240" w:lineRule="auto"/>
              <w:jc w:val="both"/>
              <w:rPr>
                <w:szCs w:val="18"/>
              </w:rPr>
            </w:pPr>
          </w:p>
          <w:p w14:paraId="4F987EAB" w14:textId="77777777" w:rsidR="00C150AD" w:rsidRPr="00C150AD" w:rsidRDefault="00C150AD" w:rsidP="00D7409E">
            <w:pPr>
              <w:spacing w:line="240" w:lineRule="auto"/>
              <w:jc w:val="both"/>
              <w:rPr>
                <w:szCs w:val="18"/>
              </w:rPr>
            </w:pPr>
          </w:p>
          <w:p w14:paraId="28404B93" w14:textId="77777777" w:rsidR="00C150AD" w:rsidRPr="00C150AD" w:rsidRDefault="00C150AD" w:rsidP="00D7409E">
            <w:pPr>
              <w:spacing w:line="240" w:lineRule="auto"/>
              <w:jc w:val="both"/>
              <w:rPr>
                <w:szCs w:val="18"/>
              </w:rPr>
            </w:pPr>
          </w:p>
          <w:p w14:paraId="45A01DFE" w14:textId="77777777" w:rsidR="00C150AD" w:rsidRPr="00C150AD" w:rsidRDefault="00C150AD" w:rsidP="00D7409E">
            <w:pPr>
              <w:spacing w:line="240" w:lineRule="auto"/>
              <w:jc w:val="both"/>
              <w:rPr>
                <w:szCs w:val="18"/>
              </w:rPr>
            </w:pPr>
          </w:p>
          <w:p w14:paraId="2AAB8014" w14:textId="77777777" w:rsidR="00C150AD" w:rsidRPr="00C150AD" w:rsidRDefault="00C150AD" w:rsidP="00D7409E">
            <w:pPr>
              <w:spacing w:line="240" w:lineRule="auto"/>
              <w:jc w:val="both"/>
              <w:rPr>
                <w:szCs w:val="18"/>
              </w:rPr>
            </w:pPr>
          </w:p>
          <w:p w14:paraId="105D3AD6" w14:textId="77777777" w:rsidR="00C150AD" w:rsidRPr="00C150AD" w:rsidRDefault="00C150AD" w:rsidP="00D7409E">
            <w:pPr>
              <w:spacing w:line="240" w:lineRule="auto"/>
              <w:jc w:val="both"/>
              <w:rPr>
                <w:szCs w:val="18"/>
              </w:rPr>
            </w:pPr>
          </w:p>
          <w:p w14:paraId="63A6E6BA" w14:textId="77777777" w:rsidR="00C150AD" w:rsidRPr="00C150AD" w:rsidRDefault="00C150AD" w:rsidP="00D7409E">
            <w:pPr>
              <w:spacing w:line="240" w:lineRule="auto"/>
              <w:jc w:val="both"/>
              <w:rPr>
                <w:szCs w:val="18"/>
              </w:rPr>
            </w:pPr>
          </w:p>
          <w:p w14:paraId="14EE5640" w14:textId="77777777" w:rsidR="00C150AD" w:rsidRPr="00C150AD" w:rsidRDefault="00C150AD" w:rsidP="00D7409E">
            <w:pPr>
              <w:spacing w:line="240" w:lineRule="auto"/>
              <w:jc w:val="both"/>
              <w:rPr>
                <w:szCs w:val="18"/>
              </w:rPr>
            </w:pPr>
          </w:p>
          <w:p w14:paraId="166F7F36" w14:textId="77777777" w:rsidR="00C150AD" w:rsidRPr="00C150AD" w:rsidRDefault="00C150AD" w:rsidP="00D7409E">
            <w:pPr>
              <w:spacing w:line="240" w:lineRule="auto"/>
              <w:jc w:val="both"/>
              <w:rPr>
                <w:szCs w:val="18"/>
              </w:rPr>
            </w:pPr>
          </w:p>
          <w:p w14:paraId="4E7009AA" w14:textId="77777777" w:rsidR="00C150AD" w:rsidRPr="00C150AD" w:rsidRDefault="00C150AD" w:rsidP="00D7409E">
            <w:pPr>
              <w:spacing w:line="240" w:lineRule="auto"/>
              <w:jc w:val="both"/>
              <w:rPr>
                <w:szCs w:val="18"/>
              </w:rPr>
            </w:pPr>
          </w:p>
        </w:tc>
      </w:tr>
    </w:tbl>
    <w:p w14:paraId="2F9E6D7C" w14:textId="77777777" w:rsidR="00C150AD" w:rsidRPr="00C150AD" w:rsidRDefault="00C150AD" w:rsidP="00D7409E">
      <w:pPr>
        <w:spacing w:line="240" w:lineRule="auto"/>
        <w:jc w:val="both"/>
        <w:rPr>
          <w:szCs w:val="18"/>
        </w:rPr>
      </w:pPr>
    </w:p>
    <w:tbl>
      <w:tblPr>
        <w:tblStyle w:val="Tabelraster3"/>
        <w:tblW w:w="0" w:type="auto"/>
        <w:tblLook w:val="04A0" w:firstRow="1" w:lastRow="0" w:firstColumn="1" w:lastColumn="0" w:noHBand="0" w:noVBand="1"/>
      </w:tblPr>
      <w:tblGrid>
        <w:gridCol w:w="9061"/>
      </w:tblGrid>
      <w:tr w:rsidR="00C150AD" w:rsidRPr="00C150AD" w14:paraId="2D252EDF" w14:textId="77777777" w:rsidTr="00F10654">
        <w:trPr>
          <w:cnfStyle w:val="100000000000" w:firstRow="1" w:lastRow="0" w:firstColumn="0" w:lastColumn="0" w:oddVBand="0" w:evenVBand="0" w:oddHBand="0" w:evenHBand="0" w:firstRowFirstColumn="0" w:firstRowLastColumn="0" w:lastRowFirstColumn="0" w:lastRowLastColumn="0"/>
        </w:trPr>
        <w:tc>
          <w:tcPr>
            <w:tcW w:w="9061" w:type="dxa"/>
          </w:tcPr>
          <w:p w14:paraId="6BDAECAF" w14:textId="77777777" w:rsidR="00C150AD" w:rsidRPr="00C150AD" w:rsidRDefault="00C150AD" w:rsidP="00D7409E">
            <w:pPr>
              <w:spacing w:line="240" w:lineRule="auto"/>
              <w:jc w:val="both"/>
              <w:rPr>
                <w:b/>
                <w:bCs/>
                <w:szCs w:val="18"/>
              </w:rPr>
            </w:pPr>
            <w:r w:rsidRPr="00C150AD">
              <w:rPr>
                <w:b/>
                <w:bCs/>
                <w:szCs w:val="18"/>
              </w:rPr>
              <w:t>Voorstel oplossing</w:t>
            </w:r>
          </w:p>
          <w:p w14:paraId="48B6F015" w14:textId="77777777" w:rsidR="00C150AD" w:rsidRPr="00C150AD" w:rsidRDefault="00C150AD" w:rsidP="00D7409E">
            <w:pPr>
              <w:spacing w:line="240" w:lineRule="auto"/>
              <w:jc w:val="both"/>
              <w:rPr>
                <w:szCs w:val="18"/>
              </w:rPr>
            </w:pPr>
            <w:r w:rsidRPr="00C150AD">
              <w:rPr>
                <w:szCs w:val="18"/>
              </w:rPr>
              <w:t xml:space="preserve">Wat is uw voorstel om de klacht op te lossen?   </w:t>
            </w:r>
          </w:p>
        </w:tc>
      </w:tr>
      <w:tr w:rsidR="00C150AD" w:rsidRPr="00C150AD" w14:paraId="66904478" w14:textId="77777777" w:rsidTr="00F10654">
        <w:trPr>
          <w:cnfStyle w:val="000000100000" w:firstRow="0" w:lastRow="0" w:firstColumn="0" w:lastColumn="0" w:oddVBand="0" w:evenVBand="0" w:oddHBand="1" w:evenHBand="0" w:firstRowFirstColumn="0" w:firstRowLastColumn="0" w:lastRowFirstColumn="0" w:lastRowLastColumn="0"/>
        </w:trPr>
        <w:tc>
          <w:tcPr>
            <w:tcW w:w="9061" w:type="dxa"/>
          </w:tcPr>
          <w:p w14:paraId="0683E14E" w14:textId="77777777" w:rsidR="00C150AD" w:rsidRPr="00C150AD" w:rsidRDefault="00C150AD" w:rsidP="00D7409E">
            <w:pPr>
              <w:spacing w:line="240" w:lineRule="auto"/>
              <w:jc w:val="both"/>
              <w:rPr>
                <w:szCs w:val="18"/>
              </w:rPr>
            </w:pPr>
          </w:p>
          <w:p w14:paraId="0C671AF9" w14:textId="77777777" w:rsidR="00C150AD" w:rsidRPr="00C150AD" w:rsidRDefault="00C150AD" w:rsidP="00D7409E">
            <w:pPr>
              <w:spacing w:line="240" w:lineRule="auto"/>
              <w:jc w:val="both"/>
              <w:rPr>
                <w:szCs w:val="18"/>
              </w:rPr>
            </w:pPr>
          </w:p>
          <w:p w14:paraId="6A826752" w14:textId="77777777" w:rsidR="00C150AD" w:rsidRPr="00C150AD" w:rsidRDefault="00C150AD" w:rsidP="00D7409E">
            <w:pPr>
              <w:spacing w:line="240" w:lineRule="auto"/>
              <w:jc w:val="both"/>
              <w:rPr>
                <w:szCs w:val="18"/>
              </w:rPr>
            </w:pPr>
          </w:p>
          <w:p w14:paraId="27C29CB7" w14:textId="77777777" w:rsidR="00C150AD" w:rsidRPr="00C150AD" w:rsidRDefault="00C150AD" w:rsidP="00D7409E">
            <w:pPr>
              <w:spacing w:line="240" w:lineRule="auto"/>
              <w:jc w:val="both"/>
              <w:rPr>
                <w:szCs w:val="18"/>
              </w:rPr>
            </w:pPr>
          </w:p>
          <w:p w14:paraId="7002EFD8" w14:textId="77777777" w:rsidR="00C150AD" w:rsidRPr="00C150AD" w:rsidRDefault="00C150AD" w:rsidP="00D7409E">
            <w:pPr>
              <w:spacing w:line="240" w:lineRule="auto"/>
              <w:jc w:val="both"/>
              <w:rPr>
                <w:szCs w:val="18"/>
              </w:rPr>
            </w:pPr>
          </w:p>
          <w:p w14:paraId="3BB829BB" w14:textId="77777777" w:rsidR="00C150AD" w:rsidRPr="00C150AD" w:rsidRDefault="00C150AD" w:rsidP="00D7409E">
            <w:pPr>
              <w:spacing w:line="240" w:lineRule="auto"/>
              <w:jc w:val="both"/>
              <w:rPr>
                <w:szCs w:val="18"/>
              </w:rPr>
            </w:pPr>
          </w:p>
          <w:p w14:paraId="2325B2F1" w14:textId="77777777" w:rsidR="00C150AD" w:rsidRPr="00C150AD" w:rsidRDefault="00C150AD" w:rsidP="00D7409E">
            <w:pPr>
              <w:spacing w:line="240" w:lineRule="auto"/>
              <w:jc w:val="both"/>
              <w:rPr>
                <w:szCs w:val="18"/>
              </w:rPr>
            </w:pPr>
          </w:p>
          <w:p w14:paraId="784E9061" w14:textId="77777777" w:rsidR="00C150AD" w:rsidRPr="00C150AD" w:rsidRDefault="00C150AD" w:rsidP="00D7409E">
            <w:pPr>
              <w:spacing w:line="240" w:lineRule="auto"/>
              <w:jc w:val="both"/>
              <w:rPr>
                <w:szCs w:val="18"/>
              </w:rPr>
            </w:pPr>
          </w:p>
          <w:p w14:paraId="7905C85B" w14:textId="77777777" w:rsidR="00C150AD" w:rsidRPr="00C150AD" w:rsidRDefault="00C150AD" w:rsidP="00D7409E">
            <w:pPr>
              <w:spacing w:line="240" w:lineRule="auto"/>
              <w:jc w:val="both"/>
              <w:rPr>
                <w:szCs w:val="18"/>
              </w:rPr>
            </w:pPr>
          </w:p>
          <w:p w14:paraId="6DE43348" w14:textId="77777777" w:rsidR="00C150AD" w:rsidRPr="00C150AD" w:rsidRDefault="00C150AD" w:rsidP="00D7409E">
            <w:pPr>
              <w:spacing w:line="240" w:lineRule="auto"/>
              <w:jc w:val="both"/>
              <w:rPr>
                <w:szCs w:val="18"/>
              </w:rPr>
            </w:pPr>
          </w:p>
        </w:tc>
      </w:tr>
    </w:tbl>
    <w:p w14:paraId="479F9E6A" w14:textId="77777777" w:rsidR="00C150AD" w:rsidRPr="00C150AD" w:rsidRDefault="00C150AD" w:rsidP="00D7409E">
      <w:pPr>
        <w:jc w:val="both"/>
        <w:rPr>
          <w:szCs w:val="18"/>
        </w:rPr>
      </w:pPr>
    </w:p>
    <w:tbl>
      <w:tblPr>
        <w:tblStyle w:val="Tabelraster3"/>
        <w:tblW w:w="0" w:type="auto"/>
        <w:tblLook w:val="04A0" w:firstRow="1" w:lastRow="0" w:firstColumn="1" w:lastColumn="0" w:noHBand="0" w:noVBand="1"/>
      </w:tblPr>
      <w:tblGrid>
        <w:gridCol w:w="6657"/>
        <w:gridCol w:w="1134"/>
        <w:gridCol w:w="1270"/>
      </w:tblGrid>
      <w:tr w:rsidR="00C150AD" w:rsidRPr="00C150AD" w14:paraId="572ABAA3" w14:textId="77777777" w:rsidTr="00F10654">
        <w:trPr>
          <w:cnfStyle w:val="100000000000" w:firstRow="1" w:lastRow="0" w:firstColumn="0" w:lastColumn="0" w:oddVBand="0" w:evenVBand="0" w:oddHBand="0" w:evenHBand="0" w:firstRowFirstColumn="0" w:firstRowLastColumn="0" w:lastRowFirstColumn="0" w:lastRowLastColumn="0"/>
        </w:trPr>
        <w:tc>
          <w:tcPr>
            <w:tcW w:w="6657" w:type="dxa"/>
          </w:tcPr>
          <w:p w14:paraId="518D14C9" w14:textId="77777777" w:rsidR="00C150AD" w:rsidRPr="00C150AD" w:rsidRDefault="00C150AD" w:rsidP="00D7409E">
            <w:pPr>
              <w:spacing w:line="240" w:lineRule="auto"/>
              <w:jc w:val="both"/>
              <w:rPr>
                <w:rFonts w:cs="Arial"/>
                <w:szCs w:val="18"/>
              </w:rPr>
            </w:pPr>
            <w:r w:rsidRPr="00C150AD">
              <w:rPr>
                <w:rFonts w:cs="Arial"/>
                <w:szCs w:val="18"/>
              </w:rPr>
              <w:t>Heeft u uw klacht al kenbaar gemaakt aan de partij waartegen uw klacht is gericht door middel van het stellen van een vraag in de Nota van Inlichtingen?*</w:t>
            </w:r>
          </w:p>
        </w:tc>
        <w:tc>
          <w:tcPr>
            <w:tcW w:w="1134" w:type="dxa"/>
          </w:tcPr>
          <w:p w14:paraId="2C63396A" w14:textId="77777777" w:rsidR="00C150AD" w:rsidRPr="00C150AD" w:rsidRDefault="00C150AD" w:rsidP="00D7409E">
            <w:pPr>
              <w:spacing w:line="240" w:lineRule="auto"/>
              <w:jc w:val="both"/>
              <w:rPr>
                <w:rFonts w:cs="Arial"/>
                <w:szCs w:val="18"/>
              </w:rPr>
            </w:pPr>
            <w:r w:rsidRPr="00C150AD">
              <w:rPr>
                <w:rFonts w:cs="Arial"/>
                <w:szCs w:val="18"/>
              </w:rPr>
              <w:t>Ja</w:t>
            </w:r>
          </w:p>
        </w:tc>
        <w:tc>
          <w:tcPr>
            <w:tcW w:w="1270" w:type="dxa"/>
          </w:tcPr>
          <w:p w14:paraId="759E5B8A" w14:textId="77777777" w:rsidR="00C150AD" w:rsidRPr="00C150AD" w:rsidRDefault="00C150AD" w:rsidP="00D7409E">
            <w:pPr>
              <w:spacing w:line="240" w:lineRule="auto"/>
              <w:jc w:val="both"/>
              <w:rPr>
                <w:rFonts w:cs="Arial"/>
                <w:szCs w:val="18"/>
              </w:rPr>
            </w:pPr>
            <w:r w:rsidRPr="00C150AD">
              <w:rPr>
                <w:rFonts w:cs="Arial"/>
                <w:szCs w:val="18"/>
              </w:rPr>
              <w:t>Nee</w:t>
            </w:r>
          </w:p>
        </w:tc>
      </w:tr>
    </w:tbl>
    <w:p w14:paraId="1D46E2A6" w14:textId="77777777" w:rsidR="00C150AD" w:rsidRPr="00C150AD" w:rsidRDefault="00C150AD" w:rsidP="00D7409E">
      <w:pPr>
        <w:jc w:val="both"/>
        <w:rPr>
          <w:szCs w:val="18"/>
        </w:rPr>
      </w:pPr>
      <w:r w:rsidRPr="00C150AD">
        <w:rPr>
          <w:szCs w:val="18"/>
        </w:rPr>
        <w:t xml:space="preserve">*Voeg relevante documentatie toe aan uw e-mailbericht. </w:t>
      </w:r>
    </w:p>
    <w:p w14:paraId="0B862C0D" w14:textId="77777777" w:rsidR="00507E63" w:rsidRPr="00C150AD" w:rsidRDefault="00507E63" w:rsidP="00D7409E">
      <w:pPr>
        <w:suppressAutoHyphens/>
        <w:jc w:val="both"/>
        <w:rPr>
          <w:i/>
          <w:szCs w:val="18"/>
        </w:rPr>
      </w:pPr>
    </w:p>
    <w:p w14:paraId="07B1934D" w14:textId="053AFA24" w:rsidR="00762B8A" w:rsidRPr="00512A26" w:rsidRDefault="00762B8A" w:rsidP="00D7409E">
      <w:pPr>
        <w:pStyle w:val="KopBijlage"/>
        <w:suppressAutoHyphens/>
        <w:jc w:val="both"/>
        <w:rPr>
          <w:rFonts w:ascii="Verdana" w:eastAsia="Times New Roman" w:hAnsi="Verdana"/>
          <w:b/>
          <w:color w:val="auto"/>
          <w:kern w:val="32"/>
          <w:sz w:val="32"/>
          <w:lang w:eastAsia="en-US"/>
        </w:rPr>
      </w:pPr>
      <w:bookmarkStart w:id="406" w:name="_Toc157593995"/>
      <w:r w:rsidRPr="00512A26">
        <w:rPr>
          <w:rFonts w:ascii="Verdana" w:eastAsia="Times New Roman" w:hAnsi="Verdana"/>
          <w:b/>
          <w:color w:val="auto"/>
          <w:kern w:val="32"/>
          <w:sz w:val="32"/>
          <w:lang w:eastAsia="en-US"/>
        </w:rPr>
        <w:lastRenderedPageBreak/>
        <w:t xml:space="preserve">Bijlage </w:t>
      </w:r>
      <w:r w:rsidR="000C6234">
        <w:rPr>
          <w:rFonts w:ascii="Verdana" w:eastAsia="Times New Roman" w:hAnsi="Verdana"/>
          <w:b/>
          <w:color w:val="auto"/>
          <w:kern w:val="32"/>
          <w:sz w:val="32"/>
          <w:lang w:eastAsia="en-US"/>
        </w:rPr>
        <w:t>9</w:t>
      </w:r>
      <w:r w:rsidR="00512A26">
        <w:rPr>
          <w:rFonts w:ascii="Verdana" w:eastAsia="Times New Roman" w:hAnsi="Verdana"/>
          <w:b/>
          <w:color w:val="auto"/>
          <w:kern w:val="32"/>
          <w:sz w:val="32"/>
          <w:lang w:eastAsia="en-US"/>
        </w:rPr>
        <w:t xml:space="preserve"> </w:t>
      </w:r>
      <w:r w:rsidRPr="00512A26">
        <w:rPr>
          <w:rFonts w:ascii="Verdana" w:eastAsia="Times New Roman" w:hAnsi="Verdana"/>
          <w:b/>
          <w:color w:val="auto"/>
          <w:kern w:val="32"/>
          <w:sz w:val="32"/>
          <w:lang w:eastAsia="en-US"/>
        </w:rPr>
        <w:t>Prijzenblad</w:t>
      </w:r>
      <w:bookmarkEnd w:id="406"/>
    </w:p>
    <w:p w14:paraId="426C9397" w14:textId="77777777" w:rsidR="00762B8A" w:rsidRPr="00555C9B" w:rsidRDefault="00762B8A" w:rsidP="00D7409E">
      <w:pPr>
        <w:suppressAutoHyphens/>
        <w:jc w:val="both"/>
        <w:rPr>
          <w:i/>
        </w:rPr>
      </w:pPr>
    </w:p>
    <w:p w14:paraId="5A66DE8C" w14:textId="77777777" w:rsidR="00762B8A" w:rsidRDefault="00762B8A" w:rsidP="00D7409E">
      <w:pPr>
        <w:jc w:val="both"/>
        <w:rPr>
          <w:i/>
          <w:iCs/>
        </w:rPr>
      </w:pPr>
      <w:r w:rsidRPr="00CD4003">
        <w:rPr>
          <w:i/>
          <w:iCs/>
        </w:rPr>
        <w:t>Separaat te vinden op TenderNed.</w:t>
      </w:r>
    </w:p>
    <w:p w14:paraId="377480C5" w14:textId="77777777" w:rsidR="00762B8A" w:rsidRPr="00555C9B" w:rsidRDefault="00762B8A" w:rsidP="00D7409E">
      <w:pPr>
        <w:suppressAutoHyphens/>
        <w:jc w:val="both"/>
      </w:pPr>
    </w:p>
    <w:p w14:paraId="6D0AE075" w14:textId="2B851133" w:rsidR="000142F4" w:rsidRDefault="000142F4" w:rsidP="00D7409E">
      <w:pPr>
        <w:spacing w:line="240" w:lineRule="auto"/>
        <w:jc w:val="both"/>
        <w:rPr>
          <w:rFonts w:cs="Arial"/>
          <w:b/>
          <w:bCs/>
          <w:color w:val="003656"/>
          <w:kern w:val="32"/>
          <w:sz w:val="20"/>
          <w:szCs w:val="20"/>
          <w:lang w:eastAsia="en-US"/>
        </w:rPr>
      </w:pPr>
      <w:r>
        <w:rPr>
          <w:rFonts w:cs="Arial"/>
          <w:b/>
          <w:bCs/>
          <w:color w:val="003656"/>
          <w:kern w:val="32"/>
          <w:sz w:val="20"/>
          <w:szCs w:val="20"/>
          <w:lang w:eastAsia="en-US"/>
        </w:rPr>
        <w:br w:type="page"/>
      </w:r>
    </w:p>
    <w:p w14:paraId="11B5C470" w14:textId="1A43FD42" w:rsidR="000142F4" w:rsidRPr="00512A26" w:rsidRDefault="000142F4" w:rsidP="00D7409E">
      <w:pPr>
        <w:pStyle w:val="KopBijlage"/>
        <w:suppressAutoHyphens/>
        <w:jc w:val="both"/>
        <w:rPr>
          <w:rFonts w:ascii="Verdana" w:eastAsia="Times New Roman" w:hAnsi="Verdana"/>
          <w:b/>
          <w:color w:val="auto"/>
          <w:kern w:val="32"/>
          <w:sz w:val="32"/>
          <w:lang w:eastAsia="en-US"/>
        </w:rPr>
      </w:pPr>
      <w:bookmarkStart w:id="407" w:name="_Toc480365698"/>
      <w:bookmarkStart w:id="408" w:name="_Toc71037064"/>
      <w:bookmarkStart w:id="409" w:name="_Toc76547863"/>
      <w:bookmarkStart w:id="410" w:name="_Toc157593996"/>
      <w:r w:rsidRPr="00512A26">
        <w:rPr>
          <w:rFonts w:ascii="Verdana" w:eastAsia="Times New Roman" w:hAnsi="Verdana"/>
          <w:b/>
          <w:color w:val="auto"/>
          <w:kern w:val="32"/>
          <w:sz w:val="32"/>
          <w:lang w:eastAsia="en-US"/>
        </w:rPr>
        <w:lastRenderedPageBreak/>
        <w:t>Bijlage 1</w:t>
      </w:r>
      <w:r w:rsidR="000C6234">
        <w:rPr>
          <w:rFonts w:ascii="Verdana" w:eastAsia="Times New Roman" w:hAnsi="Verdana"/>
          <w:b/>
          <w:color w:val="auto"/>
          <w:kern w:val="32"/>
          <w:sz w:val="32"/>
          <w:lang w:eastAsia="en-US"/>
        </w:rPr>
        <w:t>0</w:t>
      </w:r>
      <w:r w:rsidR="00512A26">
        <w:rPr>
          <w:rFonts w:ascii="Verdana" w:eastAsia="Times New Roman" w:hAnsi="Verdana"/>
          <w:b/>
          <w:color w:val="auto"/>
          <w:kern w:val="32"/>
          <w:sz w:val="32"/>
          <w:lang w:eastAsia="en-US"/>
        </w:rPr>
        <w:t xml:space="preserve"> </w:t>
      </w:r>
      <w:r w:rsidRPr="00512A26">
        <w:rPr>
          <w:rFonts w:ascii="Verdana" w:eastAsia="Times New Roman" w:hAnsi="Verdana"/>
          <w:b/>
          <w:color w:val="auto"/>
          <w:kern w:val="32"/>
          <w:sz w:val="32"/>
          <w:lang w:eastAsia="en-US"/>
        </w:rPr>
        <w:t>Verklaring Samenwerkingsverband</w:t>
      </w:r>
      <w:bookmarkEnd w:id="407"/>
      <w:bookmarkEnd w:id="408"/>
      <w:bookmarkEnd w:id="409"/>
      <w:bookmarkEnd w:id="410"/>
    </w:p>
    <w:p w14:paraId="053DC6B8" w14:textId="77777777" w:rsidR="000142F4" w:rsidRPr="00555C9B" w:rsidRDefault="000142F4" w:rsidP="00D7409E">
      <w:pPr>
        <w:jc w:val="both"/>
      </w:pPr>
    </w:p>
    <w:p w14:paraId="2DFD4601" w14:textId="77777777" w:rsidR="000142F4" w:rsidRPr="00555C9B" w:rsidRDefault="000142F4" w:rsidP="00D7409E">
      <w:pPr>
        <w:suppressAutoHyphens/>
        <w:spacing w:line="288" w:lineRule="auto"/>
        <w:jc w:val="both"/>
        <w:rPr>
          <w:rFonts w:eastAsia="Calibri" w:cs="Arial"/>
        </w:rPr>
      </w:pPr>
      <w:r w:rsidRPr="00555C9B">
        <w:rPr>
          <w:rFonts w:eastAsia="Calibri" w:cs="Arial"/>
        </w:rPr>
        <w:t xml:space="preserve">Ondergetekenden verklaren dat de leden van het </w:t>
      </w:r>
      <w:r w:rsidRPr="00555C9B">
        <w:rPr>
          <w:rFonts w:cs="Arial"/>
        </w:rPr>
        <w:t xml:space="preserve">Samenwerkingsverband </w:t>
      </w:r>
      <w:r w:rsidRPr="00555C9B">
        <w:rPr>
          <w:rFonts w:eastAsia="Calibri" w:cs="Arial"/>
        </w:rPr>
        <w:t xml:space="preserve">gezamenlijk en hoofdelijk aansprakelijk zijn voor de volledige en juiste uitvoering van de Overeenkomst in al zijn onderdelen, en verklaren dat </w:t>
      </w:r>
    </w:p>
    <w:p w14:paraId="687360F0" w14:textId="77777777" w:rsidR="000142F4" w:rsidRPr="00555C9B" w:rsidRDefault="000142F4" w:rsidP="00D7409E">
      <w:pPr>
        <w:suppressAutoHyphens/>
        <w:spacing w:line="288" w:lineRule="auto"/>
        <w:jc w:val="both"/>
        <w:rPr>
          <w:rFonts w:eastAsia="Calibri" w:cs="Arial"/>
        </w:rPr>
      </w:pPr>
    </w:p>
    <w:p w14:paraId="2D5AC974" w14:textId="16E6B1C9" w:rsidR="000142F4" w:rsidRPr="00555C9B" w:rsidRDefault="000142F4" w:rsidP="00D7409E">
      <w:pPr>
        <w:suppressAutoHyphens/>
        <w:spacing w:line="288" w:lineRule="auto"/>
        <w:jc w:val="both"/>
        <w:rPr>
          <w:rFonts w:eastAsia="Calibri" w:cs="Arial"/>
        </w:rPr>
      </w:pPr>
      <w:r w:rsidRPr="00555C9B">
        <w:rPr>
          <w:rFonts w:eastAsia="Calibri" w:cs="Arial"/>
        </w:rPr>
        <w:t xml:space="preserve">…………………………………………………………………………… zal optreden als vertegenwoordiger (penvoerder) van het </w:t>
      </w:r>
      <w:r w:rsidRPr="00555C9B">
        <w:rPr>
          <w:rFonts w:cs="Arial"/>
        </w:rPr>
        <w:t>Samenwerkingsverband</w:t>
      </w:r>
      <w:r w:rsidRPr="00555C9B">
        <w:rPr>
          <w:rFonts w:eastAsia="Calibri" w:cs="Arial"/>
        </w:rPr>
        <w:t xml:space="preserve"> en bevoegd is het </w:t>
      </w:r>
      <w:r w:rsidRPr="00555C9B">
        <w:rPr>
          <w:rFonts w:cs="Arial"/>
        </w:rPr>
        <w:t>Samenwerkingsverband</w:t>
      </w:r>
      <w:r w:rsidRPr="00555C9B">
        <w:rPr>
          <w:rFonts w:eastAsia="Calibri" w:cs="Arial"/>
        </w:rPr>
        <w:t xml:space="preserve"> in alle opzichten te vertegenwoordigen en te binden en als enig aanspreekpunt voor de Aanbestedende Dienst dient.</w:t>
      </w:r>
    </w:p>
    <w:p w14:paraId="0EEF410F" w14:textId="77777777" w:rsidR="000142F4" w:rsidRPr="00555C9B" w:rsidRDefault="000142F4" w:rsidP="00D7409E">
      <w:pPr>
        <w:suppressAutoHyphens/>
        <w:spacing w:line="288" w:lineRule="auto"/>
        <w:jc w:val="both"/>
        <w:rPr>
          <w:rFonts w:eastAsia="Calibri" w:cs="Arial"/>
        </w:rPr>
      </w:pPr>
    </w:p>
    <w:p w14:paraId="0B9F8EBB" w14:textId="77777777" w:rsidR="000142F4" w:rsidRPr="00555C9B" w:rsidRDefault="000142F4" w:rsidP="00D7409E">
      <w:pPr>
        <w:suppressAutoHyphens/>
        <w:spacing w:line="288" w:lineRule="auto"/>
        <w:jc w:val="both"/>
        <w:rPr>
          <w:rFonts w:eastAsia="Calibri" w:cs="Arial"/>
        </w:rPr>
      </w:pPr>
      <w:r w:rsidRPr="00555C9B">
        <w:rPr>
          <w:rFonts w:eastAsia="Calibri" w:cs="Arial"/>
        </w:rPr>
        <w:t xml:space="preserve">De reden dat in </w:t>
      </w:r>
      <w:r w:rsidRPr="00555C9B">
        <w:rPr>
          <w:rFonts w:cs="Arial"/>
        </w:rPr>
        <w:t>Samenwerkingsverband</w:t>
      </w:r>
      <w:r w:rsidRPr="00555C9B">
        <w:rPr>
          <w:rFonts w:eastAsia="Calibri" w:cs="Arial"/>
        </w:rPr>
        <w:t xml:space="preserve"> wordt ingeschreven is de volgende:</w:t>
      </w:r>
    </w:p>
    <w:p w14:paraId="03334AD8" w14:textId="77777777" w:rsidR="000142F4" w:rsidRPr="00555C9B" w:rsidRDefault="000142F4" w:rsidP="00D7409E">
      <w:pPr>
        <w:suppressAutoHyphens/>
        <w:spacing w:line="288" w:lineRule="auto"/>
        <w:jc w:val="both"/>
        <w:rPr>
          <w:rFonts w:eastAsia="Calibri" w:cs="Arial"/>
        </w:rPr>
      </w:pPr>
      <w:r w:rsidRPr="00555C9B">
        <w:rPr>
          <w:rFonts w:eastAsia="Calibri" w:cs="Arial"/>
        </w:rPr>
        <w:t>…………………………………………………………………………………………………………………………………………………………………………………………………………………………</w:t>
      </w:r>
    </w:p>
    <w:p w14:paraId="61CAE8B4" w14:textId="77777777" w:rsidR="000142F4" w:rsidRPr="00555C9B" w:rsidRDefault="000142F4" w:rsidP="00D7409E">
      <w:pPr>
        <w:suppressAutoHyphens/>
        <w:spacing w:line="288" w:lineRule="auto"/>
        <w:jc w:val="both"/>
        <w:rPr>
          <w:rFonts w:eastAsia="Calibri" w:cs="Arial"/>
        </w:rPr>
      </w:pPr>
    </w:p>
    <w:p w14:paraId="404E2FFD" w14:textId="77777777" w:rsidR="000142F4" w:rsidRPr="00555C9B" w:rsidRDefault="000142F4" w:rsidP="00D7409E">
      <w:pPr>
        <w:suppressAutoHyphens/>
        <w:spacing w:line="288" w:lineRule="auto"/>
        <w:jc w:val="both"/>
        <w:rPr>
          <w:rFonts w:eastAsia="Calibri" w:cs="Arial"/>
        </w:rPr>
      </w:pPr>
      <w:r w:rsidRPr="00555C9B">
        <w:rPr>
          <w:rFonts w:eastAsia="Calibri" w:cs="Arial"/>
        </w:rPr>
        <w:t xml:space="preserve">De Aanbestedende Dienst wenst te vernemen welke onderdelen van de Opdracht door welk lid van het </w:t>
      </w:r>
      <w:r w:rsidRPr="00555C9B">
        <w:rPr>
          <w:rFonts w:cs="Arial"/>
        </w:rPr>
        <w:t>Samenwerkingsverband</w:t>
      </w:r>
      <w:r w:rsidRPr="00555C9B">
        <w:rPr>
          <w:rFonts w:eastAsia="Calibri" w:cs="Arial"/>
        </w:rPr>
        <w:t xml:space="preserve"> worden vervuld:</w:t>
      </w:r>
    </w:p>
    <w:p w14:paraId="1293CB4A" w14:textId="77777777" w:rsidR="000142F4" w:rsidRPr="00555C9B" w:rsidRDefault="000142F4" w:rsidP="00D7409E">
      <w:pPr>
        <w:suppressAutoHyphens/>
        <w:spacing w:line="288" w:lineRule="auto"/>
        <w:jc w:val="both"/>
        <w:rPr>
          <w:rFonts w:eastAsia="Calibri" w:cs="Arial"/>
        </w:rPr>
      </w:pPr>
      <w:r w:rsidRPr="00555C9B">
        <w:rPr>
          <w:rFonts w:eastAsia="Calibri" w:cs="Arial"/>
        </w:rPr>
        <w:t>…………………………………………………………………………………………………………………………………………………………………………………………………………………………</w:t>
      </w:r>
    </w:p>
    <w:p w14:paraId="4AEA8935" w14:textId="77777777" w:rsidR="000142F4" w:rsidRPr="00555C9B" w:rsidRDefault="000142F4" w:rsidP="00D7409E">
      <w:pPr>
        <w:suppressAutoHyphens/>
        <w:spacing w:line="288" w:lineRule="auto"/>
        <w:jc w:val="both"/>
        <w:rPr>
          <w:rFonts w:eastAsia="Calibri" w:cs="Arial"/>
        </w:rPr>
      </w:pPr>
    </w:p>
    <w:p w14:paraId="229EA05B" w14:textId="77777777" w:rsidR="000142F4" w:rsidRPr="00555C9B" w:rsidRDefault="000142F4" w:rsidP="00D7409E">
      <w:pPr>
        <w:suppressAutoHyphens/>
        <w:spacing w:line="288" w:lineRule="auto"/>
        <w:jc w:val="both"/>
        <w:rPr>
          <w:rFonts w:eastAsia="Calibri" w:cs="Arial"/>
        </w:rPr>
      </w:pPr>
      <w:r w:rsidRPr="00555C9B">
        <w:rPr>
          <w:rFonts w:eastAsia="Calibri" w:cs="Arial"/>
        </w:rPr>
        <w:t xml:space="preserve">Ondergetekenden verklaren dat zij deze verklaring naar waarheid hebben ondertekend en tevens dat zij daartoe, namens het betreffende lid van het </w:t>
      </w:r>
      <w:r w:rsidRPr="00555C9B">
        <w:rPr>
          <w:rFonts w:cs="Arial"/>
        </w:rPr>
        <w:t>Samenwerkingsverband</w:t>
      </w:r>
      <w:r w:rsidRPr="00555C9B">
        <w:rPr>
          <w:rFonts w:eastAsia="Calibri" w:cs="Arial"/>
        </w:rPr>
        <w:t>, rechtens bevoegd zijn.</w:t>
      </w:r>
    </w:p>
    <w:p w14:paraId="3A7A7E54" w14:textId="77777777" w:rsidR="000142F4" w:rsidRPr="00555C9B" w:rsidRDefault="000142F4" w:rsidP="00D7409E">
      <w:pPr>
        <w:suppressAutoHyphens/>
        <w:spacing w:line="288" w:lineRule="auto"/>
        <w:jc w:val="both"/>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0142F4" w:rsidRPr="00555C9B" w14:paraId="1D18295E" w14:textId="77777777" w:rsidTr="00F10654">
        <w:tc>
          <w:tcPr>
            <w:tcW w:w="2835" w:type="dxa"/>
            <w:tcBorders>
              <w:top w:val="single" w:sz="8" w:space="0" w:color="C0C0C0"/>
              <w:left w:val="single" w:sz="8" w:space="0" w:color="C0C0C0"/>
              <w:bottom w:val="single" w:sz="8" w:space="0" w:color="C0C0C0"/>
            </w:tcBorders>
            <w:shd w:val="clear" w:color="auto" w:fill="E6E6E6"/>
          </w:tcPr>
          <w:p w14:paraId="084D29FF" w14:textId="77777777" w:rsidR="000142F4" w:rsidRPr="00555C9B" w:rsidRDefault="000142F4" w:rsidP="00D7409E">
            <w:pPr>
              <w:suppressAutoHyphens/>
              <w:snapToGrid w:val="0"/>
              <w:spacing w:before="90" w:after="54" w:line="312" w:lineRule="auto"/>
              <w:ind w:right="57"/>
              <w:jc w:val="both"/>
              <w:rPr>
                <w:rFonts w:eastAsia="Calibri" w:cs="Arial"/>
              </w:rPr>
            </w:pPr>
            <w:r w:rsidRPr="00555C9B">
              <w:rPr>
                <w:rFonts w:eastAsia="Calibri" w:cs="Arial"/>
              </w:rPr>
              <w:t xml:space="preserve">Statutaire naam lid van het </w:t>
            </w:r>
            <w:r w:rsidRPr="00555C9B">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1350C812" w14:textId="77777777" w:rsidR="000142F4" w:rsidRPr="00555C9B" w:rsidRDefault="000142F4" w:rsidP="00D7409E">
            <w:pPr>
              <w:suppressAutoHyphens/>
              <w:snapToGrid w:val="0"/>
              <w:spacing w:before="90" w:after="54" w:line="312" w:lineRule="auto"/>
              <w:ind w:right="57"/>
              <w:jc w:val="both"/>
              <w:rPr>
                <w:rFonts w:eastAsia="Calibri" w:cs="Arial"/>
              </w:rPr>
            </w:pPr>
          </w:p>
        </w:tc>
      </w:tr>
      <w:tr w:rsidR="000142F4" w:rsidRPr="00555C9B" w14:paraId="23B2FBB1" w14:textId="77777777" w:rsidTr="00F10654">
        <w:tc>
          <w:tcPr>
            <w:tcW w:w="2835" w:type="dxa"/>
            <w:tcBorders>
              <w:top w:val="single" w:sz="8" w:space="0" w:color="C0C0C0"/>
              <w:left w:val="single" w:sz="8" w:space="0" w:color="C0C0C0"/>
              <w:bottom w:val="single" w:sz="8" w:space="0" w:color="C0C0C0"/>
            </w:tcBorders>
            <w:shd w:val="clear" w:color="auto" w:fill="E6E6E6"/>
          </w:tcPr>
          <w:p w14:paraId="42F7B1EC" w14:textId="77777777" w:rsidR="000142F4" w:rsidRPr="00555C9B" w:rsidRDefault="000142F4" w:rsidP="00D7409E">
            <w:pPr>
              <w:suppressAutoHyphens/>
              <w:snapToGrid w:val="0"/>
              <w:spacing w:before="90" w:after="54" w:line="312" w:lineRule="auto"/>
              <w:ind w:right="57"/>
              <w:jc w:val="both"/>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3717C1C" w14:textId="77777777" w:rsidR="000142F4" w:rsidRPr="00555C9B" w:rsidRDefault="000142F4" w:rsidP="00D7409E">
            <w:pPr>
              <w:suppressAutoHyphens/>
              <w:snapToGrid w:val="0"/>
              <w:spacing w:before="90" w:after="54" w:line="312" w:lineRule="auto"/>
              <w:ind w:right="57"/>
              <w:jc w:val="both"/>
              <w:rPr>
                <w:rFonts w:eastAsia="Calibri" w:cs="Arial"/>
              </w:rPr>
            </w:pPr>
          </w:p>
        </w:tc>
      </w:tr>
      <w:tr w:rsidR="000142F4" w:rsidRPr="00555C9B" w14:paraId="03399F04" w14:textId="77777777" w:rsidTr="00F10654">
        <w:tc>
          <w:tcPr>
            <w:tcW w:w="2835" w:type="dxa"/>
            <w:tcBorders>
              <w:top w:val="single" w:sz="8" w:space="0" w:color="C0C0C0"/>
              <w:left w:val="single" w:sz="8" w:space="0" w:color="C0C0C0"/>
              <w:bottom w:val="single" w:sz="8" w:space="0" w:color="C0C0C0"/>
            </w:tcBorders>
            <w:shd w:val="clear" w:color="auto" w:fill="E6E6E6"/>
          </w:tcPr>
          <w:p w14:paraId="246E6DA6" w14:textId="77777777" w:rsidR="000142F4" w:rsidRPr="00555C9B" w:rsidRDefault="000142F4" w:rsidP="00D7409E">
            <w:pPr>
              <w:suppressAutoHyphens/>
              <w:snapToGrid w:val="0"/>
              <w:spacing w:before="90" w:after="54" w:line="312" w:lineRule="auto"/>
              <w:ind w:right="57"/>
              <w:jc w:val="both"/>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3B71438F" w14:textId="77777777" w:rsidR="000142F4" w:rsidRPr="00555C9B" w:rsidRDefault="000142F4" w:rsidP="00D7409E">
            <w:pPr>
              <w:suppressAutoHyphens/>
              <w:snapToGrid w:val="0"/>
              <w:spacing w:before="90" w:after="54" w:line="312" w:lineRule="auto"/>
              <w:ind w:right="57"/>
              <w:jc w:val="both"/>
              <w:rPr>
                <w:rFonts w:eastAsia="Calibri" w:cs="Arial"/>
              </w:rPr>
            </w:pPr>
          </w:p>
        </w:tc>
      </w:tr>
      <w:tr w:rsidR="000142F4" w:rsidRPr="00555C9B" w14:paraId="7940132A" w14:textId="77777777" w:rsidTr="00F10654">
        <w:tc>
          <w:tcPr>
            <w:tcW w:w="2835" w:type="dxa"/>
            <w:tcBorders>
              <w:top w:val="single" w:sz="8" w:space="0" w:color="C0C0C0"/>
              <w:left w:val="single" w:sz="8" w:space="0" w:color="C0C0C0"/>
              <w:bottom w:val="single" w:sz="8" w:space="0" w:color="C0C0C0"/>
            </w:tcBorders>
            <w:shd w:val="clear" w:color="auto" w:fill="E6E6E6"/>
          </w:tcPr>
          <w:p w14:paraId="54961CAA" w14:textId="77777777" w:rsidR="000142F4" w:rsidRPr="00555C9B" w:rsidRDefault="000142F4" w:rsidP="00D7409E">
            <w:pPr>
              <w:suppressAutoHyphens/>
              <w:snapToGrid w:val="0"/>
              <w:spacing w:before="90" w:after="54" w:line="312" w:lineRule="auto"/>
              <w:ind w:right="57"/>
              <w:jc w:val="both"/>
              <w:rPr>
                <w:rFonts w:eastAsia="Calibri" w:cs="Arial"/>
              </w:rPr>
            </w:pPr>
            <w:r w:rsidRPr="00555C9B">
              <w:rPr>
                <w:rFonts w:eastAsia="Calibri" w:cs="Arial"/>
              </w:rPr>
              <w:t>Handtekening</w:t>
            </w:r>
          </w:p>
          <w:p w14:paraId="1DD69927" w14:textId="77777777" w:rsidR="000142F4" w:rsidRPr="00555C9B" w:rsidRDefault="000142F4" w:rsidP="00D7409E">
            <w:pPr>
              <w:suppressAutoHyphens/>
              <w:spacing w:before="90" w:after="54" w:line="312" w:lineRule="auto"/>
              <w:ind w:right="57"/>
              <w:jc w:val="both"/>
              <w:rPr>
                <w:rFonts w:eastAsia="Calibri" w:cs="Arial"/>
              </w:rPr>
            </w:pPr>
          </w:p>
          <w:p w14:paraId="4CBE2D28" w14:textId="77777777" w:rsidR="000142F4" w:rsidRPr="00555C9B" w:rsidRDefault="000142F4" w:rsidP="00D7409E">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36D73604" w14:textId="77777777" w:rsidR="000142F4" w:rsidRPr="00555C9B" w:rsidRDefault="000142F4" w:rsidP="00D7409E">
            <w:pPr>
              <w:suppressAutoHyphens/>
              <w:snapToGrid w:val="0"/>
              <w:spacing w:before="90" w:after="54" w:line="312" w:lineRule="auto"/>
              <w:ind w:right="57"/>
              <w:jc w:val="both"/>
              <w:rPr>
                <w:rFonts w:eastAsia="Calibri" w:cs="Arial"/>
              </w:rPr>
            </w:pPr>
          </w:p>
        </w:tc>
      </w:tr>
      <w:tr w:rsidR="000142F4" w:rsidRPr="00555C9B" w14:paraId="5937DF01" w14:textId="77777777" w:rsidTr="00F10654">
        <w:tc>
          <w:tcPr>
            <w:tcW w:w="2835" w:type="dxa"/>
            <w:tcBorders>
              <w:top w:val="single" w:sz="8" w:space="0" w:color="C0C0C0"/>
              <w:left w:val="single" w:sz="8" w:space="0" w:color="C0C0C0"/>
              <w:bottom w:val="single" w:sz="8" w:space="0" w:color="C0C0C0"/>
            </w:tcBorders>
            <w:shd w:val="clear" w:color="auto" w:fill="E6E6E6"/>
          </w:tcPr>
          <w:p w14:paraId="2A2C18B0" w14:textId="77777777" w:rsidR="000142F4" w:rsidRPr="00555C9B" w:rsidRDefault="000142F4" w:rsidP="00D7409E">
            <w:pPr>
              <w:suppressAutoHyphens/>
              <w:snapToGrid w:val="0"/>
              <w:spacing w:before="90" w:after="54" w:line="312" w:lineRule="auto"/>
              <w:ind w:right="57"/>
              <w:jc w:val="both"/>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8BBD719" w14:textId="77777777" w:rsidR="000142F4" w:rsidRPr="00555C9B" w:rsidRDefault="000142F4" w:rsidP="00D7409E">
            <w:pPr>
              <w:suppressAutoHyphens/>
              <w:snapToGrid w:val="0"/>
              <w:spacing w:before="90" w:after="54" w:line="312" w:lineRule="auto"/>
              <w:ind w:right="57"/>
              <w:jc w:val="both"/>
              <w:rPr>
                <w:rFonts w:eastAsia="Calibri" w:cs="Arial"/>
              </w:rPr>
            </w:pPr>
          </w:p>
        </w:tc>
      </w:tr>
    </w:tbl>
    <w:p w14:paraId="4F730C31" w14:textId="77777777" w:rsidR="000142F4" w:rsidRPr="00555C9B" w:rsidRDefault="000142F4" w:rsidP="00D7409E">
      <w:pPr>
        <w:suppressAutoHyphens/>
        <w:spacing w:line="288" w:lineRule="auto"/>
        <w:jc w:val="both"/>
        <w:rPr>
          <w:rFonts w:eastAsia="Calibri" w:cs="Arial"/>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0142F4" w:rsidRPr="00555C9B" w14:paraId="5D8E83F2" w14:textId="77777777" w:rsidTr="00F10654">
        <w:tc>
          <w:tcPr>
            <w:tcW w:w="2835" w:type="dxa"/>
            <w:tcBorders>
              <w:top w:val="single" w:sz="8" w:space="0" w:color="C0C0C0"/>
              <w:left w:val="single" w:sz="8" w:space="0" w:color="C0C0C0"/>
              <w:bottom w:val="single" w:sz="8" w:space="0" w:color="C0C0C0"/>
            </w:tcBorders>
            <w:shd w:val="clear" w:color="auto" w:fill="E6E6E6"/>
          </w:tcPr>
          <w:p w14:paraId="0BA7A40C" w14:textId="77777777" w:rsidR="000142F4" w:rsidRPr="00555C9B" w:rsidRDefault="000142F4" w:rsidP="00D7409E">
            <w:pPr>
              <w:suppressAutoHyphens/>
              <w:snapToGrid w:val="0"/>
              <w:spacing w:before="90" w:after="54" w:line="312" w:lineRule="auto"/>
              <w:ind w:right="57"/>
              <w:jc w:val="both"/>
              <w:rPr>
                <w:rFonts w:eastAsia="Calibri" w:cs="Arial"/>
              </w:rPr>
            </w:pPr>
            <w:r w:rsidRPr="00555C9B">
              <w:rPr>
                <w:rFonts w:eastAsia="Calibri" w:cs="Arial"/>
              </w:rPr>
              <w:t xml:space="preserve">Statutaire naam lid van het </w:t>
            </w:r>
            <w:r w:rsidRPr="00555C9B">
              <w:rPr>
                <w:rFonts w:cs="Arial"/>
              </w:rPr>
              <w:t>Samenwerkingsverband</w:t>
            </w:r>
          </w:p>
        </w:tc>
        <w:tc>
          <w:tcPr>
            <w:tcW w:w="5690" w:type="dxa"/>
            <w:tcBorders>
              <w:top w:val="single" w:sz="8" w:space="0" w:color="C0C0C0"/>
              <w:left w:val="single" w:sz="8" w:space="0" w:color="C0C0C0"/>
              <w:bottom w:val="single" w:sz="8" w:space="0" w:color="C0C0C0"/>
              <w:right w:val="single" w:sz="8" w:space="0" w:color="C0C0C0"/>
            </w:tcBorders>
          </w:tcPr>
          <w:p w14:paraId="394D1795" w14:textId="77777777" w:rsidR="000142F4" w:rsidRPr="00555C9B" w:rsidRDefault="000142F4" w:rsidP="00D7409E">
            <w:pPr>
              <w:suppressAutoHyphens/>
              <w:snapToGrid w:val="0"/>
              <w:spacing w:before="90" w:after="54" w:line="312" w:lineRule="auto"/>
              <w:ind w:right="57"/>
              <w:jc w:val="both"/>
              <w:rPr>
                <w:rFonts w:eastAsia="Calibri" w:cs="Arial"/>
              </w:rPr>
            </w:pPr>
          </w:p>
        </w:tc>
      </w:tr>
      <w:tr w:rsidR="000142F4" w:rsidRPr="00555C9B" w14:paraId="2C66AADC" w14:textId="77777777" w:rsidTr="00F10654">
        <w:tc>
          <w:tcPr>
            <w:tcW w:w="2835" w:type="dxa"/>
            <w:tcBorders>
              <w:top w:val="single" w:sz="8" w:space="0" w:color="C0C0C0"/>
              <w:left w:val="single" w:sz="8" w:space="0" w:color="C0C0C0"/>
              <w:bottom w:val="single" w:sz="8" w:space="0" w:color="C0C0C0"/>
            </w:tcBorders>
            <w:shd w:val="clear" w:color="auto" w:fill="E6E6E6"/>
          </w:tcPr>
          <w:p w14:paraId="3F68CC6E" w14:textId="77777777" w:rsidR="000142F4" w:rsidRPr="00555C9B" w:rsidRDefault="000142F4" w:rsidP="00D7409E">
            <w:pPr>
              <w:suppressAutoHyphens/>
              <w:snapToGrid w:val="0"/>
              <w:spacing w:before="90" w:after="54" w:line="312" w:lineRule="auto"/>
              <w:ind w:right="57"/>
              <w:jc w:val="both"/>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327778EB" w14:textId="77777777" w:rsidR="000142F4" w:rsidRPr="00555C9B" w:rsidRDefault="000142F4" w:rsidP="00D7409E">
            <w:pPr>
              <w:suppressAutoHyphens/>
              <w:snapToGrid w:val="0"/>
              <w:spacing w:before="90" w:after="54" w:line="312" w:lineRule="auto"/>
              <w:ind w:right="57"/>
              <w:jc w:val="both"/>
              <w:rPr>
                <w:rFonts w:eastAsia="Calibri" w:cs="Arial"/>
              </w:rPr>
            </w:pPr>
          </w:p>
        </w:tc>
      </w:tr>
      <w:tr w:rsidR="000142F4" w:rsidRPr="00555C9B" w14:paraId="30719E31" w14:textId="77777777" w:rsidTr="00F10654">
        <w:tc>
          <w:tcPr>
            <w:tcW w:w="2835" w:type="dxa"/>
            <w:tcBorders>
              <w:top w:val="single" w:sz="8" w:space="0" w:color="C0C0C0"/>
              <w:left w:val="single" w:sz="8" w:space="0" w:color="C0C0C0"/>
              <w:bottom w:val="single" w:sz="8" w:space="0" w:color="C0C0C0"/>
            </w:tcBorders>
            <w:shd w:val="clear" w:color="auto" w:fill="E6E6E6"/>
          </w:tcPr>
          <w:p w14:paraId="79B58B71" w14:textId="77777777" w:rsidR="000142F4" w:rsidRPr="00555C9B" w:rsidRDefault="000142F4" w:rsidP="00D7409E">
            <w:pPr>
              <w:suppressAutoHyphens/>
              <w:snapToGrid w:val="0"/>
              <w:spacing w:before="90" w:after="54" w:line="312" w:lineRule="auto"/>
              <w:ind w:right="57"/>
              <w:jc w:val="both"/>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44B35FDE" w14:textId="77777777" w:rsidR="000142F4" w:rsidRPr="00555C9B" w:rsidRDefault="000142F4" w:rsidP="00D7409E">
            <w:pPr>
              <w:suppressAutoHyphens/>
              <w:snapToGrid w:val="0"/>
              <w:spacing w:before="90" w:after="54" w:line="312" w:lineRule="auto"/>
              <w:ind w:right="57"/>
              <w:jc w:val="both"/>
              <w:rPr>
                <w:rFonts w:eastAsia="Calibri" w:cs="Arial"/>
              </w:rPr>
            </w:pPr>
          </w:p>
        </w:tc>
      </w:tr>
      <w:tr w:rsidR="000142F4" w:rsidRPr="00555C9B" w14:paraId="3788C1EB" w14:textId="77777777" w:rsidTr="00F10654">
        <w:tc>
          <w:tcPr>
            <w:tcW w:w="2835" w:type="dxa"/>
            <w:tcBorders>
              <w:top w:val="single" w:sz="8" w:space="0" w:color="C0C0C0"/>
              <w:left w:val="single" w:sz="8" w:space="0" w:color="C0C0C0"/>
              <w:bottom w:val="single" w:sz="8" w:space="0" w:color="C0C0C0"/>
            </w:tcBorders>
            <w:shd w:val="clear" w:color="auto" w:fill="E6E6E6"/>
          </w:tcPr>
          <w:p w14:paraId="11CE8FC7" w14:textId="77777777" w:rsidR="000142F4" w:rsidRPr="00555C9B" w:rsidRDefault="000142F4" w:rsidP="00D7409E">
            <w:pPr>
              <w:suppressAutoHyphens/>
              <w:snapToGrid w:val="0"/>
              <w:spacing w:before="90" w:after="54" w:line="312" w:lineRule="auto"/>
              <w:ind w:right="57"/>
              <w:jc w:val="both"/>
              <w:rPr>
                <w:rFonts w:eastAsia="Calibri" w:cs="Arial"/>
              </w:rPr>
            </w:pPr>
            <w:r w:rsidRPr="00555C9B">
              <w:rPr>
                <w:rFonts w:eastAsia="Calibri" w:cs="Arial"/>
              </w:rPr>
              <w:t>Handtekening</w:t>
            </w:r>
          </w:p>
          <w:p w14:paraId="3C6E6DD4" w14:textId="77777777" w:rsidR="000142F4" w:rsidRPr="00555C9B" w:rsidRDefault="000142F4" w:rsidP="00D7409E">
            <w:pPr>
              <w:suppressAutoHyphens/>
              <w:spacing w:before="90" w:after="54" w:line="312" w:lineRule="auto"/>
              <w:ind w:right="57"/>
              <w:jc w:val="both"/>
              <w:rPr>
                <w:rFonts w:eastAsia="Calibri" w:cs="Arial"/>
              </w:rPr>
            </w:pPr>
          </w:p>
          <w:p w14:paraId="7378421E" w14:textId="77777777" w:rsidR="000142F4" w:rsidRPr="00555C9B" w:rsidRDefault="000142F4" w:rsidP="00D7409E">
            <w:pPr>
              <w:suppressAutoHyphens/>
              <w:spacing w:before="90" w:after="54" w:line="312" w:lineRule="auto"/>
              <w:ind w:right="57"/>
              <w:jc w:val="both"/>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678D6C83" w14:textId="77777777" w:rsidR="000142F4" w:rsidRPr="00555C9B" w:rsidRDefault="000142F4" w:rsidP="00D7409E">
            <w:pPr>
              <w:suppressAutoHyphens/>
              <w:snapToGrid w:val="0"/>
              <w:spacing w:before="90" w:after="54" w:line="312" w:lineRule="auto"/>
              <w:ind w:right="57"/>
              <w:jc w:val="both"/>
              <w:rPr>
                <w:rFonts w:eastAsia="Calibri" w:cs="Arial"/>
              </w:rPr>
            </w:pPr>
          </w:p>
        </w:tc>
      </w:tr>
      <w:tr w:rsidR="000142F4" w:rsidRPr="00555C9B" w14:paraId="608C9D22" w14:textId="77777777" w:rsidTr="00F10654">
        <w:tc>
          <w:tcPr>
            <w:tcW w:w="2835" w:type="dxa"/>
            <w:tcBorders>
              <w:top w:val="single" w:sz="8" w:space="0" w:color="C0C0C0"/>
              <w:left w:val="single" w:sz="8" w:space="0" w:color="C0C0C0"/>
              <w:bottom w:val="single" w:sz="8" w:space="0" w:color="C0C0C0"/>
            </w:tcBorders>
            <w:shd w:val="clear" w:color="auto" w:fill="E6E6E6"/>
          </w:tcPr>
          <w:p w14:paraId="14843688" w14:textId="77777777" w:rsidR="000142F4" w:rsidRPr="00555C9B" w:rsidRDefault="000142F4" w:rsidP="00D7409E">
            <w:pPr>
              <w:suppressAutoHyphens/>
              <w:snapToGrid w:val="0"/>
              <w:spacing w:before="90" w:after="54" w:line="312" w:lineRule="auto"/>
              <w:ind w:right="57"/>
              <w:jc w:val="both"/>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2F2CB0EF" w14:textId="77777777" w:rsidR="000142F4" w:rsidRPr="00555C9B" w:rsidRDefault="000142F4" w:rsidP="00D7409E">
            <w:pPr>
              <w:suppressAutoHyphens/>
              <w:snapToGrid w:val="0"/>
              <w:spacing w:before="90" w:after="54" w:line="312" w:lineRule="auto"/>
              <w:ind w:right="57"/>
              <w:jc w:val="both"/>
              <w:rPr>
                <w:rFonts w:eastAsia="Calibri" w:cs="Arial"/>
              </w:rPr>
            </w:pPr>
          </w:p>
        </w:tc>
      </w:tr>
    </w:tbl>
    <w:p w14:paraId="70B5679C" w14:textId="6F405847" w:rsidR="000142F4" w:rsidRPr="00512A26" w:rsidRDefault="000142F4" w:rsidP="00D7409E">
      <w:pPr>
        <w:pStyle w:val="KopBijlage"/>
        <w:suppressAutoHyphens/>
        <w:jc w:val="both"/>
        <w:rPr>
          <w:rFonts w:ascii="Verdana" w:eastAsia="Times New Roman" w:hAnsi="Verdana"/>
          <w:b/>
          <w:color w:val="auto"/>
          <w:kern w:val="32"/>
          <w:sz w:val="32"/>
          <w:lang w:eastAsia="en-US"/>
        </w:rPr>
      </w:pPr>
      <w:bookmarkStart w:id="411" w:name="_Toc419285421"/>
      <w:bookmarkStart w:id="412" w:name="_Toc421086917"/>
      <w:bookmarkStart w:id="413" w:name="_Toc421100640"/>
      <w:bookmarkStart w:id="414" w:name="_Toc480365700"/>
      <w:bookmarkStart w:id="415" w:name="_Toc71037065"/>
      <w:bookmarkStart w:id="416" w:name="_Toc76547864"/>
      <w:bookmarkStart w:id="417" w:name="_Toc157593997"/>
      <w:r w:rsidRPr="00512A26">
        <w:rPr>
          <w:rFonts w:ascii="Verdana" w:eastAsia="Times New Roman" w:hAnsi="Verdana"/>
          <w:b/>
          <w:color w:val="auto"/>
          <w:kern w:val="32"/>
          <w:sz w:val="32"/>
          <w:lang w:eastAsia="en-US"/>
        </w:rPr>
        <w:lastRenderedPageBreak/>
        <w:t>Bijlage 1</w:t>
      </w:r>
      <w:r w:rsidR="000C6234">
        <w:rPr>
          <w:rFonts w:ascii="Verdana" w:eastAsia="Times New Roman" w:hAnsi="Verdana"/>
          <w:b/>
          <w:color w:val="auto"/>
          <w:kern w:val="32"/>
          <w:sz w:val="32"/>
          <w:lang w:eastAsia="en-US"/>
        </w:rPr>
        <w:t>1</w:t>
      </w:r>
      <w:r w:rsidR="00512A26">
        <w:rPr>
          <w:rFonts w:ascii="Verdana" w:eastAsia="Times New Roman" w:hAnsi="Verdana"/>
          <w:b/>
          <w:color w:val="auto"/>
          <w:kern w:val="32"/>
          <w:sz w:val="32"/>
          <w:lang w:eastAsia="en-US"/>
        </w:rPr>
        <w:t xml:space="preserve"> </w:t>
      </w:r>
      <w:r w:rsidRPr="00512A26">
        <w:rPr>
          <w:rFonts w:ascii="Verdana" w:eastAsia="Times New Roman" w:hAnsi="Verdana"/>
          <w:b/>
          <w:color w:val="auto"/>
          <w:kern w:val="32"/>
          <w:sz w:val="32"/>
          <w:lang w:eastAsia="en-US"/>
        </w:rPr>
        <w:t>Verklaring middelen derde</w:t>
      </w:r>
      <w:bookmarkEnd w:id="411"/>
      <w:bookmarkEnd w:id="412"/>
      <w:bookmarkEnd w:id="413"/>
      <w:bookmarkEnd w:id="414"/>
      <w:bookmarkEnd w:id="415"/>
      <w:bookmarkEnd w:id="416"/>
      <w:bookmarkEnd w:id="417"/>
    </w:p>
    <w:p w14:paraId="7A54BCA9" w14:textId="77777777" w:rsidR="000142F4" w:rsidRPr="00555C9B" w:rsidRDefault="000142F4" w:rsidP="00D7409E">
      <w:pPr>
        <w:jc w:val="both"/>
        <w:rPr>
          <w:rFonts w:eastAsia="MS Mincho"/>
        </w:rPr>
      </w:pPr>
    </w:p>
    <w:p w14:paraId="1FD69C4D" w14:textId="77777777" w:rsidR="000142F4" w:rsidRPr="00555C9B" w:rsidRDefault="000142F4" w:rsidP="00D7409E">
      <w:pPr>
        <w:suppressAutoHyphens/>
        <w:spacing w:line="288" w:lineRule="auto"/>
        <w:jc w:val="both"/>
        <w:rPr>
          <w:rFonts w:cs="Arial"/>
        </w:rPr>
      </w:pPr>
      <w:r w:rsidRPr="00555C9B">
        <w:rPr>
          <w:rFonts w:eastAsia="Calibri" w:cs="Arial"/>
        </w:rPr>
        <w:t>Ondergetekenden verklaren dat</w:t>
      </w:r>
      <w:r w:rsidRPr="00555C9B">
        <w:rPr>
          <w:rFonts w:cs="Arial"/>
        </w:rPr>
        <w:t xml:space="preserve">: </w:t>
      </w:r>
    </w:p>
    <w:p w14:paraId="07370806" w14:textId="77777777" w:rsidR="000142F4" w:rsidRPr="00555C9B" w:rsidRDefault="000142F4" w:rsidP="00D7409E">
      <w:pPr>
        <w:ind w:left="567"/>
        <w:jc w:val="both"/>
        <w:rPr>
          <w:rFonts w:cs="Arial"/>
        </w:rPr>
      </w:pPr>
    </w:p>
    <w:p w14:paraId="653B7DAF" w14:textId="46813A39" w:rsidR="000142F4" w:rsidRPr="00555C9B" w:rsidRDefault="000142F4" w:rsidP="00500CA3">
      <w:pPr>
        <w:numPr>
          <w:ilvl w:val="0"/>
          <w:numId w:val="15"/>
        </w:numPr>
        <w:tabs>
          <w:tab w:val="left" w:pos="397"/>
        </w:tabs>
        <w:suppressAutoHyphens/>
        <w:spacing w:line="288" w:lineRule="auto"/>
        <w:contextualSpacing/>
        <w:jc w:val="both"/>
        <w:rPr>
          <w:rFonts w:cs="Arial"/>
        </w:rPr>
      </w:pPr>
      <w:r w:rsidRPr="00555C9B">
        <w:rPr>
          <w:rFonts w:cs="Arial"/>
        </w:rPr>
        <w:t xml:space="preserve">[Naam Inschrijver] zich met betrekking tot de geschiktheidseis zoals genoemd in paragraaf </w:t>
      </w:r>
      <w:r w:rsidR="00AB2500">
        <w:rPr>
          <w:rFonts w:cs="Arial"/>
        </w:rPr>
        <w:t>5.5.1</w:t>
      </w:r>
      <w:r w:rsidRPr="00555C9B">
        <w:rPr>
          <w:rFonts w:cs="Arial"/>
        </w:rPr>
        <w:t xml:space="preserve"> van het Beschrijvend Document beroept op de middelen van [naam derde];</w:t>
      </w:r>
    </w:p>
    <w:p w14:paraId="3651828F" w14:textId="77777777" w:rsidR="000142F4" w:rsidRPr="00555C9B" w:rsidRDefault="000142F4" w:rsidP="00D7409E">
      <w:pPr>
        <w:suppressAutoHyphens/>
        <w:spacing w:line="288" w:lineRule="auto"/>
        <w:jc w:val="both"/>
        <w:rPr>
          <w:rFonts w:eastAsia="Calibri" w:cs="Arial"/>
        </w:rPr>
      </w:pPr>
    </w:p>
    <w:p w14:paraId="700A7593" w14:textId="77777777" w:rsidR="000142F4" w:rsidRPr="00555C9B" w:rsidRDefault="000142F4" w:rsidP="00500CA3">
      <w:pPr>
        <w:numPr>
          <w:ilvl w:val="0"/>
          <w:numId w:val="15"/>
        </w:numPr>
        <w:tabs>
          <w:tab w:val="left" w:pos="397"/>
        </w:tabs>
        <w:suppressAutoHyphens/>
        <w:spacing w:line="288" w:lineRule="auto"/>
        <w:ind w:left="1134"/>
        <w:contextualSpacing/>
        <w:jc w:val="both"/>
        <w:rPr>
          <w:rFonts w:eastAsia="Calibri" w:cs="Arial"/>
        </w:rPr>
      </w:pPr>
      <w:r w:rsidRPr="00555C9B">
        <w:rPr>
          <w:rFonts w:eastAsia="Calibri" w:cs="Arial"/>
        </w:rPr>
        <w:t>Contactgegevens derde:</w:t>
      </w:r>
    </w:p>
    <w:p w14:paraId="5C4D6922" w14:textId="77777777" w:rsidR="000142F4" w:rsidRPr="00555C9B" w:rsidRDefault="000142F4" w:rsidP="00500CA3">
      <w:pPr>
        <w:numPr>
          <w:ilvl w:val="0"/>
          <w:numId w:val="15"/>
        </w:numPr>
        <w:tabs>
          <w:tab w:val="left" w:pos="397"/>
        </w:tabs>
        <w:suppressAutoHyphens/>
        <w:spacing w:line="288" w:lineRule="auto"/>
        <w:ind w:left="1134"/>
        <w:contextualSpacing/>
        <w:jc w:val="both"/>
        <w:rPr>
          <w:rFonts w:eastAsia="Calibri" w:cs="Arial"/>
        </w:rPr>
      </w:pPr>
      <w:r w:rsidRPr="00555C9B">
        <w:rPr>
          <w:rFonts w:eastAsia="Calibri" w:cs="Arial"/>
        </w:rPr>
        <w:t>statutaire naam:</w:t>
      </w:r>
    </w:p>
    <w:p w14:paraId="20C72A60" w14:textId="77777777" w:rsidR="000142F4" w:rsidRPr="00555C9B" w:rsidRDefault="000142F4" w:rsidP="00500CA3">
      <w:pPr>
        <w:numPr>
          <w:ilvl w:val="0"/>
          <w:numId w:val="15"/>
        </w:numPr>
        <w:tabs>
          <w:tab w:val="left" w:pos="397"/>
        </w:tabs>
        <w:suppressAutoHyphens/>
        <w:spacing w:line="288" w:lineRule="auto"/>
        <w:ind w:left="1134"/>
        <w:contextualSpacing/>
        <w:jc w:val="both"/>
        <w:rPr>
          <w:rFonts w:eastAsia="Calibri" w:cs="Arial"/>
        </w:rPr>
      </w:pPr>
      <w:r w:rsidRPr="00555C9B">
        <w:rPr>
          <w:rFonts w:eastAsia="Calibri" w:cs="Arial"/>
        </w:rPr>
        <w:t>vestigingsadres:</w:t>
      </w:r>
    </w:p>
    <w:p w14:paraId="13B1635E" w14:textId="77777777" w:rsidR="000142F4" w:rsidRPr="00555C9B" w:rsidRDefault="000142F4" w:rsidP="00500CA3">
      <w:pPr>
        <w:numPr>
          <w:ilvl w:val="0"/>
          <w:numId w:val="15"/>
        </w:numPr>
        <w:tabs>
          <w:tab w:val="left" w:pos="397"/>
        </w:tabs>
        <w:suppressAutoHyphens/>
        <w:spacing w:line="288" w:lineRule="auto"/>
        <w:ind w:left="1134"/>
        <w:contextualSpacing/>
        <w:jc w:val="both"/>
        <w:rPr>
          <w:rFonts w:eastAsia="Calibri" w:cs="Arial"/>
        </w:rPr>
      </w:pPr>
      <w:r w:rsidRPr="00555C9B">
        <w:rPr>
          <w:rFonts w:eastAsia="Calibri" w:cs="Arial"/>
        </w:rPr>
        <w:t>postadres:</w:t>
      </w:r>
    </w:p>
    <w:p w14:paraId="173DD35C" w14:textId="77777777" w:rsidR="000142F4" w:rsidRPr="00555C9B" w:rsidRDefault="000142F4" w:rsidP="00500CA3">
      <w:pPr>
        <w:numPr>
          <w:ilvl w:val="0"/>
          <w:numId w:val="15"/>
        </w:numPr>
        <w:tabs>
          <w:tab w:val="left" w:pos="397"/>
        </w:tabs>
        <w:suppressAutoHyphens/>
        <w:spacing w:line="288" w:lineRule="auto"/>
        <w:ind w:left="1134"/>
        <w:contextualSpacing/>
        <w:jc w:val="both"/>
        <w:rPr>
          <w:rFonts w:eastAsia="Calibri" w:cs="Arial"/>
        </w:rPr>
      </w:pPr>
      <w:r w:rsidRPr="00555C9B">
        <w:rPr>
          <w:rFonts w:eastAsia="Calibri" w:cs="Arial"/>
        </w:rPr>
        <w:t>telefoonnummer:</w:t>
      </w:r>
    </w:p>
    <w:p w14:paraId="39E22B77" w14:textId="77777777" w:rsidR="000142F4" w:rsidRPr="00555C9B" w:rsidRDefault="000142F4" w:rsidP="00500CA3">
      <w:pPr>
        <w:numPr>
          <w:ilvl w:val="0"/>
          <w:numId w:val="15"/>
        </w:numPr>
        <w:tabs>
          <w:tab w:val="left" w:pos="397"/>
        </w:tabs>
        <w:suppressAutoHyphens/>
        <w:spacing w:line="288" w:lineRule="auto"/>
        <w:ind w:left="1134"/>
        <w:contextualSpacing/>
        <w:jc w:val="both"/>
        <w:rPr>
          <w:rFonts w:eastAsia="Calibri" w:cs="Arial"/>
        </w:rPr>
      </w:pPr>
      <w:r w:rsidRPr="00555C9B">
        <w:rPr>
          <w:rFonts w:eastAsia="Calibri" w:cs="Arial"/>
        </w:rPr>
        <w:t>e-mail:</w:t>
      </w:r>
    </w:p>
    <w:p w14:paraId="34AA532A" w14:textId="77777777" w:rsidR="000142F4" w:rsidRPr="00555C9B" w:rsidRDefault="000142F4" w:rsidP="00500CA3">
      <w:pPr>
        <w:numPr>
          <w:ilvl w:val="0"/>
          <w:numId w:val="15"/>
        </w:numPr>
        <w:tabs>
          <w:tab w:val="left" w:pos="397"/>
        </w:tabs>
        <w:suppressAutoHyphens/>
        <w:spacing w:line="288" w:lineRule="auto"/>
        <w:ind w:left="1134"/>
        <w:contextualSpacing/>
        <w:jc w:val="both"/>
        <w:rPr>
          <w:rFonts w:eastAsia="Calibri" w:cs="Arial"/>
        </w:rPr>
      </w:pPr>
      <w:r w:rsidRPr="00555C9B">
        <w:rPr>
          <w:rFonts w:eastAsia="Calibri" w:cs="Arial"/>
        </w:rPr>
        <w:t>nummer van inschrijving in het handelsregister:</w:t>
      </w:r>
    </w:p>
    <w:p w14:paraId="0545516C" w14:textId="77777777" w:rsidR="000142F4" w:rsidRPr="00555C9B" w:rsidRDefault="000142F4" w:rsidP="00D7409E">
      <w:pPr>
        <w:tabs>
          <w:tab w:val="num" w:pos="284"/>
        </w:tabs>
        <w:ind w:left="567"/>
        <w:jc w:val="both"/>
        <w:rPr>
          <w:rFonts w:cs="Arial"/>
        </w:rPr>
      </w:pPr>
    </w:p>
    <w:p w14:paraId="4F514392" w14:textId="77777777" w:rsidR="000142F4" w:rsidRPr="00555C9B" w:rsidRDefault="000142F4" w:rsidP="00500CA3">
      <w:pPr>
        <w:numPr>
          <w:ilvl w:val="0"/>
          <w:numId w:val="15"/>
        </w:numPr>
        <w:tabs>
          <w:tab w:val="left" w:pos="397"/>
        </w:tabs>
        <w:suppressAutoHyphens/>
        <w:spacing w:line="288" w:lineRule="auto"/>
        <w:contextualSpacing/>
        <w:jc w:val="both"/>
        <w:rPr>
          <w:rFonts w:cs="Arial"/>
        </w:rPr>
      </w:pPr>
      <w:r w:rsidRPr="00555C9B">
        <w:rPr>
          <w:rFonts w:cs="Arial"/>
        </w:rPr>
        <w:t xml:space="preserve">[naam </w:t>
      </w:r>
      <w:r w:rsidRPr="00555C9B">
        <w:rPr>
          <w:rFonts w:eastAsia="Calibri" w:cs="Arial"/>
        </w:rPr>
        <w:t>derde</w:t>
      </w:r>
      <w:r w:rsidRPr="00555C9B">
        <w:rPr>
          <w:rFonts w:cs="Arial"/>
        </w:rPr>
        <w:t>] voldoet, zo blijkt uit bijgevoegd bewijsstuk aan deze geschiktheidseis voor zover Inschrijver zich beroept op diens middelen;</w:t>
      </w:r>
    </w:p>
    <w:p w14:paraId="7B9A1FBD" w14:textId="77777777" w:rsidR="000142F4" w:rsidRPr="00555C9B" w:rsidRDefault="000142F4" w:rsidP="00D7409E">
      <w:pPr>
        <w:tabs>
          <w:tab w:val="num" w:pos="284"/>
        </w:tabs>
        <w:ind w:left="567"/>
        <w:jc w:val="both"/>
        <w:rPr>
          <w:rFonts w:cs="Arial"/>
        </w:rPr>
      </w:pPr>
    </w:p>
    <w:p w14:paraId="62C07E7C" w14:textId="77777777" w:rsidR="000142F4" w:rsidRPr="00555C9B" w:rsidRDefault="000142F4" w:rsidP="00500CA3">
      <w:pPr>
        <w:numPr>
          <w:ilvl w:val="0"/>
          <w:numId w:val="15"/>
        </w:numPr>
        <w:tabs>
          <w:tab w:val="left" w:pos="397"/>
        </w:tabs>
        <w:suppressAutoHyphens/>
        <w:spacing w:line="288" w:lineRule="auto"/>
        <w:contextualSpacing/>
        <w:jc w:val="both"/>
        <w:rPr>
          <w:rFonts w:cs="Arial"/>
        </w:rPr>
      </w:pPr>
      <w:r w:rsidRPr="00555C9B">
        <w:rPr>
          <w:rFonts w:cs="Arial"/>
        </w:rPr>
        <w:t>[naam Inschrijver] bij eventuele gunning van de Opdracht voor de uitvoering van de Opdracht op diens eerste verzoek daadwerkelijk kan beschikken over de voor de uitvoering van de Opdracht noodzakelijke middelen van [naam derde];</w:t>
      </w:r>
    </w:p>
    <w:p w14:paraId="0DC13963" w14:textId="77777777" w:rsidR="000142F4" w:rsidRPr="00555C9B" w:rsidRDefault="000142F4" w:rsidP="00D7409E">
      <w:pPr>
        <w:jc w:val="both"/>
      </w:pPr>
    </w:p>
    <w:p w14:paraId="48C33260" w14:textId="77777777" w:rsidR="000142F4" w:rsidRPr="00555C9B" w:rsidRDefault="000142F4" w:rsidP="00500CA3">
      <w:pPr>
        <w:numPr>
          <w:ilvl w:val="0"/>
          <w:numId w:val="15"/>
        </w:numPr>
        <w:tabs>
          <w:tab w:val="left" w:pos="397"/>
        </w:tabs>
        <w:contextualSpacing/>
        <w:jc w:val="both"/>
      </w:pPr>
      <w:r w:rsidRPr="00555C9B">
        <w:t xml:space="preserve">[naam </w:t>
      </w:r>
      <w:r w:rsidRPr="00555C9B">
        <w:rPr>
          <w:rFonts w:cs="Arial"/>
        </w:rPr>
        <w:t>Inschrijver</w:t>
      </w:r>
      <w:r w:rsidRPr="00555C9B">
        <w:t xml:space="preserve">] bij eventuele gunning van de Opdracht tezamen met [naam derde] hoofdelijk aansprakelijk is voor de uitvoering van de Opdracht (deze eis geldt uitsluitend indien in het kader van een geschiktheidseis met betrekking tot de financiële en economische draagkracht (paragraaf 7.3) een beroep wordt gedaan op de middelen van een derde). </w:t>
      </w:r>
    </w:p>
    <w:p w14:paraId="03707B8C" w14:textId="77777777" w:rsidR="000142F4" w:rsidRPr="00555C9B" w:rsidRDefault="000142F4" w:rsidP="00D7409E">
      <w:pPr>
        <w:tabs>
          <w:tab w:val="num" w:pos="284"/>
        </w:tabs>
        <w:ind w:left="567"/>
        <w:jc w:val="both"/>
        <w:rPr>
          <w:rFonts w:cs="Arial"/>
        </w:rPr>
      </w:pPr>
    </w:p>
    <w:p w14:paraId="0D406834" w14:textId="77777777" w:rsidR="000142F4" w:rsidRPr="00555C9B" w:rsidRDefault="000142F4" w:rsidP="00500CA3">
      <w:pPr>
        <w:numPr>
          <w:ilvl w:val="0"/>
          <w:numId w:val="15"/>
        </w:numPr>
        <w:tabs>
          <w:tab w:val="left" w:pos="397"/>
        </w:tabs>
        <w:suppressAutoHyphens/>
        <w:spacing w:line="288" w:lineRule="auto"/>
        <w:contextualSpacing/>
        <w:jc w:val="both"/>
        <w:rPr>
          <w:rFonts w:cs="Arial"/>
        </w:rPr>
      </w:pPr>
      <w:r w:rsidRPr="00555C9B">
        <w:rPr>
          <w:rFonts w:cs="Arial"/>
        </w:rPr>
        <w:t>[Naam derde] daadwerkelijk zal worden ingezet als onderaannemer bij de uitvoering van de O</w:t>
      </w:r>
      <w:r w:rsidRPr="00555C9B">
        <w:rPr>
          <w:rFonts w:eastAsia="Calibri" w:cs="Arial"/>
        </w:rPr>
        <w:t xml:space="preserve">pdracht (deze eis geldt uitsluitend indien in het kader van een geschiktheidseis </w:t>
      </w:r>
      <w:r w:rsidRPr="00555C9B">
        <w:rPr>
          <w:rFonts w:cs="Arial"/>
        </w:rPr>
        <w:t xml:space="preserve">met betrekking tot de technische en beroepsbekwaamheid een beroep wordt gedaan op de middelen van een derde). </w:t>
      </w:r>
    </w:p>
    <w:p w14:paraId="7AEA4B29" w14:textId="77777777" w:rsidR="000142F4" w:rsidRPr="00555C9B" w:rsidRDefault="000142F4" w:rsidP="00D7409E">
      <w:pPr>
        <w:ind w:left="567"/>
        <w:jc w:val="both"/>
        <w:rPr>
          <w:rFonts w:cs="Arial"/>
        </w:rPr>
      </w:pPr>
    </w:p>
    <w:p w14:paraId="09524D8C" w14:textId="77777777" w:rsidR="000142F4" w:rsidRPr="00555C9B" w:rsidRDefault="000142F4" w:rsidP="00D7409E">
      <w:pPr>
        <w:suppressAutoHyphens/>
        <w:spacing w:line="288" w:lineRule="auto"/>
        <w:jc w:val="both"/>
        <w:rPr>
          <w:rFonts w:cs="Arial"/>
        </w:rPr>
      </w:pPr>
      <w:r w:rsidRPr="00555C9B">
        <w:rPr>
          <w:rFonts w:eastAsia="Calibri" w:cs="Arial"/>
        </w:rPr>
        <w:t>Ondergetekende</w:t>
      </w:r>
      <w:r w:rsidRPr="00555C9B">
        <w:rPr>
          <w:rFonts w:cs="Arial"/>
        </w:rPr>
        <w:t xml:space="preserve"> verklaart dat hij/zij deze verklaring naar waarheid heeft ondertekend en tevens dat hij/zij daartoe rechtens bevoegd is.</w:t>
      </w:r>
    </w:p>
    <w:tbl>
      <w:tblPr>
        <w:tblpPr w:leftFromText="141" w:rightFromText="141" w:vertAnchor="text" w:horzAnchor="margin" w:tblpY="377"/>
        <w:tblW w:w="8525" w:type="dxa"/>
        <w:tblLayout w:type="fixed"/>
        <w:tblCellMar>
          <w:left w:w="28" w:type="dxa"/>
          <w:right w:w="28" w:type="dxa"/>
        </w:tblCellMar>
        <w:tblLook w:val="0000" w:firstRow="0" w:lastRow="0" w:firstColumn="0" w:lastColumn="0" w:noHBand="0" w:noVBand="0"/>
      </w:tblPr>
      <w:tblGrid>
        <w:gridCol w:w="2835"/>
        <w:gridCol w:w="5690"/>
      </w:tblGrid>
      <w:tr w:rsidR="000142F4" w:rsidRPr="00555C9B" w14:paraId="0B6A3ED7" w14:textId="77777777" w:rsidTr="00F10654">
        <w:tc>
          <w:tcPr>
            <w:tcW w:w="2835" w:type="dxa"/>
            <w:tcBorders>
              <w:top w:val="single" w:sz="8" w:space="0" w:color="C0C0C0"/>
              <w:left w:val="single" w:sz="8" w:space="0" w:color="C0C0C0"/>
              <w:bottom w:val="single" w:sz="8" w:space="0" w:color="C0C0C0"/>
            </w:tcBorders>
            <w:shd w:val="clear" w:color="auto" w:fill="E6E6E6"/>
          </w:tcPr>
          <w:p w14:paraId="3575ABD5" w14:textId="77777777" w:rsidR="000142F4" w:rsidRPr="00555C9B" w:rsidRDefault="000142F4" w:rsidP="00D7409E">
            <w:pPr>
              <w:snapToGrid w:val="0"/>
              <w:spacing w:before="90" w:after="54" w:line="312" w:lineRule="auto"/>
              <w:ind w:right="57"/>
              <w:jc w:val="both"/>
              <w:rPr>
                <w:rFonts w:cs="Arial"/>
              </w:rPr>
            </w:pPr>
            <w:r w:rsidRPr="00555C9B">
              <w:rPr>
                <w:rFonts w:cs="Arial"/>
              </w:rPr>
              <w:t>Naam derde</w:t>
            </w:r>
          </w:p>
        </w:tc>
        <w:tc>
          <w:tcPr>
            <w:tcW w:w="5690" w:type="dxa"/>
            <w:tcBorders>
              <w:top w:val="single" w:sz="8" w:space="0" w:color="C0C0C0"/>
              <w:left w:val="single" w:sz="8" w:space="0" w:color="C0C0C0"/>
              <w:bottom w:val="single" w:sz="8" w:space="0" w:color="C0C0C0"/>
              <w:right w:val="single" w:sz="8" w:space="0" w:color="C0C0C0"/>
            </w:tcBorders>
          </w:tcPr>
          <w:p w14:paraId="7E4DD827" w14:textId="77777777" w:rsidR="000142F4" w:rsidRPr="00555C9B" w:rsidRDefault="000142F4" w:rsidP="00D7409E">
            <w:pPr>
              <w:snapToGrid w:val="0"/>
              <w:spacing w:before="90" w:after="54" w:line="312" w:lineRule="auto"/>
              <w:ind w:left="57" w:right="57"/>
              <w:jc w:val="both"/>
              <w:rPr>
                <w:rFonts w:cs="Arial"/>
              </w:rPr>
            </w:pPr>
          </w:p>
        </w:tc>
      </w:tr>
      <w:tr w:rsidR="000142F4" w:rsidRPr="00555C9B" w14:paraId="3ADD1FE6" w14:textId="77777777" w:rsidTr="00F10654">
        <w:tc>
          <w:tcPr>
            <w:tcW w:w="2835" w:type="dxa"/>
            <w:tcBorders>
              <w:top w:val="single" w:sz="8" w:space="0" w:color="C0C0C0"/>
              <w:left w:val="single" w:sz="8" w:space="0" w:color="C0C0C0"/>
              <w:bottom w:val="single" w:sz="8" w:space="0" w:color="C0C0C0"/>
            </w:tcBorders>
            <w:shd w:val="clear" w:color="auto" w:fill="E6E6E6"/>
          </w:tcPr>
          <w:p w14:paraId="05F97C86" w14:textId="77777777" w:rsidR="000142F4" w:rsidRPr="00555C9B" w:rsidRDefault="000142F4" w:rsidP="00D7409E">
            <w:pPr>
              <w:suppressAutoHyphens/>
              <w:snapToGrid w:val="0"/>
              <w:spacing w:before="90" w:after="54" w:line="312" w:lineRule="auto"/>
              <w:ind w:right="57"/>
              <w:jc w:val="both"/>
              <w:rPr>
                <w:rFonts w:cs="Arial"/>
              </w:rPr>
            </w:pPr>
            <w:r w:rsidRPr="00555C9B">
              <w:rPr>
                <w:rFonts w:cs="Arial"/>
              </w:rPr>
              <w:t xml:space="preserve">Naam </w:t>
            </w:r>
            <w:r w:rsidRPr="00555C9B">
              <w:rPr>
                <w:rFonts w:eastAsia="Calibri" w:cs="Arial"/>
              </w:rPr>
              <w:t>ondertekenaar</w:t>
            </w:r>
          </w:p>
        </w:tc>
        <w:tc>
          <w:tcPr>
            <w:tcW w:w="5690" w:type="dxa"/>
            <w:tcBorders>
              <w:top w:val="single" w:sz="8" w:space="0" w:color="C0C0C0"/>
              <w:left w:val="single" w:sz="8" w:space="0" w:color="C0C0C0"/>
              <w:bottom w:val="single" w:sz="8" w:space="0" w:color="C0C0C0"/>
              <w:right w:val="single" w:sz="8" w:space="0" w:color="C0C0C0"/>
            </w:tcBorders>
          </w:tcPr>
          <w:p w14:paraId="4F2ADFEB" w14:textId="77777777" w:rsidR="000142F4" w:rsidRPr="00555C9B" w:rsidRDefault="000142F4" w:rsidP="00D7409E">
            <w:pPr>
              <w:snapToGrid w:val="0"/>
              <w:spacing w:before="90" w:after="54" w:line="312" w:lineRule="auto"/>
              <w:ind w:left="57" w:right="57"/>
              <w:jc w:val="both"/>
              <w:rPr>
                <w:rFonts w:cs="Arial"/>
              </w:rPr>
            </w:pPr>
          </w:p>
        </w:tc>
      </w:tr>
      <w:tr w:rsidR="000142F4" w:rsidRPr="00555C9B" w14:paraId="674BB049" w14:textId="77777777" w:rsidTr="00F10654">
        <w:trPr>
          <w:trHeight w:val="297"/>
        </w:trPr>
        <w:tc>
          <w:tcPr>
            <w:tcW w:w="2835" w:type="dxa"/>
            <w:tcBorders>
              <w:top w:val="single" w:sz="8" w:space="0" w:color="C0C0C0"/>
              <w:left w:val="single" w:sz="8" w:space="0" w:color="C0C0C0"/>
              <w:bottom w:val="single" w:sz="8" w:space="0" w:color="C0C0C0"/>
            </w:tcBorders>
            <w:shd w:val="clear" w:color="auto" w:fill="E6E6E6"/>
          </w:tcPr>
          <w:p w14:paraId="501D991D" w14:textId="77777777" w:rsidR="000142F4" w:rsidRPr="00555C9B" w:rsidRDefault="000142F4" w:rsidP="00D7409E">
            <w:pPr>
              <w:snapToGrid w:val="0"/>
              <w:spacing w:before="90" w:after="54" w:line="312" w:lineRule="auto"/>
              <w:ind w:right="57"/>
              <w:jc w:val="both"/>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1A87D038" w14:textId="77777777" w:rsidR="000142F4" w:rsidRPr="00555C9B" w:rsidRDefault="000142F4" w:rsidP="00D7409E">
            <w:pPr>
              <w:snapToGrid w:val="0"/>
              <w:spacing w:before="90" w:after="54" w:line="312" w:lineRule="auto"/>
              <w:ind w:left="57" w:right="57"/>
              <w:jc w:val="both"/>
              <w:rPr>
                <w:rFonts w:cs="Arial"/>
              </w:rPr>
            </w:pPr>
          </w:p>
        </w:tc>
      </w:tr>
      <w:tr w:rsidR="000142F4" w:rsidRPr="00555C9B" w14:paraId="658412D8" w14:textId="77777777" w:rsidTr="00F10654">
        <w:tc>
          <w:tcPr>
            <w:tcW w:w="2835" w:type="dxa"/>
            <w:tcBorders>
              <w:top w:val="single" w:sz="8" w:space="0" w:color="C0C0C0"/>
              <w:left w:val="single" w:sz="8" w:space="0" w:color="C0C0C0"/>
              <w:bottom w:val="single" w:sz="8" w:space="0" w:color="C0C0C0"/>
            </w:tcBorders>
            <w:shd w:val="clear" w:color="auto" w:fill="E6E6E6"/>
          </w:tcPr>
          <w:p w14:paraId="5DB6C658" w14:textId="77777777" w:rsidR="000142F4" w:rsidRPr="00555C9B" w:rsidRDefault="000142F4" w:rsidP="00D7409E">
            <w:pPr>
              <w:suppressAutoHyphens/>
              <w:snapToGrid w:val="0"/>
              <w:spacing w:before="90" w:after="54" w:line="312" w:lineRule="auto"/>
              <w:ind w:right="57"/>
              <w:jc w:val="both"/>
              <w:rPr>
                <w:rFonts w:eastAsia="Calibri" w:cs="Arial"/>
              </w:rPr>
            </w:pPr>
            <w:r w:rsidRPr="00555C9B">
              <w:rPr>
                <w:rFonts w:eastAsia="Calibri" w:cs="Arial"/>
              </w:rPr>
              <w:t>Handtekening</w:t>
            </w:r>
          </w:p>
          <w:p w14:paraId="47E41867" w14:textId="77777777" w:rsidR="000142F4" w:rsidRPr="00555C9B" w:rsidRDefault="000142F4" w:rsidP="00D7409E">
            <w:pPr>
              <w:spacing w:before="90" w:after="54" w:line="312" w:lineRule="auto"/>
              <w:ind w:left="57" w:right="57"/>
              <w:jc w:val="both"/>
              <w:rPr>
                <w:rFonts w:cs="Arial"/>
              </w:rPr>
            </w:pPr>
          </w:p>
          <w:p w14:paraId="1488F99E" w14:textId="77777777" w:rsidR="000142F4" w:rsidRPr="00555C9B" w:rsidRDefault="000142F4" w:rsidP="00D7409E">
            <w:pPr>
              <w:spacing w:before="90" w:after="54" w:line="312" w:lineRule="auto"/>
              <w:ind w:right="57"/>
              <w:jc w:val="both"/>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65DCDFD6" w14:textId="77777777" w:rsidR="000142F4" w:rsidRPr="00555C9B" w:rsidRDefault="000142F4" w:rsidP="00D7409E">
            <w:pPr>
              <w:snapToGrid w:val="0"/>
              <w:spacing w:before="90" w:after="54" w:line="312" w:lineRule="auto"/>
              <w:ind w:left="57" w:right="57"/>
              <w:jc w:val="both"/>
              <w:rPr>
                <w:rFonts w:cs="Arial"/>
              </w:rPr>
            </w:pPr>
          </w:p>
        </w:tc>
      </w:tr>
      <w:tr w:rsidR="000142F4" w:rsidRPr="00555C9B" w14:paraId="413BEEA6" w14:textId="77777777" w:rsidTr="00F10654">
        <w:tc>
          <w:tcPr>
            <w:tcW w:w="2835" w:type="dxa"/>
            <w:tcBorders>
              <w:top w:val="single" w:sz="8" w:space="0" w:color="C0C0C0"/>
              <w:left w:val="single" w:sz="8" w:space="0" w:color="C0C0C0"/>
              <w:bottom w:val="single" w:sz="8" w:space="0" w:color="C0C0C0"/>
            </w:tcBorders>
            <w:shd w:val="clear" w:color="auto" w:fill="E6E6E6"/>
          </w:tcPr>
          <w:p w14:paraId="16D3DD36" w14:textId="77777777" w:rsidR="000142F4" w:rsidRPr="00555C9B" w:rsidRDefault="000142F4" w:rsidP="00D7409E">
            <w:pPr>
              <w:snapToGrid w:val="0"/>
              <w:spacing w:before="90" w:after="54" w:line="312" w:lineRule="auto"/>
              <w:ind w:left="57" w:right="57"/>
              <w:jc w:val="both"/>
              <w:rPr>
                <w:rFonts w:cs="Arial"/>
              </w:rPr>
            </w:pPr>
            <w:r w:rsidRPr="00555C9B">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8DA13F1" w14:textId="77777777" w:rsidR="000142F4" w:rsidRPr="00555C9B" w:rsidRDefault="000142F4" w:rsidP="00D7409E">
            <w:pPr>
              <w:snapToGrid w:val="0"/>
              <w:spacing w:before="90" w:after="54" w:line="312" w:lineRule="auto"/>
              <w:ind w:left="57" w:right="57"/>
              <w:jc w:val="both"/>
              <w:rPr>
                <w:rFonts w:cs="Arial"/>
              </w:rPr>
            </w:pPr>
          </w:p>
        </w:tc>
      </w:tr>
    </w:tbl>
    <w:tbl>
      <w:tblPr>
        <w:tblpPr w:leftFromText="141" w:rightFromText="141" w:vertAnchor="text" w:horzAnchor="margin" w:tblpY="-350"/>
        <w:tblW w:w="8525" w:type="dxa"/>
        <w:tblLayout w:type="fixed"/>
        <w:tblCellMar>
          <w:left w:w="28" w:type="dxa"/>
          <w:right w:w="28" w:type="dxa"/>
        </w:tblCellMar>
        <w:tblLook w:val="0000" w:firstRow="0" w:lastRow="0" w:firstColumn="0" w:lastColumn="0" w:noHBand="0" w:noVBand="0"/>
      </w:tblPr>
      <w:tblGrid>
        <w:gridCol w:w="2835"/>
        <w:gridCol w:w="5690"/>
      </w:tblGrid>
      <w:tr w:rsidR="00343C4A" w:rsidRPr="00555C9B" w14:paraId="2A4C6CAE" w14:textId="77777777" w:rsidTr="00343C4A">
        <w:tc>
          <w:tcPr>
            <w:tcW w:w="2835" w:type="dxa"/>
            <w:tcBorders>
              <w:top w:val="single" w:sz="8" w:space="0" w:color="C0C0C0"/>
              <w:left w:val="single" w:sz="8" w:space="0" w:color="C0C0C0"/>
              <w:bottom w:val="single" w:sz="8" w:space="0" w:color="C0C0C0"/>
            </w:tcBorders>
            <w:shd w:val="clear" w:color="auto" w:fill="E6E6E6"/>
          </w:tcPr>
          <w:p w14:paraId="12924845" w14:textId="77777777" w:rsidR="00343C4A" w:rsidRPr="00555C9B" w:rsidRDefault="00343C4A" w:rsidP="00D7409E">
            <w:pPr>
              <w:snapToGrid w:val="0"/>
              <w:spacing w:before="90" w:after="54" w:line="312" w:lineRule="auto"/>
              <w:ind w:left="57" w:right="57"/>
              <w:jc w:val="both"/>
              <w:rPr>
                <w:rFonts w:cs="Arial"/>
              </w:rPr>
            </w:pPr>
            <w:r w:rsidRPr="00555C9B">
              <w:rPr>
                <w:rFonts w:cs="Arial"/>
              </w:rPr>
              <w:lastRenderedPageBreak/>
              <w:t>Naam Inschrijver</w:t>
            </w:r>
          </w:p>
        </w:tc>
        <w:tc>
          <w:tcPr>
            <w:tcW w:w="5690" w:type="dxa"/>
            <w:tcBorders>
              <w:top w:val="single" w:sz="8" w:space="0" w:color="C0C0C0"/>
              <w:left w:val="single" w:sz="8" w:space="0" w:color="C0C0C0"/>
              <w:bottom w:val="single" w:sz="8" w:space="0" w:color="C0C0C0"/>
              <w:right w:val="single" w:sz="8" w:space="0" w:color="C0C0C0"/>
            </w:tcBorders>
          </w:tcPr>
          <w:p w14:paraId="10EB3492" w14:textId="77777777" w:rsidR="00343C4A" w:rsidRPr="00555C9B" w:rsidRDefault="00343C4A" w:rsidP="00D7409E">
            <w:pPr>
              <w:snapToGrid w:val="0"/>
              <w:spacing w:before="90" w:after="54" w:line="312" w:lineRule="auto"/>
              <w:ind w:left="57" w:right="57"/>
              <w:jc w:val="both"/>
              <w:rPr>
                <w:rFonts w:cs="Arial"/>
              </w:rPr>
            </w:pPr>
          </w:p>
        </w:tc>
      </w:tr>
      <w:tr w:rsidR="00343C4A" w:rsidRPr="00555C9B" w14:paraId="63853624" w14:textId="77777777" w:rsidTr="00343C4A">
        <w:tc>
          <w:tcPr>
            <w:tcW w:w="2835" w:type="dxa"/>
            <w:tcBorders>
              <w:top w:val="single" w:sz="8" w:space="0" w:color="C0C0C0"/>
              <w:left w:val="single" w:sz="8" w:space="0" w:color="C0C0C0"/>
              <w:bottom w:val="single" w:sz="8" w:space="0" w:color="C0C0C0"/>
            </w:tcBorders>
            <w:shd w:val="clear" w:color="auto" w:fill="E6E6E6"/>
          </w:tcPr>
          <w:p w14:paraId="50F2060F" w14:textId="77777777" w:rsidR="00343C4A" w:rsidRPr="00555C9B" w:rsidRDefault="00343C4A" w:rsidP="00D7409E">
            <w:pPr>
              <w:snapToGrid w:val="0"/>
              <w:spacing w:before="90" w:after="54" w:line="312" w:lineRule="auto"/>
              <w:ind w:left="57" w:right="57"/>
              <w:jc w:val="both"/>
              <w:rPr>
                <w:rFonts w:cs="Arial"/>
              </w:rPr>
            </w:pPr>
            <w:r w:rsidRPr="00555C9B">
              <w:rPr>
                <w:rFonts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6FDF45C9" w14:textId="77777777" w:rsidR="00343C4A" w:rsidRPr="00555C9B" w:rsidRDefault="00343C4A" w:rsidP="00D7409E">
            <w:pPr>
              <w:snapToGrid w:val="0"/>
              <w:spacing w:before="90" w:after="54" w:line="312" w:lineRule="auto"/>
              <w:ind w:left="57" w:right="57"/>
              <w:jc w:val="both"/>
              <w:rPr>
                <w:rFonts w:cs="Arial"/>
              </w:rPr>
            </w:pPr>
          </w:p>
        </w:tc>
      </w:tr>
      <w:tr w:rsidR="00343C4A" w:rsidRPr="00555C9B" w14:paraId="21884884" w14:textId="77777777" w:rsidTr="00343C4A">
        <w:trPr>
          <w:trHeight w:val="297"/>
        </w:trPr>
        <w:tc>
          <w:tcPr>
            <w:tcW w:w="2835" w:type="dxa"/>
            <w:tcBorders>
              <w:top w:val="single" w:sz="8" w:space="0" w:color="C0C0C0"/>
              <w:left w:val="single" w:sz="8" w:space="0" w:color="C0C0C0"/>
              <w:bottom w:val="single" w:sz="8" w:space="0" w:color="C0C0C0"/>
            </w:tcBorders>
            <w:shd w:val="clear" w:color="auto" w:fill="E6E6E6"/>
          </w:tcPr>
          <w:p w14:paraId="087AE251" w14:textId="77777777" w:rsidR="00343C4A" w:rsidRPr="00555C9B" w:rsidRDefault="00343C4A" w:rsidP="00D7409E">
            <w:pPr>
              <w:snapToGrid w:val="0"/>
              <w:spacing w:before="90" w:after="54" w:line="312" w:lineRule="auto"/>
              <w:ind w:left="57" w:right="57"/>
              <w:jc w:val="both"/>
              <w:rPr>
                <w:rFonts w:cs="Arial"/>
              </w:rPr>
            </w:pPr>
            <w:r w:rsidRPr="00555C9B">
              <w:rPr>
                <w:rFonts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D48EBBB" w14:textId="77777777" w:rsidR="00343C4A" w:rsidRPr="00555C9B" w:rsidRDefault="00343C4A" w:rsidP="00D7409E">
            <w:pPr>
              <w:snapToGrid w:val="0"/>
              <w:spacing w:before="90" w:after="54" w:line="312" w:lineRule="auto"/>
              <w:ind w:left="57" w:right="57"/>
              <w:jc w:val="both"/>
              <w:rPr>
                <w:rFonts w:cs="Arial"/>
              </w:rPr>
            </w:pPr>
          </w:p>
        </w:tc>
      </w:tr>
      <w:tr w:rsidR="00343C4A" w:rsidRPr="00555C9B" w14:paraId="31BD2B63" w14:textId="77777777" w:rsidTr="00343C4A">
        <w:tc>
          <w:tcPr>
            <w:tcW w:w="2835" w:type="dxa"/>
            <w:tcBorders>
              <w:top w:val="single" w:sz="8" w:space="0" w:color="C0C0C0"/>
              <w:left w:val="single" w:sz="8" w:space="0" w:color="C0C0C0"/>
              <w:bottom w:val="single" w:sz="8" w:space="0" w:color="C0C0C0"/>
            </w:tcBorders>
            <w:shd w:val="clear" w:color="auto" w:fill="E6E6E6"/>
          </w:tcPr>
          <w:p w14:paraId="0452B2DE" w14:textId="77777777" w:rsidR="00343C4A" w:rsidRPr="00555C9B" w:rsidRDefault="00343C4A" w:rsidP="00D7409E">
            <w:pPr>
              <w:snapToGrid w:val="0"/>
              <w:spacing w:before="90" w:after="54" w:line="312" w:lineRule="auto"/>
              <w:ind w:left="57" w:right="57"/>
              <w:jc w:val="both"/>
              <w:rPr>
                <w:rFonts w:cs="Arial"/>
              </w:rPr>
            </w:pPr>
            <w:r w:rsidRPr="00555C9B">
              <w:rPr>
                <w:rFonts w:cs="Arial"/>
              </w:rPr>
              <w:t>Handtekening</w:t>
            </w:r>
          </w:p>
          <w:p w14:paraId="73A4A9FD" w14:textId="77777777" w:rsidR="00343C4A" w:rsidRPr="00555C9B" w:rsidRDefault="00343C4A" w:rsidP="00D7409E">
            <w:pPr>
              <w:spacing w:before="90" w:after="54" w:line="312" w:lineRule="auto"/>
              <w:ind w:left="57" w:right="57"/>
              <w:jc w:val="both"/>
              <w:rPr>
                <w:rFonts w:cs="Arial"/>
              </w:rPr>
            </w:pPr>
          </w:p>
          <w:p w14:paraId="0F1A49B9" w14:textId="77777777" w:rsidR="00343C4A" w:rsidRPr="00555C9B" w:rsidRDefault="00343C4A" w:rsidP="00D7409E">
            <w:pPr>
              <w:spacing w:before="90" w:after="54" w:line="312" w:lineRule="auto"/>
              <w:ind w:left="57" w:right="57"/>
              <w:jc w:val="both"/>
              <w:rPr>
                <w:rFonts w:cs="Arial"/>
              </w:rPr>
            </w:pPr>
          </w:p>
        </w:tc>
        <w:tc>
          <w:tcPr>
            <w:tcW w:w="5690" w:type="dxa"/>
            <w:tcBorders>
              <w:top w:val="single" w:sz="8" w:space="0" w:color="C0C0C0"/>
              <w:left w:val="single" w:sz="8" w:space="0" w:color="C0C0C0"/>
              <w:bottom w:val="single" w:sz="8" w:space="0" w:color="C0C0C0"/>
              <w:right w:val="single" w:sz="8" w:space="0" w:color="C0C0C0"/>
            </w:tcBorders>
          </w:tcPr>
          <w:p w14:paraId="7E8AE697" w14:textId="77777777" w:rsidR="00343C4A" w:rsidRPr="00555C9B" w:rsidRDefault="00343C4A" w:rsidP="00D7409E">
            <w:pPr>
              <w:snapToGrid w:val="0"/>
              <w:spacing w:before="90" w:after="54" w:line="312" w:lineRule="auto"/>
              <w:ind w:left="57" w:right="57"/>
              <w:jc w:val="both"/>
              <w:rPr>
                <w:rFonts w:cs="Arial"/>
              </w:rPr>
            </w:pPr>
          </w:p>
        </w:tc>
      </w:tr>
      <w:tr w:rsidR="00343C4A" w:rsidRPr="006D504E" w14:paraId="53F158BD" w14:textId="77777777" w:rsidTr="00343C4A">
        <w:tc>
          <w:tcPr>
            <w:tcW w:w="2835" w:type="dxa"/>
            <w:tcBorders>
              <w:top w:val="single" w:sz="8" w:space="0" w:color="C0C0C0"/>
              <w:left w:val="single" w:sz="8" w:space="0" w:color="C0C0C0"/>
              <w:bottom w:val="single" w:sz="8" w:space="0" w:color="C0C0C0"/>
            </w:tcBorders>
            <w:shd w:val="clear" w:color="auto" w:fill="E6E6E6"/>
          </w:tcPr>
          <w:p w14:paraId="41364A9C" w14:textId="77777777" w:rsidR="00343C4A" w:rsidRPr="006D504E" w:rsidRDefault="00343C4A" w:rsidP="00D7409E">
            <w:pPr>
              <w:snapToGrid w:val="0"/>
              <w:spacing w:before="90" w:after="54" w:line="312" w:lineRule="auto"/>
              <w:ind w:left="57" w:right="57"/>
              <w:jc w:val="both"/>
              <w:rPr>
                <w:rFonts w:cs="Arial"/>
              </w:rPr>
            </w:pPr>
            <w:r w:rsidRPr="00555C9B">
              <w:rPr>
                <w:rFonts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AD90DC0" w14:textId="77777777" w:rsidR="00343C4A" w:rsidRPr="006D504E" w:rsidRDefault="00343C4A" w:rsidP="00D7409E">
            <w:pPr>
              <w:snapToGrid w:val="0"/>
              <w:spacing w:before="90" w:after="54" w:line="312" w:lineRule="auto"/>
              <w:ind w:left="57" w:right="57"/>
              <w:jc w:val="both"/>
              <w:rPr>
                <w:rFonts w:cs="Arial"/>
              </w:rPr>
            </w:pPr>
          </w:p>
        </w:tc>
      </w:tr>
    </w:tbl>
    <w:p w14:paraId="10B808B4" w14:textId="77777777" w:rsidR="000142F4" w:rsidRPr="002C34EC" w:rsidRDefault="000142F4" w:rsidP="00D7409E">
      <w:pPr>
        <w:suppressAutoHyphens/>
        <w:jc w:val="both"/>
      </w:pPr>
    </w:p>
    <w:p w14:paraId="2AF19A36" w14:textId="60EC3841" w:rsidR="00D47DD7" w:rsidRDefault="00D47DD7" w:rsidP="00D7409E">
      <w:pPr>
        <w:spacing w:line="240" w:lineRule="auto"/>
        <w:jc w:val="both"/>
        <w:rPr>
          <w:rFonts w:cs="Arial"/>
          <w:b/>
          <w:bCs/>
          <w:color w:val="003656"/>
          <w:kern w:val="32"/>
          <w:sz w:val="20"/>
          <w:szCs w:val="20"/>
          <w:lang w:eastAsia="en-US"/>
        </w:rPr>
      </w:pPr>
    </w:p>
    <w:p w14:paraId="6136EEC7" w14:textId="563FB70A" w:rsidR="00CD48D2" w:rsidRDefault="00CD48D2" w:rsidP="00D7409E">
      <w:pPr>
        <w:spacing w:line="240" w:lineRule="auto"/>
        <w:jc w:val="both"/>
        <w:rPr>
          <w:rFonts w:cs="Arial"/>
          <w:b/>
          <w:bCs/>
          <w:color w:val="003656"/>
          <w:kern w:val="32"/>
          <w:sz w:val="20"/>
          <w:szCs w:val="20"/>
          <w:lang w:eastAsia="en-US"/>
        </w:rPr>
      </w:pPr>
    </w:p>
    <w:p w14:paraId="655DE614" w14:textId="5E50793C" w:rsidR="00CD48D2" w:rsidRDefault="00CD48D2" w:rsidP="00D7409E">
      <w:pPr>
        <w:spacing w:line="240" w:lineRule="auto"/>
        <w:jc w:val="both"/>
        <w:rPr>
          <w:rFonts w:cs="Arial"/>
          <w:b/>
          <w:bCs/>
          <w:color w:val="003656"/>
          <w:kern w:val="32"/>
          <w:sz w:val="20"/>
          <w:szCs w:val="20"/>
          <w:lang w:eastAsia="en-US"/>
        </w:rPr>
      </w:pPr>
    </w:p>
    <w:p w14:paraId="5047E92F" w14:textId="71C9899C" w:rsidR="00CD48D2" w:rsidRDefault="00CD48D2" w:rsidP="00D7409E">
      <w:pPr>
        <w:spacing w:line="240" w:lineRule="auto"/>
        <w:jc w:val="both"/>
        <w:rPr>
          <w:rFonts w:cs="Arial"/>
          <w:b/>
          <w:bCs/>
          <w:color w:val="003656"/>
          <w:kern w:val="32"/>
          <w:sz w:val="20"/>
          <w:szCs w:val="20"/>
          <w:lang w:eastAsia="en-US"/>
        </w:rPr>
      </w:pPr>
    </w:p>
    <w:p w14:paraId="5BB12832" w14:textId="365FF030" w:rsidR="00CD48D2" w:rsidRDefault="00CD48D2" w:rsidP="00D7409E">
      <w:pPr>
        <w:spacing w:line="240" w:lineRule="auto"/>
        <w:jc w:val="both"/>
        <w:rPr>
          <w:rFonts w:cs="Arial"/>
          <w:b/>
          <w:bCs/>
          <w:color w:val="003656"/>
          <w:kern w:val="32"/>
          <w:sz w:val="20"/>
          <w:szCs w:val="20"/>
          <w:lang w:eastAsia="en-US"/>
        </w:rPr>
      </w:pPr>
    </w:p>
    <w:p w14:paraId="198E3C1A" w14:textId="00A4830C" w:rsidR="00CD48D2" w:rsidRDefault="00CD48D2" w:rsidP="00D7409E">
      <w:pPr>
        <w:spacing w:line="240" w:lineRule="auto"/>
        <w:jc w:val="both"/>
        <w:rPr>
          <w:rFonts w:cs="Arial"/>
          <w:b/>
          <w:bCs/>
          <w:color w:val="003656"/>
          <w:kern w:val="32"/>
          <w:sz w:val="20"/>
          <w:szCs w:val="20"/>
          <w:lang w:eastAsia="en-US"/>
        </w:rPr>
      </w:pPr>
    </w:p>
    <w:p w14:paraId="42440F6B" w14:textId="48104E38" w:rsidR="00CD48D2" w:rsidRDefault="00CD48D2" w:rsidP="00D7409E">
      <w:pPr>
        <w:spacing w:line="240" w:lineRule="auto"/>
        <w:jc w:val="both"/>
        <w:rPr>
          <w:rFonts w:cs="Arial"/>
          <w:b/>
          <w:bCs/>
          <w:color w:val="003656"/>
          <w:kern w:val="32"/>
          <w:sz w:val="20"/>
          <w:szCs w:val="20"/>
          <w:lang w:eastAsia="en-US"/>
        </w:rPr>
      </w:pPr>
    </w:p>
    <w:p w14:paraId="34959130" w14:textId="68EFA5EB" w:rsidR="00CD48D2" w:rsidRDefault="00CD48D2" w:rsidP="00D7409E">
      <w:pPr>
        <w:spacing w:line="240" w:lineRule="auto"/>
        <w:jc w:val="both"/>
        <w:rPr>
          <w:rFonts w:cs="Arial"/>
          <w:b/>
          <w:bCs/>
          <w:color w:val="003656"/>
          <w:kern w:val="32"/>
          <w:sz w:val="20"/>
          <w:szCs w:val="20"/>
          <w:lang w:eastAsia="en-US"/>
        </w:rPr>
      </w:pPr>
    </w:p>
    <w:p w14:paraId="4CBD0D26" w14:textId="0BAE5069" w:rsidR="00CD48D2" w:rsidRDefault="00CD48D2" w:rsidP="00D7409E">
      <w:pPr>
        <w:spacing w:line="240" w:lineRule="auto"/>
        <w:jc w:val="both"/>
        <w:rPr>
          <w:rFonts w:cs="Arial"/>
          <w:b/>
          <w:bCs/>
          <w:color w:val="003656"/>
          <w:kern w:val="32"/>
          <w:sz w:val="20"/>
          <w:szCs w:val="20"/>
          <w:lang w:eastAsia="en-US"/>
        </w:rPr>
      </w:pPr>
    </w:p>
    <w:p w14:paraId="394F8B4F" w14:textId="3BA03442" w:rsidR="00CD48D2" w:rsidRDefault="00CD48D2" w:rsidP="00D7409E">
      <w:pPr>
        <w:spacing w:line="240" w:lineRule="auto"/>
        <w:jc w:val="both"/>
        <w:rPr>
          <w:rFonts w:cs="Arial"/>
          <w:b/>
          <w:bCs/>
          <w:color w:val="003656"/>
          <w:kern w:val="32"/>
          <w:sz w:val="20"/>
          <w:szCs w:val="20"/>
          <w:lang w:eastAsia="en-US"/>
        </w:rPr>
      </w:pPr>
    </w:p>
    <w:p w14:paraId="0C01AAA9" w14:textId="36FCD157" w:rsidR="00CD48D2" w:rsidRDefault="00CD48D2" w:rsidP="00D7409E">
      <w:pPr>
        <w:spacing w:line="240" w:lineRule="auto"/>
        <w:jc w:val="both"/>
        <w:rPr>
          <w:rFonts w:cs="Arial"/>
          <w:b/>
          <w:bCs/>
          <w:color w:val="003656"/>
          <w:kern w:val="32"/>
          <w:sz w:val="20"/>
          <w:szCs w:val="20"/>
          <w:lang w:eastAsia="en-US"/>
        </w:rPr>
      </w:pPr>
    </w:p>
    <w:p w14:paraId="1BF7B612" w14:textId="0910A49D" w:rsidR="00CD48D2" w:rsidRDefault="00CD48D2" w:rsidP="00D7409E">
      <w:pPr>
        <w:spacing w:line="240" w:lineRule="auto"/>
        <w:jc w:val="both"/>
        <w:rPr>
          <w:rFonts w:cs="Arial"/>
          <w:b/>
          <w:bCs/>
          <w:color w:val="003656"/>
          <w:kern w:val="32"/>
          <w:sz w:val="20"/>
          <w:szCs w:val="20"/>
          <w:lang w:eastAsia="en-US"/>
        </w:rPr>
      </w:pPr>
      <w:r>
        <w:rPr>
          <w:rFonts w:cs="Arial"/>
          <w:b/>
          <w:bCs/>
          <w:color w:val="003656"/>
          <w:kern w:val="32"/>
          <w:sz w:val="20"/>
          <w:szCs w:val="20"/>
          <w:lang w:eastAsia="en-US"/>
        </w:rPr>
        <w:br w:type="page"/>
      </w:r>
    </w:p>
    <w:p w14:paraId="49339065" w14:textId="355DD777" w:rsidR="00512A26" w:rsidRPr="00512A26" w:rsidRDefault="00512A26" w:rsidP="00D7409E">
      <w:pPr>
        <w:pStyle w:val="KopBijlage"/>
        <w:suppressAutoHyphens/>
        <w:jc w:val="both"/>
        <w:rPr>
          <w:rFonts w:ascii="Verdana" w:eastAsia="Times New Roman" w:hAnsi="Verdana"/>
          <w:b/>
          <w:color w:val="auto"/>
          <w:kern w:val="32"/>
          <w:sz w:val="32"/>
          <w:lang w:eastAsia="en-US"/>
        </w:rPr>
      </w:pPr>
      <w:bookmarkStart w:id="418" w:name="_Toc157593998"/>
      <w:r w:rsidRPr="00512A26">
        <w:rPr>
          <w:rFonts w:ascii="Verdana" w:eastAsia="Times New Roman" w:hAnsi="Verdana"/>
          <w:b/>
          <w:color w:val="auto"/>
          <w:kern w:val="32"/>
          <w:sz w:val="32"/>
          <w:lang w:eastAsia="en-US"/>
        </w:rPr>
        <w:lastRenderedPageBreak/>
        <w:t>Bijlage 1</w:t>
      </w:r>
      <w:r w:rsidR="00AB2500">
        <w:rPr>
          <w:rFonts w:ascii="Verdana" w:eastAsia="Times New Roman" w:hAnsi="Verdana"/>
          <w:b/>
          <w:color w:val="auto"/>
          <w:kern w:val="32"/>
          <w:sz w:val="32"/>
          <w:lang w:eastAsia="en-US"/>
        </w:rPr>
        <w:t>2</w:t>
      </w:r>
      <w:r>
        <w:rPr>
          <w:rFonts w:ascii="Verdana" w:eastAsia="Times New Roman" w:hAnsi="Verdana"/>
          <w:b/>
          <w:color w:val="auto"/>
          <w:kern w:val="32"/>
          <w:sz w:val="32"/>
          <w:lang w:eastAsia="en-US"/>
        </w:rPr>
        <w:t xml:space="preserve"> Verwerkersovereenkomst VRZHZ</w:t>
      </w:r>
      <w:bookmarkEnd w:id="418"/>
      <w:r w:rsidRPr="00512A26">
        <w:rPr>
          <w:rFonts w:ascii="Verdana" w:eastAsia="Times New Roman" w:hAnsi="Verdana"/>
          <w:b/>
          <w:color w:val="auto"/>
          <w:kern w:val="32"/>
          <w:sz w:val="32"/>
          <w:lang w:eastAsia="en-US"/>
        </w:rPr>
        <w:t xml:space="preserve"> </w:t>
      </w:r>
    </w:p>
    <w:p w14:paraId="5A374B55" w14:textId="77777777" w:rsidR="00512A26" w:rsidRDefault="00512A26" w:rsidP="00D7409E">
      <w:pPr>
        <w:spacing w:line="240" w:lineRule="auto"/>
        <w:jc w:val="both"/>
      </w:pPr>
    </w:p>
    <w:p w14:paraId="1651D126" w14:textId="77777777" w:rsidR="00512A26" w:rsidRDefault="00512A26" w:rsidP="00D7409E">
      <w:pPr>
        <w:spacing w:line="240" w:lineRule="auto"/>
        <w:jc w:val="both"/>
        <w:rPr>
          <w:i/>
          <w:iCs/>
        </w:rPr>
      </w:pPr>
      <w:r w:rsidRPr="004E193E">
        <w:rPr>
          <w:i/>
          <w:iCs/>
        </w:rPr>
        <w:t>Separaat te vinden op TenderNed.</w:t>
      </w:r>
    </w:p>
    <w:p w14:paraId="460E282A" w14:textId="48AD1FE6" w:rsidR="005142DC" w:rsidRDefault="005142DC">
      <w:pPr>
        <w:spacing w:line="240" w:lineRule="auto"/>
        <w:rPr>
          <w:i/>
          <w:iCs/>
        </w:rPr>
      </w:pPr>
      <w:r>
        <w:rPr>
          <w:i/>
          <w:iCs/>
        </w:rPr>
        <w:br w:type="page"/>
      </w:r>
    </w:p>
    <w:p w14:paraId="7FD81B8E" w14:textId="48D7D2C1" w:rsidR="00916F45" w:rsidRDefault="005142DC" w:rsidP="00916F45">
      <w:pPr>
        <w:pStyle w:val="KopBijlage"/>
        <w:suppressAutoHyphens/>
        <w:rPr>
          <w:rFonts w:ascii="Verdana" w:eastAsia="Times New Roman" w:hAnsi="Verdana"/>
          <w:b/>
          <w:color w:val="auto"/>
          <w:kern w:val="32"/>
          <w:sz w:val="32"/>
          <w:lang w:eastAsia="en-US"/>
        </w:rPr>
      </w:pPr>
      <w:bookmarkStart w:id="419" w:name="_Toc157593999"/>
      <w:r w:rsidRPr="00512A26">
        <w:rPr>
          <w:rFonts w:ascii="Verdana" w:eastAsia="Times New Roman" w:hAnsi="Verdana"/>
          <w:b/>
          <w:color w:val="auto"/>
          <w:kern w:val="32"/>
          <w:sz w:val="32"/>
          <w:lang w:eastAsia="en-US"/>
        </w:rPr>
        <w:lastRenderedPageBreak/>
        <w:t>Bijlage 1</w:t>
      </w:r>
      <w:r w:rsidR="00AB2500">
        <w:rPr>
          <w:rFonts w:ascii="Verdana" w:eastAsia="Times New Roman" w:hAnsi="Verdana"/>
          <w:b/>
          <w:color w:val="auto"/>
          <w:kern w:val="32"/>
          <w:sz w:val="32"/>
          <w:lang w:eastAsia="en-US"/>
        </w:rPr>
        <w:t>3</w:t>
      </w:r>
      <w:r>
        <w:rPr>
          <w:rFonts w:ascii="Verdana" w:eastAsia="Times New Roman" w:hAnsi="Verdana"/>
          <w:b/>
          <w:color w:val="auto"/>
          <w:kern w:val="32"/>
          <w:sz w:val="32"/>
          <w:lang w:eastAsia="en-US"/>
        </w:rPr>
        <w:t xml:space="preserve"> </w:t>
      </w:r>
      <w:r w:rsidR="00916F45">
        <w:rPr>
          <w:rFonts w:ascii="Verdana" w:eastAsia="Times New Roman" w:hAnsi="Verdana"/>
          <w:b/>
          <w:color w:val="auto"/>
          <w:kern w:val="32"/>
          <w:sz w:val="32"/>
          <w:lang w:eastAsia="en-US"/>
        </w:rPr>
        <w:t>W</w:t>
      </w:r>
      <w:r w:rsidR="00916F45" w:rsidRPr="00916F45">
        <w:rPr>
          <w:rFonts w:ascii="Verdana" w:eastAsia="Times New Roman" w:hAnsi="Verdana"/>
          <w:b/>
          <w:color w:val="auto"/>
          <w:kern w:val="32"/>
          <w:sz w:val="32"/>
          <w:lang w:eastAsia="en-US"/>
        </w:rPr>
        <w:t>ederzijdse geheimhoudingsovereenkomst</w:t>
      </w:r>
      <w:bookmarkEnd w:id="419"/>
    </w:p>
    <w:p w14:paraId="197C1A68" w14:textId="77777777" w:rsidR="00916F45" w:rsidRDefault="00916F45">
      <w:pPr>
        <w:spacing w:line="240" w:lineRule="auto"/>
        <w:rPr>
          <w:b/>
          <w:kern w:val="32"/>
          <w:sz w:val="32"/>
          <w:lang w:eastAsia="en-US"/>
        </w:rPr>
      </w:pPr>
    </w:p>
    <w:p w14:paraId="34AD9B23" w14:textId="2B2ADAB1" w:rsidR="004E193E" w:rsidRPr="00072FC9" w:rsidRDefault="00916F45" w:rsidP="00072FC9">
      <w:pPr>
        <w:spacing w:line="240" w:lineRule="auto"/>
        <w:jc w:val="both"/>
        <w:rPr>
          <w:i/>
          <w:iCs/>
        </w:rPr>
      </w:pPr>
      <w:r w:rsidRPr="004E193E">
        <w:rPr>
          <w:i/>
          <w:iCs/>
        </w:rPr>
        <w:t>Separaat te vinden op TenderNed.</w:t>
      </w:r>
    </w:p>
    <w:sectPr w:rsidR="004E193E" w:rsidRPr="00072FC9" w:rsidSect="007E7A9A">
      <w:footerReference w:type="default" r:id="rId25"/>
      <w:headerReference w:type="first" r:id="rId26"/>
      <w:footerReference w:type="first" r:id="rId27"/>
      <w:pgSz w:w="11906" w:h="16838" w:code="9"/>
      <w:pgMar w:top="2211" w:right="851" w:bottom="1418" w:left="1418" w:header="709" w:footer="709" w:gutter="0"/>
      <w:paperSrc w:first="1002" w:other="100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B222E" w14:textId="77777777" w:rsidR="007E7A9A" w:rsidRDefault="007E7A9A" w:rsidP="00C12705">
      <w:pPr>
        <w:spacing w:line="240" w:lineRule="auto"/>
      </w:pPr>
      <w:r>
        <w:separator/>
      </w:r>
    </w:p>
  </w:endnote>
  <w:endnote w:type="continuationSeparator" w:id="0">
    <w:p w14:paraId="1BACAA0D" w14:textId="77777777" w:rsidR="007E7A9A" w:rsidRDefault="007E7A9A" w:rsidP="00C12705">
      <w:pPr>
        <w:spacing w:line="240" w:lineRule="auto"/>
      </w:pPr>
      <w:r>
        <w:continuationSeparator/>
      </w:r>
    </w:p>
  </w:endnote>
  <w:endnote w:type="continuationNotice" w:id="1">
    <w:p w14:paraId="27858E09" w14:textId="77777777" w:rsidR="007E7A9A" w:rsidRDefault="007E7A9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CenturyGothic,Bold">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8162F" w14:textId="1C8AC912" w:rsidR="007E651B" w:rsidRDefault="007E651B" w:rsidP="00723EA9">
    <w:pPr>
      <w:pStyle w:val="Voettekst"/>
      <w:jc w:val="left"/>
      <w:rPr>
        <w:noProof/>
      </w:rPr>
    </w:pPr>
    <w:r>
      <w:tab/>
    </w:r>
    <w:r>
      <w:tab/>
      <w:t xml:space="preserve">pagina </w:t>
    </w:r>
    <w:r>
      <w:fldChar w:fldCharType="begin"/>
    </w:r>
    <w:r>
      <w:instrText xml:space="preserve"> PAGE </w:instrText>
    </w:r>
    <w:r>
      <w:fldChar w:fldCharType="separate"/>
    </w:r>
    <w:r>
      <w:rPr>
        <w:noProof/>
      </w:rPr>
      <w:t>4</w:t>
    </w:r>
    <w:r>
      <w:fldChar w:fldCharType="end"/>
    </w:r>
    <w:r>
      <w:t xml:space="preserve"> van </w:t>
    </w:r>
    <w:fldSimple w:instr=" NUMPAGES ">
      <w:r>
        <w:rPr>
          <w:noProof/>
        </w:rPr>
        <w:t>43</w:t>
      </w:r>
    </w:fldSimple>
  </w:p>
  <w:p w14:paraId="4367F8CB" w14:textId="77777777" w:rsidR="007E651B" w:rsidRDefault="007E651B" w:rsidP="00AB2907">
    <w:pPr>
      <w:pStyle w:val="Voettekst"/>
      <w:jc w:val="left"/>
    </w:pPr>
  </w:p>
  <w:p w14:paraId="06C056EC" w14:textId="77777777" w:rsidR="007E651B" w:rsidRDefault="007E65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4F562" w14:textId="77777777" w:rsidR="007E651B" w:rsidRDefault="007E651B" w:rsidP="00AB2907">
    <w:pPr>
      <w:pStyle w:val="Voettekst"/>
      <w:jc w:val="center"/>
      <w:rPr>
        <w:noProof/>
      </w:rPr>
    </w:pPr>
    <w:r>
      <w:tab/>
    </w:r>
    <w:r>
      <w:tab/>
      <w:t xml:space="preserve">pagina </w:t>
    </w:r>
    <w:r>
      <w:fldChar w:fldCharType="begin"/>
    </w:r>
    <w:r>
      <w:instrText xml:space="preserve"> PAGE </w:instrText>
    </w:r>
    <w:r>
      <w:fldChar w:fldCharType="separate"/>
    </w:r>
    <w:r>
      <w:rPr>
        <w:noProof/>
      </w:rPr>
      <w:t>43</w:t>
    </w:r>
    <w:r>
      <w:fldChar w:fldCharType="end"/>
    </w:r>
    <w:r>
      <w:t xml:space="preserve"> van </w:t>
    </w:r>
    <w:fldSimple w:instr=" NUMPAGES ">
      <w:r>
        <w:rPr>
          <w:noProof/>
        </w:rPr>
        <w:t>43</w:t>
      </w:r>
    </w:fldSimple>
  </w:p>
  <w:p w14:paraId="46265D7C" w14:textId="77777777" w:rsidR="007E651B" w:rsidRDefault="007E651B" w:rsidP="00AB2907">
    <w:pPr>
      <w:pStyle w:val="Voettekst"/>
      <w:jc w:val="left"/>
    </w:pPr>
  </w:p>
  <w:p w14:paraId="48DD3051" w14:textId="77777777" w:rsidR="007E651B" w:rsidRDefault="007E651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7E08D" w14:textId="77777777" w:rsidR="007E651B" w:rsidRDefault="007E651B" w:rsidP="00437B79">
    <w:pPr>
      <w:pStyle w:val="Voettekst"/>
    </w:pPr>
    <w:r>
      <w:t xml:space="preserve">pagina </w:t>
    </w:r>
    <w:r>
      <w:fldChar w:fldCharType="begin"/>
    </w:r>
    <w:r>
      <w:instrText xml:space="preserve"> PAGE </w:instrText>
    </w:r>
    <w:r>
      <w:fldChar w:fldCharType="separate"/>
    </w:r>
    <w:r>
      <w:rPr>
        <w:noProof/>
      </w:rPr>
      <w:t>5</w:t>
    </w:r>
    <w:r>
      <w:fldChar w:fldCharType="end"/>
    </w:r>
    <w:r>
      <w:t xml:space="preserve"> van </w:t>
    </w:r>
    <w:fldSimple w:instr=" NUMPAGES ">
      <w:r>
        <w:rPr>
          <w:noProof/>
        </w:rPr>
        <w:t>43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8E223" w14:textId="77777777" w:rsidR="007E7A9A" w:rsidRDefault="007E7A9A" w:rsidP="00C12705">
      <w:pPr>
        <w:spacing w:line="240" w:lineRule="auto"/>
      </w:pPr>
      <w:r>
        <w:separator/>
      </w:r>
    </w:p>
  </w:footnote>
  <w:footnote w:type="continuationSeparator" w:id="0">
    <w:p w14:paraId="586558FC" w14:textId="77777777" w:rsidR="007E7A9A" w:rsidRDefault="007E7A9A" w:rsidP="00C12705">
      <w:pPr>
        <w:spacing w:line="240" w:lineRule="auto"/>
      </w:pPr>
      <w:r>
        <w:continuationSeparator/>
      </w:r>
    </w:p>
  </w:footnote>
  <w:footnote w:type="continuationNotice" w:id="1">
    <w:p w14:paraId="618A864F" w14:textId="77777777" w:rsidR="007E7A9A" w:rsidRDefault="007E7A9A">
      <w:pPr>
        <w:spacing w:line="240" w:lineRule="auto"/>
      </w:pPr>
    </w:p>
  </w:footnote>
  <w:footnote w:id="2">
    <w:p w14:paraId="107BED5A" w14:textId="47926A8A" w:rsidR="00180548" w:rsidRPr="004C39CD" w:rsidRDefault="00180548" w:rsidP="00F10481">
      <w:pPr>
        <w:suppressAutoHyphens/>
        <w:rPr>
          <w:sz w:val="14"/>
          <w:szCs w:val="14"/>
          <w:lang w:val="de-DE"/>
        </w:rPr>
      </w:pPr>
      <w:r>
        <w:rPr>
          <w:rStyle w:val="Voetnootmarkering"/>
        </w:rPr>
        <w:footnoteRef/>
      </w:r>
      <w:r>
        <w:t xml:space="preserve"> </w:t>
      </w:r>
      <w:r w:rsidRPr="004C39CD">
        <w:rPr>
          <w:sz w:val="14"/>
          <w:szCs w:val="14"/>
        </w:rPr>
        <w:t>Voor het gebruik van TenderNed verwijst de Aanbestedende Dienst naar de gebruikershandleiding voor ondernemers</w:t>
      </w:r>
      <w:r w:rsidR="00C02E42" w:rsidRPr="004C39CD">
        <w:rPr>
          <w:rStyle w:val="Voetnootmarkering"/>
          <w:sz w:val="14"/>
          <w:szCs w:val="14"/>
        </w:rPr>
        <w:t xml:space="preserve"> </w:t>
      </w:r>
      <w:r w:rsidR="00C02E42" w:rsidRPr="004C39CD">
        <w:rPr>
          <w:sz w:val="14"/>
          <w:szCs w:val="12"/>
        </w:rPr>
        <w:t>(</w:t>
      </w:r>
      <w:hyperlink r:id="rId1" w:history="1">
        <w:r w:rsidR="00C02E42" w:rsidRPr="004C39CD">
          <w:rPr>
            <w:rStyle w:val="Hyperlink"/>
            <w:sz w:val="14"/>
            <w:szCs w:val="12"/>
          </w:rPr>
          <w:t>https://www.tenderned.nl/cms/tenderned-voor-ondernemingen</w:t>
        </w:r>
      </w:hyperlink>
      <w:r w:rsidR="00C02E42" w:rsidRPr="004C39CD">
        <w:rPr>
          <w:sz w:val="14"/>
          <w:szCs w:val="12"/>
        </w:rPr>
        <w:t>)</w:t>
      </w:r>
      <w:r w:rsidRPr="004C39CD">
        <w:rPr>
          <w:sz w:val="12"/>
          <w:szCs w:val="12"/>
        </w:rPr>
        <w:t xml:space="preserve"> </w:t>
      </w:r>
      <w:r w:rsidRPr="004C39CD">
        <w:rPr>
          <w:sz w:val="14"/>
          <w:szCs w:val="14"/>
        </w:rPr>
        <w:t>en de gebruiksvoorwaarden</w:t>
      </w:r>
      <w:r w:rsidR="003D640E" w:rsidRPr="004C39CD">
        <w:rPr>
          <w:sz w:val="16"/>
          <w:szCs w:val="14"/>
        </w:rPr>
        <w:t xml:space="preserve"> </w:t>
      </w:r>
      <w:r w:rsidR="003D640E" w:rsidRPr="004C39CD">
        <w:rPr>
          <w:sz w:val="14"/>
          <w:szCs w:val="12"/>
        </w:rPr>
        <w:t>(</w:t>
      </w:r>
      <w:hyperlink r:id="rId2" w:history="1">
        <w:r w:rsidR="003D640E" w:rsidRPr="004C39CD">
          <w:rPr>
            <w:rStyle w:val="Hyperlink"/>
            <w:sz w:val="14"/>
            <w:szCs w:val="12"/>
          </w:rPr>
          <w:t>https://www.tenderned.nl/cms/gebruiksvoorwaarden</w:t>
        </w:r>
      </w:hyperlink>
      <w:r w:rsidR="003D640E" w:rsidRPr="004C39CD">
        <w:rPr>
          <w:sz w:val="14"/>
          <w:szCs w:val="12"/>
        </w:rPr>
        <w:t>)</w:t>
      </w:r>
      <w:r w:rsidRPr="004C39CD">
        <w:rPr>
          <w:sz w:val="12"/>
          <w:szCs w:val="12"/>
        </w:rPr>
        <w:t xml:space="preserve"> </w:t>
      </w:r>
      <w:r w:rsidRPr="004C39CD">
        <w:rPr>
          <w:sz w:val="14"/>
          <w:szCs w:val="14"/>
        </w:rPr>
        <w:t xml:space="preserve">van TenderNed. Voor hulp en ondersteuning bij het gebruik van TenderNed kunt u contact opnemen met de Servicedesk van TenderNed via telefoon: 0800 836 33 76 </w:t>
      </w:r>
      <w:r w:rsidR="00F10481" w:rsidRPr="004C39CD">
        <w:rPr>
          <w:sz w:val="14"/>
          <w:szCs w:val="14"/>
        </w:rPr>
        <w:t xml:space="preserve">of </w:t>
      </w:r>
      <w:r w:rsidRPr="004C39CD">
        <w:rPr>
          <w:sz w:val="14"/>
          <w:szCs w:val="14"/>
          <w:lang w:val="de-DE"/>
        </w:rPr>
        <w:t xml:space="preserve">e-mail: </w:t>
      </w:r>
      <w:hyperlink r:id="rId3" w:history="1">
        <w:r w:rsidR="00F10481" w:rsidRPr="004C39CD">
          <w:rPr>
            <w:rStyle w:val="Hyperlink"/>
            <w:sz w:val="14"/>
            <w:szCs w:val="14"/>
            <w:lang w:val="de-DE"/>
          </w:rPr>
          <w:t>servicedesk@tenderned.nl</w:t>
        </w:r>
      </w:hyperlink>
      <w:r w:rsidRPr="004C39CD">
        <w:rPr>
          <w:sz w:val="14"/>
          <w:szCs w:val="14"/>
          <w:lang w:val="de-DE"/>
        </w:rPr>
        <w:t xml:space="preserve">. </w:t>
      </w:r>
    </w:p>
    <w:p w14:paraId="29622099" w14:textId="7D4D5AC7" w:rsidR="00180548" w:rsidRPr="00180548" w:rsidRDefault="00180548">
      <w:pPr>
        <w:pStyle w:val="Voetnoottekst"/>
        <w:rPr>
          <w:lang w:val="de-D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7B110" w14:textId="77777777" w:rsidR="007E651B" w:rsidRDefault="007E651B" w:rsidP="006048BC">
    <w:pPr>
      <w:pStyle w:val="doHidden"/>
      <w:framePr w:w="11907" w:h="227" w:hSpace="142" w:wrap="around" w:vAnchor="page" w:x="1" w:y="1" w:anchorLock="1"/>
    </w:pPr>
    <w:r>
      <w:rPr>
        <w:noProof/>
      </w:rPr>
      <mc:AlternateContent>
        <mc:Choice Requires="wps">
          <w:drawing>
            <wp:anchor distT="0" distB="0" distL="114300" distR="114300" simplePos="0" relativeHeight="251658242" behindDoc="0" locked="1" layoutInCell="0" allowOverlap="1" wp14:anchorId="4083F02D" wp14:editId="20A1D4C7">
              <wp:simplePos x="0" y="0"/>
              <wp:positionH relativeFrom="page">
                <wp:posOffset>6266180</wp:posOffset>
              </wp:positionH>
              <wp:positionV relativeFrom="page">
                <wp:posOffset>395605</wp:posOffset>
              </wp:positionV>
              <wp:extent cx="1007745" cy="697865"/>
              <wp:effectExtent l="0" t="0" r="1905" b="6985"/>
              <wp:wrapNone/>
              <wp:docPr id="12" name="Text Box 12" title="doHeaderFirstPage"/>
              <wp:cNvGraphicFramePr/>
              <a:graphic xmlns:a="http://schemas.openxmlformats.org/drawingml/2006/main">
                <a:graphicData uri="http://schemas.microsoft.com/office/word/2010/wordprocessingShape">
                  <wps:wsp>
                    <wps:cNvSpPr txBox="1"/>
                    <wps:spPr>
                      <a:xfrm>
                        <a:off x="0" y="0"/>
                        <a:ext cx="1007745" cy="6978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E73C54" w14:textId="77777777" w:rsidR="007E651B" w:rsidRDefault="007E651B" w:rsidP="00AA2FAA">
                          <w:r>
                            <w:rPr>
                              <w:noProof/>
                            </w:rPr>
                            <w:drawing>
                              <wp:inline distT="0" distB="0" distL="0" distR="0" wp14:anchorId="7DE63970" wp14:editId="043676C7">
                                <wp:extent cx="936000" cy="62400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936000" cy="624000"/>
                                        </a:xfrm>
                                        <a:prstGeom prst="rect">
                                          <a:avLst/>
                                        </a:prstGeom>
                                      </pic:spPr>
                                    </pic:pic>
                                  </a:graphicData>
                                </a:graphic>
                              </wp:inline>
                            </w:drawing>
                          </w:r>
                        </w:p>
                        <w:p w14:paraId="5C0243FF" w14:textId="77777777" w:rsidR="007E651B" w:rsidRDefault="007E651B" w:rsidP="00AA2FA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83F02D" id="_x0000_t202" coordsize="21600,21600" o:spt="202" path="m,l,21600r21600,l21600,xe">
              <v:stroke joinstyle="miter"/>
              <v:path gradientshapeok="t" o:connecttype="rect"/>
            </v:shapetype>
            <v:shape id="Text Box 12" o:spid="_x0000_s1028" type="#_x0000_t202" alt="Titel: doHeaderFirstPage" style="position:absolute;margin-left:493.4pt;margin-top:31.15pt;width:79.35pt;height:54.9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" o:allowincell="f" filled="f" stroked="f" strokeweight=".5pt">
              <v:textbox inset="0,0,0,0">
                <w:txbxContent>
                  <w:p w14:paraId="62E73C54" w14:textId="77777777" w:rsidR="007E651B" w:rsidRDefault="007E651B" w:rsidP="00AA2FAA">
                    <w:r>
                      <w:rPr>
                        <w:noProof/>
                      </w:rPr>
                      <w:drawing>
                        <wp:inline distT="0" distB="0" distL="0" distR="0" wp14:anchorId="7DE63970" wp14:editId="043676C7">
                          <wp:extent cx="936000" cy="62400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936000" cy="624000"/>
                                  </a:xfrm>
                                  <a:prstGeom prst="rect">
                                    <a:avLst/>
                                  </a:prstGeom>
                                </pic:spPr>
                              </pic:pic>
                            </a:graphicData>
                          </a:graphic>
                        </wp:inline>
                      </w:drawing>
                    </w:r>
                  </w:p>
                  <w:p w14:paraId="5C0243FF" w14:textId="77777777" w:rsidR="007E651B" w:rsidRDefault="007E651B" w:rsidP="00AA2FAA"/>
                </w:txbxContent>
              </v:textbox>
              <w10:wrap anchorx="page" anchory="page"/>
              <w10:anchorlock/>
            </v:shape>
          </w:pict>
        </mc:Fallback>
      </mc:AlternateContent>
    </w:r>
  </w:p>
  <w:p w14:paraId="6B40A753" w14:textId="77777777" w:rsidR="007E651B" w:rsidRDefault="007E651B">
    <w:pPr>
      <w:pStyle w:val="Koptekst"/>
    </w:pPr>
  </w:p>
  <w:p w14:paraId="2A600660" w14:textId="77777777" w:rsidR="007E651B" w:rsidRDefault="007E651B"/>
  <w:p w14:paraId="40E16804" w14:textId="77777777" w:rsidR="007E651B" w:rsidRDefault="007E65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C8D7E" w14:textId="77777777" w:rsidR="007E651B" w:rsidRDefault="007E651B" w:rsidP="002727D3">
    <w:pPr>
      <w:pStyle w:val="doHidden"/>
      <w:framePr w:w="11907" w:h="227" w:hSpace="142" w:wrap="around" w:vAnchor="page" w:x="1" w:y="1" w:anchorLock="1"/>
    </w:pPr>
    <w:r>
      <w:rPr>
        <w:noProof/>
      </w:rPr>
      <mc:AlternateContent>
        <mc:Choice Requires="wps">
          <w:drawing>
            <wp:anchor distT="0" distB="0" distL="114300" distR="114300" simplePos="0" relativeHeight="251658240" behindDoc="0" locked="1" layoutInCell="0" allowOverlap="0" wp14:anchorId="7B6C9561" wp14:editId="0FABA832">
              <wp:simplePos x="0" y="0"/>
              <wp:positionH relativeFrom="page">
                <wp:posOffset>0</wp:posOffset>
              </wp:positionH>
              <wp:positionV relativeFrom="page">
                <wp:posOffset>2520315</wp:posOffset>
              </wp:positionV>
              <wp:extent cx="7563485" cy="8564245"/>
              <wp:effectExtent l="0" t="0" r="0" b="8255"/>
              <wp:wrapNone/>
              <wp:docPr id="13" name="Text Box 13"/>
              <wp:cNvGraphicFramePr/>
              <a:graphic xmlns:a="http://schemas.openxmlformats.org/drawingml/2006/main">
                <a:graphicData uri="http://schemas.microsoft.com/office/word/2010/wordprocessingShape">
                  <wps:wsp>
                    <wps:cNvSpPr txBox="1"/>
                    <wps:spPr>
                      <a:xfrm>
                        <a:off x="0" y="0"/>
                        <a:ext cx="7563485" cy="85642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18502B" w14:textId="77777777" w:rsidR="007E651B" w:rsidRDefault="007E651B">
                          <w:r>
                            <w:rPr>
                              <w:noProof/>
                            </w:rPr>
                            <w:drawing>
                              <wp:inline distT="0" distB="0" distL="0" distR="0" wp14:anchorId="387751C9" wp14:editId="54896D47">
                                <wp:extent cx="7557135" cy="8169275"/>
                                <wp:effectExtent l="0" t="0" r="571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apport omslag zonder pay-ff.emf"/>
                                        <pic:cNvPicPr/>
                                      </pic:nvPicPr>
                                      <pic:blipFill>
                                        <a:blip r:embed="rId1">
                                          <a:extLst>
                                            <a:ext uri="{28A0092B-C50C-407E-A947-70E740481C1C}">
                                              <a14:useLocalDpi xmlns:a14="http://schemas.microsoft.com/office/drawing/2010/main" val="0"/>
                                            </a:ext>
                                          </a:extLst>
                                        </a:blip>
                                        <a:stretch>
                                          <a:fillRect/>
                                        </a:stretch>
                                      </pic:blipFill>
                                      <pic:spPr>
                                        <a:xfrm>
                                          <a:off x="0" y="0"/>
                                          <a:ext cx="7557135" cy="8169275"/>
                                        </a:xfrm>
                                        <a:prstGeom prst="rect">
                                          <a:avLst/>
                                        </a:prstGeom>
                                      </pic:spPr>
                                    </pic:pic>
                                  </a:graphicData>
                                </a:graphic>
                              </wp:inline>
                            </w:drawing>
                          </w:r>
                        </w:p>
                        <w:p w14:paraId="34C87610" w14:textId="77777777" w:rsidR="007E651B" w:rsidRDefault="007E651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6C9561" id="_x0000_t202" coordsize="21600,21600" o:spt="202" path="m,l,21600r21600,l21600,xe">
              <v:stroke joinstyle="miter"/>
              <v:path gradientshapeok="t" o:connecttype="rect"/>
            </v:shapetype>
            <v:shape id="Text Box 13" o:spid="_x0000_s1029" type="#_x0000_t202" style="position:absolute;margin-left:0;margin-top:198.45pt;width:595.55pt;height:674.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" o:allowincell="f" o:allowoverlap="f" filled="f" stroked="f" strokeweight=".5pt">
              <v:textbox inset="0,0,0,0">
                <w:txbxContent>
                  <w:p w14:paraId="7918502B" w14:textId="77777777" w:rsidR="007E651B" w:rsidRDefault="007E651B">
                    <w:r>
                      <w:rPr>
                        <w:noProof/>
                      </w:rPr>
                      <w:drawing>
                        <wp:inline distT="0" distB="0" distL="0" distR="0" wp14:anchorId="387751C9" wp14:editId="54896D47">
                          <wp:extent cx="7557135" cy="8169275"/>
                          <wp:effectExtent l="0" t="0" r="571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apport omslag zonder pay-ff.emf"/>
                                  <pic:cNvPicPr/>
                                </pic:nvPicPr>
                                <pic:blipFill>
                                  <a:blip r:embed="rId1">
                                    <a:extLst>
                                      <a:ext uri="{28A0092B-C50C-407E-A947-70E740481C1C}">
                                        <a14:useLocalDpi xmlns:a14="http://schemas.microsoft.com/office/drawing/2010/main" val="0"/>
                                      </a:ext>
                                    </a:extLst>
                                  </a:blip>
                                  <a:stretch>
                                    <a:fillRect/>
                                  </a:stretch>
                                </pic:blipFill>
                                <pic:spPr>
                                  <a:xfrm>
                                    <a:off x="0" y="0"/>
                                    <a:ext cx="7557135" cy="8169275"/>
                                  </a:xfrm>
                                  <a:prstGeom prst="rect">
                                    <a:avLst/>
                                  </a:prstGeom>
                                </pic:spPr>
                              </pic:pic>
                            </a:graphicData>
                          </a:graphic>
                        </wp:inline>
                      </w:drawing>
                    </w:r>
                  </w:p>
                  <w:p w14:paraId="34C87610" w14:textId="77777777" w:rsidR="007E651B" w:rsidRDefault="007E651B"/>
                </w:txbxContent>
              </v:textbox>
              <w10:wrap anchorx="page" anchory="page"/>
              <w10:anchorlock/>
            </v:shape>
          </w:pict>
        </mc:Fallback>
      </mc:AlternateContent>
    </w:r>
    <w:r>
      <w:rPr>
        <w:noProof/>
      </w:rPr>
      <mc:AlternateContent>
        <mc:Choice Requires="wps">
          <w:drawing>
            <wp:anchor distT="0" distB="0" distL="114300" distR="114300" simplePos="0" relativeHeight="251658241" behindDoc="0" locked="1" layoutInCell="0" allowOverlap="1" wp14:anchorId="476046AD" wp14:editId="538443BF">
              <wp:simplePos x="0" y="0"/>
              <wp:positionH relativeFrom="page">
                <wp:posOffset>5760720</wp:posOffset>
              </wp:positionH>
              <wp:positionV relativeFrom="page">
                <wp:posOffset>396240</wp:posOffset>
              </wp:positionV>
              <wp:extent cx="1483200" cy="968400"/>
              <wp:effectExtent l="0" t="0" r="3175" b="3175"/>
              <wp:wrapNone/>
              <wp:docPr id="5" name="Text Box 5" title="doHeaderFirstPage"/>
              <wp:cNvGraphicFramePr/>
              <a:graphic xmlns:a="http://schemas.openxmlformats.org/drawingml/2006/main">
                <a:graphicData uri="http://schemas.microsoft.com/office/word/2010/wordprocessingShape">
                  <wps:wsp>
                    <wps:cNvSpPr txBox="1"/>
                    <wps:spPr>
                      <a:xfrm>
                        <a:off x="0" y="0"/>
                        <a:ext cx="1483200" cy="96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5F1173" w14:textId="77777777" w:rsidR="007E651B" w:rsidRDefault="007E651B">
                          <w:pPr>
                            <w:rPr>
                              <w:noProof/>
                            </w:rPr>
                          </w:pPr>
                          <w:r>
                            <w:rPr>
                              <w:noProof/>
                            </w:rPr>
                            <w:drawing>
                              <wp:inline distT="0" distB="0" distL="0" distR="0" wp14:anchorId="37320DCB" wp14:editId="1647E5C9">
                                <wp:extent cx="1442085" cy="961390"/>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RZHZ logo.emf"/>
                                        <pic:cNvPicPr/>
                                      </pic:nvPicPr>
                                      <pic:blipFill>
                                        <a:blip r:embed="rId2">
                                          <a:extLst>
                                            <a:ext uri="{28A0092B-C50C-407E-A947-70E740481C1C}">
                                              <a14:useLocalDpi xmlns:a14="http://schemas.microsoft.com/office/drawing/2010/main" val="0"/>
                                            </a:ext>
                                          </a:extLst>
                                        </a:blip>
                                        <a:stretch>
                                          <a:fillRect/>
                                        </a:stretch>
                                      </pic:blipFill>
                                      <pic:spPr>
                                        <a:xfrm>
                                          <a:off x="0" y="0"/>
                                          <a:ext cx="1442085" cy="961390"/>
                                        </a:xfrm>
                                        <a:prstGeom prst="rect">
                                          <a:avLst/>
                                        </a:prstGeom>
                                      </pic:spPr>
                                    </pic:pic>
                                  </a:graphicData>
                                </a:graphic>
                              </wp:inline>
                            </w:drawing>
                          </w:r>
                        </w:p>
                        <w:p w14:paraId="3F2D40AB" w14:textId="77777777" w:rsidR="007E651B" w:rsidRDefault="007E651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046AD" id="Text Box 5" o:spid="_x0000_s1030" type="#_x0000_t202" alt="Titel: doHeaderFirstPage" style="position:absolute;margin-left:453.6pt;margin-top:31.2pt;width:116.8pt;height:76.2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" o:allowincell="f" filled="f" stroked="f" strokeweight=".5pt">
              <v:textbox inset="0,0,0,0">
                <w:txbxContent>
                  <w:p w14:paraId="295F1173" w14:textId="77777777" w:rsidR="007E651B" w:rsidRDefault="007E651B">
                    <w:pPr>
                      <w:rPr>
                        <w:noProof/>
                      </w:rPr>
                    </w:pPr>
                    <w:r>
                      <w:rPr>
                        <w:noProof/>
                      </w:rPr>
                      <w:drawing>
                        <wp:inline distT="0" distB="0" distL="0" distR="0" wp14:anchorId="37320DCB" wp14:editId="1647E5C9">
                          <wp:extent cx="1442085" cy="961390"/>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RZHZ logo.emf"/>
                                  <pic:cNvPicPr/>
                                </pic:nvPicPr>
                                <pic:blipFill>
                                  <a:blip r:embed="rId2">
                                    <a:extLst>
                                      <a:ext uri="{28A0092B-C50C-407E-A947-70E740481C1C}">
                                        <a14:useLocalDpi xmlns:a14="http://schemas.microsoft.com/office/drawing/2010/main" val="0"/>
                                      </a:ext>
                                    </a:extLst>
                                  </a:blip>
                                  <a:stretch>
                                    <a:fillRect/>
                                  </a:stretch>
                                </pic:blipFill>
                                <pic:spPr>
                                  <a:xfrm>
                                    <a:off x="0" y="0"/>
                                    <a:ext cx="1442085" cy="961390"/>
                                  </a:xfrm>
                                  <a:prstGeom prst="rect">
                                    <a:avLst/>
                                  </a:prstGeom>
                                </pic:spPr>
                              </pic:pic>
                            </a:graphicData>
                          </a:graphic>
                        </wp:inline>
                      </w:drawing>
                    </w:r>
                  </w:p>
                  <w:p w14:paraId="3F2D40AB" w14:textId="77777777" w:rsidR="007E651B" w:rsidRDefault="007E651B"/>
                </w:txbxContent>
              </v:textbox>
              <w10:wrap anchorx="page" anchory="page"/>
              <w10:anchorlock/>
            </v:shape>
          </w:pict>
        </mc:Fallback>
      </mc:AlternateContent>
    </w:r>
  </w:p>
  <w:p w14:paraId="480D01E0" w14:textId="77777777" w:rsidR="007E651B" w:rsidRPr="00C12705" w:rsidRDefault="007E651B" w:rsidP="00C12705">
    <w:pPr>
      <w:pStyle w:val="Koptekst"/>
    </w:pPr>
  </w:p>
  <w:p w14:paraId="360DC5D1" w14:textId="77777777" w:rsidR="007E651B" w:rsidRDefault="007E651B"/>
  <w:p w14:paraId="496ABBCA" w14:textId="77777777" w:rsidR="007E651B" w:rsidRDefault="007E651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D3E25" w14:textId="77777777" w:rsidR="007E651B" w:rsidRDefault="007E651B" w:rsidP="006048BC">
    <w:pPr>
      <w:pStyle w:val="doHidden"/>
      <w:framePr w:w="11907" w:h="284" w:hSpace="142" w:wrap="around" w:vAnchor="page" w:x="1" w:y="1" w:anchorLock="1"/>
    </w:pPr>
    <w:r>
      <w:rPr>
        <w:noProof/>
      </w:rPr>
      <mc:AlternateContent>
        <mc:Choice Requires="wps">
          <w:drawing>
            <wp:anchor distT="0" distB="0" distL="114300" distR="114300" simplePos="0" relativeHeight="251658243" behindDoc="0" locked="1" layoutInCell="0" allowOverlap="1" wp14:anchorId="1427DB9E" wp14:editId="5820FF15">
              <wp:simplePos x="0" y="0"/>
              <wp:positionH relativeFrom="page">
                <wp:posOffset>6264910</wp:posOffset>
              </wp:positionH>
              <wp:positionV relativeFrom="page">
                <wp:posOffset>395605</wp:posOffset>
              </wp:positionV>
              <wp:extent cx="972000" cy="662400"/>
              <wp:effectExtent l="0" t="0" r="0" b="4445"/>
              <wp:wrapNone/>
              <wp:docPr id="3" name="Text Box 3" title="doHeaderFirstPage"/>
              <wp:cNvGraphicFramePr/>
              <a:graphic xmlns:a="http://schemas.openxmlformats.org/drawingml/2006/main">
                <a:graphicData uri="http://schemas.microsoft.com/office/word/2010/wordprocessingShape">
                  <wps:wsp>
                    <wps:cNvSpPr txBox="1"/>
                    <wps:spPr>
                      <a:xfrm>
                        <a:off x="0" y="0"/>
                        <a:ext cx="972000" cy="662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47BFC5" w14:textId="77777777" w:rsidR="007E651B" w:rsidRDefault="007E651B" w:rsidP="00437B79">
                          <w:r>
                            <w:rPr>
                              <w:noProof/>
                            </w:rPr>
                            <w:drawing>
                              <wp:inline distT="0" distB="0" distL="0" distR="0" wp14:anchorId="5F471CF8" wp14:editId="462F44D6">
                                <wp:extent cx="936000" cy="624000"/>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936000" cy="624000"/>
                                        </a:xfrm>
                                        <a:prstGeom prst="rect">
                                          <a:avLst/>
                                        </a:prstGeom>
                                      </pic:spPr>
                                    </pic:pic>
                                  </a:graphicData>
                                </a:graphic>
                              </wp:inline>
                            </w:drawing>
                          </w:r>
                        </w:p>
                        <w:p w14:paraId="6894D369" w14:textId="77777777" w:rsidR="007E651B" w:rsidRDefault="007E651B" w:rsidP="00437B7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27DB9E" id="_x0000_t202" coordsize="21600,21600" o:spt="202" path="m,l,21600r21600,l21600,xe">
              <v:stroke joinstyle="miter"/>
              <v:path gradientshapeok="t" o:connecttype="rect"/>
            </v:shapetype>
            <v:shape id="Text Box 3" o:spid="_x0000_s1031" type="#_x0000_t202" alt="Titel: doHeaderFirstPage" style="position:absolute;margin-left:493.3pt;margin-top:31.15pt;width:76.55pt;height:52.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" o:allowincell="f" filled="f" stroked="f" strokeweight=".5pt">
              <v:textbox inset="0,0,0,0">
                <w:txbxContent>
                  <w:p w14:paraId="7147BFC5" w14:textId="77777777" w:rsidR="007E651B" w:rsidRDefault="007E651B" w:rsidP="00437B79">
                    <w:r>
                      <w:rPr>
                        <w:noProof/>
                      </w:rPr>
                      <w:drawing>
                        <wp:inline distT="0" distB="0" distL="0" distR="0" wp14:anchorId="5F471CF8" wp14:editId="462F44D6">
                          <wp:extent cx="936000" cy="624000"/>
                          <wp:effectExtent l="0" t="0" r="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936000" cy="624000"/>
                                  </a:xfrm>
                                  <a:prstGeom prst="rect">
                                    <a:avLst/>
                                  </a:prstGeom>
                                </pic:spPr>
                              </pic:pic>
                            </a:graphicData>
                          </a:graphic>
                        </wp:inline>
                      </w:drawing>
                    </w:r>
                  </w:p>
                  <w:p w14:paraId="6894D369" w14:textId="77777777" w:rsidR="007E651B" w:rsidRDefault="007E651B" w:rsidP="00437B79"/>
                </w:txbxContent>
              </v:textbox>
              <w10:wrap anchorx="page" anchory="page"/>
              <w10:anchorlock/>
            </v:shape>
          </w:pict>
        </mc:Fallback>
      </mc:AlternateContent>
    </w:r>
  </w:p>
  <w:p w14:paraId="7D26068D" w14:textId="77777777" w:rsidR="007E651B" w:rsidRPr="00C12705" w:rsidRDefault="007E651B" w:rsidP="00C12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F7FEF"/>
    <w:multiLevelType w:val="hybridMultilevel"/>
    <w:tmpl w:val="7428A0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847570"/>
    <w:multiLevelType w:val="hybridMultilevel"/>
    <w:tmpl w:val="CD5484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54FEE1D"/>
    <w:multiLevelType w:val="hybridMultilevel"/>
    <w:tmpl w:val="471424D8"/>
    <w:lvl w:ilvl="0" w:tplc="DE32D2B4">
      <w:start w:val="1"/>
      <w:numFmt w:val="bullet"/>
      <w:lvlText w:val="&gt;"/>
      <w:lvlJc w:val="left"/>
      <w:pPr>
        <w:ind w:left="720" w:hanging="360"/>
      </w:pPr>
      <w:rPr>
        <w:rFonts w:ascii="Times New Roman" w:hAnsi="Times New Roman" w:hint="default"/>
      </w:rPr>
    </w:lvl>
    <w:lvl w:ilvl="1" w:tplc="FD9C01FA">
      <w:start w:val="1"/>
      <w:numFmt w:val="bullet"/>
      <w:lvlText w:val="o"/>
      <w:lvlJc w:val="left"/>
      <w:pPr>
        <w:ind w:left="1440" w:hanging="360"/>
      </w:pPr>
      <w:rPr>
        <w:rFonts w:ascii="Courier New" w:hAnsi="Courier New" w:hint="default"/>
      </w:rPr>
    </w:lvl>
    <w:lvl w:ilvl="2" w:tplc="4D34365C">
      <w:start w:val="1"/>
      <w:numFmt w:val="bullet"/>
      <w:lvlText w:val=""/>
      <w:lvlJc w:val="left"/>
      <w:pPr>
        <w:ind w:left="2160" w:hanging="360"/>
      </w:pPr>
      <w:rPr>
        <w:rFonts w:ascii="Wingdings" w:hAnsi="Wingdings" w:hint="default"/>
      </w:rPr>
    </w:lvl>
    <w:lvl w:ilvl="3" w:tplc="E8F000F2">
      <w:start w:val="1"/>
      <w:numFmt w:val="bullet"/>
      <w:lvlText w:val=""/>
      <w:lvlJc w:val="left"/>
      <w:pPr>
        <w:ind w:left="2880" w:hanging="360"/>
      </w:pPr>
      <w:rPr>
        <w:rFonts w:ascii="Symbol" w:hAnsi="Symbol" w:hint="default"/>
      </w:rPr>
    </w:lvl>
    <w:lvl w:ilvl="4" w:tplc="A070820C">
      <w:start w:val="1"/>
      <w:numFmt w:val="bullet"/>
      <w:lvlText w:val="o"/>
      <w:lvlJc w:val="left"/>
      <w:pPr>
        <w:ind w:left="3600" w:hanging="360"/>
      </w:pPr>
      <w:rPr>
        <w:rFonts w:ascii="Courier New" w:hAnsi="Courier New" w:hint="default"/>
      </w:rPr>
    </w:lvl>
    <w:lvl w:ilvl="5" w:tplc="7102E2AE">
      <w:start w:val="1"/>
      <w:numFmt w:val="bullet"/>
      <w:lvlText w:val=""/>
      <w:lvlJc w:val="left"/>
      <w:pPr>
        <w:ind w:left="4320" w:hanging="360"/>
      </w:pPr>
      <w:rPr>
        <w:rFonts w:ascii="Wingdings" w:hAnsi="Wingdings" w:hint="default"/>
      </w:rPr>
    </w:lvl>
    <w:lvl w:ilvl="6" w:tplc="B62071C6">
      <w:start w:val="1"/>
      <w:numFmt w:val="bullet"/>
      <w:lvlText w:val=""/>
      <w:lvlJc w:val="left"/>
      <w:pPr>
        <w:ind w:left="5040" w:hanging="360"/>
      </w:pPr>
      <w:rPr>
        <w:rFonts w:ascii="Symbol" w:hAnsi="Symbol" w:hint="default"/>
      </w:rPr>
    </w:lvl>
    <w:lvl w:ilvl="7" w:tplc="56020560">
      <w:start w:val="1"/>
      <w:numFmt w:val="bullet"/>
      <w:lvlText w:val="o"/>
      <w:lvlJc w:val="left"/>
      <w:pPr>
        <w:ind w:left="5760" w:hanging="360"/>
      </w:pPr>
      <w:rPr>
        <w:rFonts w:ascii="Courier New" w:hAnsi="Courier New" w:hint="default"/>
      </w:rPr>
    </w:lvl>
    <w:lvl w:ilvl="8" w:tplc="84F2B100">
      <w:start w:val="1"/>
      <w:numFmt w:val="bullet"/>
      <w:lvlText w:val=""/>
      <w:lvlJc w:val="left"/>
      <w:pPr>
        <w:ind w:left="6480" w:hanging="360"/>
      </w:pPr>
      <w:rPr>
        <w:rFonts w:ascii="Wingdings" w:hAnsi="Wingdings" w:hint="default"/>
      </w:rPr>
    </w:lvl>
  </w:abstractNum>
  <w:abstractNum w:abstractNumId="3" w15:restartNumberingAfterBreak="0">
    <w:nsid w:val="17C757AE"/>
    <w:multiLevelType w:val="multilevel"/>
    <w:tmpl w:val="58787A14"/>
    <w:styleLink w:val="doOpsomming"/>
    <w:lvl w:ilvl="0">
      <w:start w:val="1"/>
      <w:numFmt w:val="bullet"/>
      <w:lvlText w:val=""/>
      <w:lvlJc w:val="left"/>
      <w:pPr>
        <w:tabs>
          <w:tab w:val="num" w:pos="851"/>
        </w:tabs>
        <w:ind w:left="851" w:hanging="426"/>
      </w:pPr>
      <w:rPr>
        <w:rFonts w:ascii="Wingdings" w:hAnsi="Wingdings" w:hint="default"/>
        <w:color w:val="auto"/>
        <w:sz w:val="12"/>
      </w:rPr>
    </w:lvl>
    <w:lvl w:ilvl="1">
      <w:start w:val="1"/>
      <w:numFmt w:val="bullet"/>
      <w:lvlText w:val=""/>
      <w:lvlJc w:val="left"/>
      <w:pPr>
        <w:tabs>
          <w:tab w:val="num" w:pos="1276"/>
        </w:tabs>
        <w:ind w:left="1276" w:hanging="425"/>
      </w:pPr>
      <w:rPr>
        <w:rFonts w:ascii="Wingdings" w:hAnsi="Wingdings" w:hint="default"/>
        <w:color w:val="auto"/>
        <w:sz w:val="12"/>
      </w:rPr>
    </w:lvl>
    <w:lvl w:ilvl="2">
      <w:start w:val="1"/>
      <w:numFmt w:val="bullet"/>
      <w:lvlText w:val=""/>
      <w:lvlJc w:val="left"/>
      <w:pPr>
        <w:tabs>
          <w:tab w:val="num" w:pos="1701"/>
        </w:tabs>
        <w:ind w:left="1701" w:hanging="425"/>
      </w:pPr>
      <w:rPr>
        <w:rFonts w:ascii="Wingdings" w:hAnsi="Wingdings" w:hint="default"/>
        <w:color w:val="auto"/>
        <w:sz w:val="12"/>
      </w:rPr>
    </w:lvl>
    <w:lvl w:ilvl="3">
      <w:start w:val="1"/>
      <w:numFmt w:val="bullet"/>
      <w:lvlText w:val=""/>
      <w:lvlJc w:val="left"/>
      <w:pPr>
        <w:tabs>
          <w:tab w:val="num" w:pos="2126"/>
        </w:tabs>
        <w:ind w:left="2126" w:hanging="425"/>
      </w:pPr>
      <w:rPr>
        <w:rFonts w:ascii="Wingdings" w:hAnsi="Wingdings" w:hint="default"/>
        <w:color w:val="auto"/>
        <w:sz w:val="1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B7D48DC"/>
    <w:multiLevelType w:val="hybridMultilevel"/>
    <w:tmpl w:val="C2BEA8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08B1CD3"/>
    <w:multiLevelType w:val="hybridMultilevel"/>
    <w:tmpl w:val="2000F6D6"/>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E6266E"/>
    <w:multiLevelType w:val="hybridMultilevel"/>
    <w:tmpl w:val="FE606A8E"/>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923396"/>
    <w:multiLevelType w:val="hybridMultilevel"/>
    <w:tmpl w:val="5FDCE0AC"/>
    <w:lvl w:ilvl="0" w:tplc="7FF2C6C6">
      <w:start w:val="1"/>
      <w:numFmt w:val="decimal"/>
      <w:pStyle w:val="Opsomming1genummerd"/>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8" w15:restartNumberingAfterBreak="0">
    <w:nsid w:val="2D65279B"/>
    <w:multiLevelType w:val="hybridMultilevel"/>
    <w:tmpl w:val="563C8F22"/>
    <w:lvl w:ilvl="0" w:tplc="211A2EA2">
      <w:start w:val="1"/>
      <w:numFmt w:val="bullet"/>
      <w:lvlText w:val=""/>
      <w:lvlJc w:val="left"/>
      <w:pPr>
        <w:ind w:left="720" w:hanging="360"/>
      </w:pPr>
      <w:rPr>
        <w:rFonts w:ascii="Symbol" w:hAnsi="Symbol" w:hint="default"/>
      </w:rPr>
    </w:lvl>
    <w:lvl w:ilvl="1" w:tplc="722ED898">
      <w:numFmt w:val="bullet"/>
      <w:lvlText w:val="•"/>
      <w:lvlJc w:val="left"/>
      <w:pPr>
        <w:ind w:left="1440" w:hanging="360"/>
      </w:pPr>
      <w:rPr>
        <w:rFonts w:ascii="Arial" w:eastAsia="Times New Roman" w:hAnsi="Arial" w:cs="Arial"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33A04EE2"/>
    <w:multiLevelType w:val="hybridMultilevel"/>
    <w:tmpl w:val="D080481A"/>
    <w:lvl w:ilvl="0" w:tplc="06007080">
      <w:start w:val="1"/>
      <w:numFmt w:val="bullet"/>
      <w:lvlText w:val="&gt;"/>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4EC0682"/>
    <w:multiLevelType w:val="multilevel"/>
    <w:tmpl w:val="98767FD0"/>
    <w:lvl w:ilvl="0">
      <w:start w:val="1"/>
      <w:numFmt w:val="decimal"/>
      <w:lvlText w:val="%1"/>
      <w:lvlJc w:val="left"/>
      <w:pPr>
        <w:ind w:left="680" w:hanging="680"/>
      </w:pPr>
      <w:rPr>
        <w:rFonts w:ascii="Arial" w:hAnsi="Arial" w:hint="default"/>
        <w:color w:val="003D58"/>
        <w:sz w:val="60"/>
      </w:rPr>
    </w:lvl>
    <w:lvl w:ilvl="1">
      <w:start w:val="1"/>
      <w:numFmt w:val="decimal"/>
      <w:lvlText w:val="%1.%2"/>
      <w:lvlJc w:val="left"/>
      <w:pPr>
        <w:ind w:left="680"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abstractNum w:abstractNumId="12" w15:restartNumberingAfterBreak="0">
    <w:nsid w:val="3A8A7E58"/>
    <w:multiLevelType w:val="multilevel"/>
    <w:tmpl w:val="7B0AB9D8"/>
    <w:lvl w:ilvl="0">
      <w:start w:val="1"/>
      <w:numFmt w:val="decimal"/>
      <w:lvlText w:val="%1"/>
      <w:lvlJc w:val="left"/>
      <w:pPr>
        <w:tabs>
          <w:tab w:val="num" w:pos="1418"/>
        </w:tabs>
        <w:ind w:left="1418" w:hanging="1418"/>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pStyle w:val="Kop4"/>
      <w:lvlText w:val="%1.%2.%3.%4"/>
      <w:lvlJc w:val="left"/>
      <w:pPr>
        <w:tabs>
          <w:tab w:val="num" w:pos="1418"/>
        </w:tabs>
        <w:ind w:left="1418" w:hanging="1418"/>
      </w:pPr>
      <w:rPr>
        <w:rFonts w:hint="default"/>
      </w:rPr>
    </w:lvl>
    <w:lvl w:ilvl="4">
      <w:start w:val="1"/>
      <w:numFmt w:val="decimal"/>
      <w:pStyle w:val="Kop5"/>
      <w:lvlText w:val="%1.%2.%3.%4.%5"/>
      <w:lvlJc w:val="left"/>
      <w:pPr>
        <w:tabs>
          <w:tab w:val="num" w:pos="1418"/>
        </w:tabs>
        <w:ind w:left="1418" w:hanging="1418"/>
      </w:pPr>
      <w:rPr>
        <w:rFonts w:hint="default"/>
      </w:rPr>
    </w:lvl>
    <w:lvl w:ilvl="5">
      <w:start w:val="1"/>
      <w:numFmt w:val="decimal"/>
      <w:pStyle w:val="Kop6"/>
      <w:lvlText w:val="%1.%2.%3.%4.%5.%6"/>
      <w:lvlJc w:val="left"/>
      <w:pPr>
        <w:tabs>
          <w:tab w:val="num" w:pos="1418"/>
        </w:tabs>
        <w:ind w:left="1418" w:hanging="1418"/>
      </w:pPr>
      <w:rPr>
        <w:rFonts w:hint="default"/>
      </w:rPr>
    </w:lvl>
    <w:lvl w:ilvl="6">
      <w:start w:val="1"/>
      <w:numFmt w:val="decimal"/>
      <w:pStyle w:val="Kop7"/>
      <w:lvlText w:val="%1.%2.%3.%4.%5.%6.%7"/>
      <w:lvlJc w:val="left"/>
      <w:pPr>
        <w:tabs>
          <w:tab w:val="num" w:pos="1418"/>
        </w:tabs>
        <w:ind w:left="1418" w:hanging="1418"/>
      </w:pPr>
      <w:rPr>
        <w:rFonts w:hint="default"/>
      </w:rPr>
    </w:lvl>
    <w:lvl w:ilvl="7">
      <w:start w:val="1"/>
      <w:numFmt w:val="decimal"/>
      <w:pStyle w:val="Kop8"/>
      <w:lvlText w:val="%1.%2.%3.%4.%5.%6.%7.%8"/>
      <w:lvlJc w:val="left"/>
      <w:pPr>
        <w:tabs>
          <w:tab w:val="num" w:pos="1418"/>
        </w:tabs>
        <w:ind w:left="1418" w:hanging="1418"/>
      </w:pPr>
      <w:rPr>
        <w:rFonts w:hint="default"/>
      </w:rPr>
    </w:lvl>
    <w:lvl w:ilvl="8">
      <w:start w:val="1"/>
      <w:numFmt w:val="decimal"/>
      <w:pStyle w:val="Kop9"/>
      <w:lvlText w:val="%1.%2.%3.%4.%5.%6.%7.%8.%9"/>
      <w:lvlJc w:val="left"/>
      <w:pPr>
        <w:tabs>
          <w:tab w:val="num" w:pos="1418"/>
        </w:tabs>
        <w:ind w:left="1418" w:hanging="1418"/>
      </w:pPr>
      <w:rPr>
        <w:rFonts w:hint="default"/>
      </w:rPr>
    </w:lvl>
  </w:abstractNum>
  <w:abstractNum w:abstractNumId="13" w15:restartNumberingAfterBreak="0">
    <w:nsid w:val="3BF30DD0"/>
    <w:multiLevelType w:val="hybridMultilevel"/>
    <w:tmpl w:val="1660C2FA"/>
    <w:lvl w:ilvl="0" w:tplc="06007080">
      <w:start w:val="1"/>
      <w:numFmt w:val="bullet"/>
      <w:lvlText w:val="&gt;"/>
      <w:lvlJc w:val="left"/>
      <w:pPr>
        <w:ind w:left="720" w:hanging="360"/>
      </w:pPr>
      <w:rPr>
        <w:rFonts w:ascii="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476944C4"/>
    <w:multiLevelType w:val="hybridMultilevel"/>
    <w:tmpl w:val="EA3211E8"/>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5" w15:restartNumberingAfterBreak="0">
    <w:nsid w:val="4BCC1967"/>
    <w:multiLevelType w:val="hybridMultilevel"/>
    <w:tmpl w:val="93A0E2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E3C171D"/>
    <w:multiLevelType w:val="hybridMultilevel"/>
    <w:tmpl w:val="E14EF1B6"/>
    <w:lvl w:ilvl="0" w:tplc="06007080">
      <w:start w:val="1"/>
      <w:numFmt w:val="bullet"/>
      <w:lvlText w:val="&gt;"/>
      <w:lvlJc w:val="left"/>
      <w:pPr>
        <w:ind w:left="360" w:hanging="360"/>
      </w:pPr>
      <w:rPr>
        <w:rFonts w:ascii="Times New Roman" w:hAnsi="Times New Roman" w:cs="Times New Roman" w:hint="default"/>
      </w:rPr>
    </w:lvl>
    <w:lvl w:ilvl="1" w:tplc="211A2E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FB1D90"/>
    <w:multiLevelType w:val="multilevel"/>
    <w:tmpl w:val="4D60C77A"/>
    <w:name w:val="do_Nummering"/>
    <w:lvl w:ilvl="0">
      <w:start w:val="1"/>
      <w:numFmt w:val="decimal"/>
      <w:lvlText w:val="%1"/>
      <w:lvlJc w:val="left"/>
      <w:pPr>
        <w:tabs>
          <w:tab w:val="num" w:pos="360"/>
        </w:tabs>
        <w:ind w:left="360" w:hanging="360"/>
      </w:pPr>
      <w:rPr>
        <w:rFonts w:hint="default"/>
      </w:rPr>
    </w:lvl>
    <w:lvl w:ilvl="1">
      <w:start w:val="1"/>
      <w:numFmt w:val="none"/>
      <w:lvlText w:val="%2"/>
      <w:lvlJc w:val="left"/>
      <w:pPr>
        <w:ind w:left="-32767" w:firstLine="0"/>
      </w:pPr>
      <w:rPr>
        <w:rFonts w:hint="default"/>
      </w:rPr>
    </w:lvl>
    <w:lvl w:ilvl="2">
      <w:start w:val="1"/>
      <w:numFmt w:val="none"/>
      <w:lvlText w:val=""/>
      <w:lvlJc w:val="left"/>
      <w:pPr>
        <w:ind w:left="-32767" w:firstLine="0"/>
      </w:pPr>
      <w:rPr>
        <w:rFonts w:hint="default"/>
      </w:rPr>
    </w:lvl>
    <w:lvl w:ilvl="3">
      <w:start w:val="1"/>
      <w:numFmt w:val="none"/>
      <w:lvlText w:val=""/>
      <w:lvlJc w:val="left"/>
      <w:pPr>
        <w:ind w:left="-32767" w:firstLine="0"/>
      </w:pPr>
      <w:rPr>
        <w:rFonts w:hint="default"/>
      </w:rPr>
    </w:lvl>
    <w:lvl w:ilvl="4">
      <w:start w:val="1"/>
      <w:numFmt w:val="none"/>
      <w:lvlText w:val=""/>
      <w:lvlJc w:val="left"/>
      <w:pPr>
        <w:ind w:left="-32767" w:firstLine="0"/>
      </w:pPr>
      <w:rPr>
        <w:rFonts w:hint="default"/>
      </w:rPr>
    </w:lvl>
    <w:lvl w:ilvl="5">
      <w:start w:val="1"/>
      <w:numFmt w:val="none"/>
      <w:lvlText w:val=""/>
      <w:lvlJc w:val="left"/>
      <w:pPr>
        <w:ind w:left="-32767" w:firstLine="0"/>
      </w:pPr>
      <w:rPr>
        <w:rFonts w:hint="default"/>
      </w:rPr>
    </w:lvl>
    <w:lvl w:ilvl="6">
      <w:start w:val="1"/>
      <w:numFmt w:val="none"/>
      <w:lvlText w:val="%7"/>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18" w15:restartNumberingAfterBreak="0">
    <w:nsid w:val="55EB3F63"/>
    <w:multiLevelType w:val="hybridMultilevel"/>
    <w:tmpl w:val="FFFFFFFF"/>
    <w:lvl w:ilvl="0" w:tplc="32D4789E">
      <w:start w:val="1"/>
      <w:numFmt w:val="decimal"/>
      <w:lvlText w:val="%1."/>
      <w:lvlJc w:val="left"/>
      <w:pPr>
        <w:ind w:left="720" w:hanging="360"/>
      </w:pPr>
    </w:lvl>
    <w:lvl w:ilvl="1" w:tplc="B42CB0AA">
      <w:start w:val="1"/>
      <w:numFmt w:val="lowerLetter"/>
      <w:lvlText w:val="%2."/>
      <w:lvlJc w:val="left"/>
      <w:pPr>
        <w:ind w:left="1440" w:hanging="360"/>
      </w:pPr>
    </w:lvl>
    <w:lvl w:ilvl="2" w:tplc="DAF4555C">
      <w:start w:val="1"/>
      <w:numFmt w:val="lowerRoman"/>
      <w:lvlText w:val="%3."/>
      <w:lvlJc w:val="right"/>
      <w:pPr>
        <w:ind w:left="2160" w:hanging="180"/>
      </w:pPr>
    </w:lvl>
    <w:lvl w:ilvl="3" w:tplc="3E8E5608">
      <w:start w:val="1"/>
      <w:numFmt w:val="decimal"/>
      <w:lvlText w:val="%4."/>
      <w:lvlJc w:val="left"/>
      <w:pPr>
        <w:ind w:left="2880" w:hanging="360"/>
      </w:pPr>
    </w:lvl>
    <w:lvl w:ilvl="4" w:tplc="C80E575E">
      <w:start w:val="1"/>
      <w:numFmt w:val="lowerLetter"/>
      <w:lvlText w:val="%5."/>
      <w:lvlJc w:val="left"/>
      <w:pPr>
        <w:ind w:left="3600" w:hanging="360"/>
      </w:pPr>
    </w:lvl>
    <w:lvl w:ilvl="5" w:tplc="33209FF0">
      <w:start w:val="1"/>
      <w:numFmt w:val="lowerRoman"/>
      <w:lvlText w:val="%6."/>
      <w:lvlJc w:val="right"/>
      <w:pPr>
        <w:ind w:left="4320" w:hanging="180"/>
      </w:pPr>
    </w:lvl>
    <w:lvl w:ilvl="6" w:tplc="61602398">
      <w:start w:val="1"/>
      <w:numFmt w:val="decimal"/>
      <w:lvlText w:val="%7."/>
      <w:lvlJc w:val="left"/>
      <w:pPr>
        <w:ind w:left="5040" w:hanging="360"/>
      </w:pPr>
    </w:lvl>
    <w:lvl w:ilvl="7" w:tplc="07860404">
      <w:start w:val="1"/>
      <w:numFmt w:val="lowerLetter"/>
      <w:lvlText w:val="%8."/>
      <w:lvlJc w:val="left"/>
      <w:pPr>
        <w:ind w:left="5760" w:hanging="360"/>
      </w:pPr>
    </w:lvl>
    <w:lvl w:ilvl="8" w:tplc="67D004D0">
      <w:start w:val="1"/>
      <w:numFmt w:val="lowerRoman"/>
      <w:lvlText w:val="%9."/>
      <w:lvlJc w:val="right"/>
      <w:pPr>
        <w:ind w:left="6480" w:hanging="180"/>
      </w:pPr>
    </w:lvl>
  </w:abstractNum>
  <w:abstractNum w:abstractNumId="19"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BA4CEB"/>
    <w:multiLevelType w:val="hybridMultilevel"/>
    <w:tmpl w:val="C1D46956"/>
    <w:lvl w:ilvl="0" w:tplc="83389A3E">
      <w:start w:val="1"/>
      <w:numFmt w:val="decimal"/>
      <w:lvlText w:val="%1."/>
      <w:lvlJc w:val="left"/>
      <w:pPr>
        <w:ind w:left="720" w:hanging="360"/>
      </w:pPr>
      <w:rPr>
        <w:rFonts w:ascii="Arial" w:eastAsia="Times New Roman" w:hAnsi="Arial"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15F44C8"/>
    <w:multiLevelType w:val="multilevel"/>
    <w:tmpl w:val="2AD0EA20"/>
    <w:name w:val="myBullet"/>
    <w:lvl w:ilvl="0">
      <w:start w:val="1"/>
      <w:numFmt w:val="bullet"/>
      <w:lvlText w:val=""/>
      <w:lvlJc w:val="left"/>
      <w:pPr>
        <w:ind w:left="709" w:hanging="284"/>
      </w:pPr>
      <w:rPr>
        <w:rFonts w:ascii="Symbol" w:hAnsi="Symbol" w:hint="default"/>
      </w:rPr>
    </w:lvl>
    <w:lvl w:ilvl="1">
      <w:start w:val="1"/>
      <w:numFmt w:val="bullet"/>
      <w:lvlText w:val=""/>
      <w:lvlJc w:val="left"/>
      <w:pPr>
        <w:ind w:left="992" w:hanging="283"/>
      </w:pPr>
      <w:rPr>
        <w:rFonts w:ascii="Wingdings" w:hAnsi="Wingdings" w:hint="default"/>
      </w:rPr>
    </w:lvl>
    <w:lvl w:ilvl="2">
      <w:start w:val="1"/>
      <w:numFmt w:val="bullet"/>
      <w:lvlText w:val=""/>
      <w:lvlJc w:val="left"/>
      <w:pPr>
        <w:ind w:left="1276" w:hanging="284"/>
      </w:pPr>
      <w:rPr>
        <w:rFonts w:ascii="Wingdings" w:hAnsi="Wingdings" w:hint="default"/>
      </w:rPr>
    </w:lvl>
    <w:lvl w:ilvl="3">
      <w:start w:val="1"/>
      <w:numFmt w:val="bullet"/>
      <w:lvlText w:val=""/>
      <w:lvlJc w:val="left"/>
      <w:pPr>
        <w:ind w:left="1559" w:hanging="283"/>
      </w:pPr>
      <w:rPr>
        <w:rFonts w:ascii="Wingdings" w:hAnsi="Wingdings" w:hint="default"/>
      </w:rPr>
    </w:lvl>
    <w:lvl w:ilvl="4">
      <w:start w:val="1"/>
      <w:numFmt w:val="bullet"/>
      <w:lvlText w:val="-"/>
      <w:lvlJc w:val="left"/>
      <w:pPr>
        <w:ind w:left="1843" w:hanging="284"/>
      </w:pPr>
      <w:rPr>
        <w:rFonts w:ascii="Arial" w:hAnsi="Arial" w:hint="default"/>
      </w:rPr>
    </w:lvl>
    <w:lvl w:ilvl="5">
      <w:start w:val="1"/>
      <w:numFmt w:val="bullet"/>
      <w:lvlText w:val="-"/>
      <w:lvlJc w:val="left"/>
      <w:pPr>
        <w:ind w:left="2126" w:hanging="283"/>
      </w:pPr>
      <w:rPr>
        <w:rFonts w:ascii="Arial" w:hAnsi="Arial" w:hint="default"/>
      </w:rPr>
    </w:lvl>
    <w:lvl w:ilvl="6">
      <w:start w:val="1"/>
      <w:numFmt w:val="bullet"/>
      <w:lvlText w:val="-"/>
      <w:lvlJc w:val="left"/>
      <w:pPr>
        <w:ind w:left="2410" w:hanging="284"/>
      </w:pPr>
      <w:rPr>
        <w:rFonts w:ascii="Arial" w:hAnsi="Arial" w:hint="default"/>
      </w:rPr>
    </w:lvl>
    <w:lvl w:ilvl="7">
      <w:start w:val="1"/>
      <w:numFmt w:val="bullet"/>
      <w:lvlText w:val="-"/>
      <w:lvlJc w:val="left"/>
      <w:pPr>
        <w:ind w:left="2693" w:hanging="283"/>
      </w:pPr>
      <w:rPr>
        <w:rFonts w:ascii="Arial" w:hAnsi="Arial" w:hint="default"/>
      </w:rPr>
    </w:lvl>
    <w:lvl w:ilvl="8">
      <w:start w:val="1"/>
      <w:numFmt w:val="bullet"/>
      <w:lvlText w:val="-"/>
      <w:lvlJc w:val="left"/>
      <w:pPr>
        <w:ind w:left="2977" w:hanging="284"/>
      </w:pPr>
      <w:rPr>
        <w:rFonts w:ascii="Arial" w:hAnsi="Arial" w:hint="default"/>
      </w:rPr>
    </w:lvl>
  </w:abstractNum>
  <w:abstractNum w:abstractNumId="22" w15:restartNumberingAfterBreak="0">
    <w:nsid w:val="63C53958"/>
    <w:multiLevelType w:val="hybridMultilevel"/>
    <w:tmpl w:val="443C17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FF31D04"/>
    <w:multiLevelType w:val="hybridMultilevel"/>
    <w:tmpl w:val="9BEC53B0"/>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1F116A"/>
    <w:multiLevelType w:val="multilevel"/>
    <w:tmpl w:val="BE10EE70"/>
    <w:styleLink w:val="doNummering"/>
    <w:lvl w:ilvl="0">
      <w:start w:val="1"/>
      <w:numFmt w:val="decimal"/>
      <w:lvlText w:val="%1"/>
      <w:lvlJc w:val="left"/>
      <w:pPr>
        <w:tabs>
          <w:tab w:val="num" w:pos="851"/>
        </w:tabs>
        <w:ind w:left="851" w:hanging="426"/>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5" w15:restartNumberingAfterBreak="0">
    <w:nsid w:val="7EE163C9"/>
    <w:multiLevelType w:val="hybridMultilevel"/>
    <w:tmpl w:val="D07A64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F066D8D"/>
    <w:multiLevelType w:val="hybridMultilevel"/>
    <w:tmpl w:val="FB06C79A"/>
    <w:lvl w:ilvl="0" w:tplc="06007080">
      <w:start w:val="1"/>
      <w:numFmt w:val="bullet"/>
      <w:lvlText w:val="&gt;"/>
      <w:lvlJc w:val="left"/>
      <w:pPr>
        <w:ind w:left="36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2402604">
    <w:abstractNumId w:val="12"/>
  </w:num>
  <w:num w:numId="2" w16cid:durableId="1317109172">
    <w:abstractNumId w:val="24"/>
  </w:num>
  <w:num w:numId="3" w16cid:durableId="671836179">
    <w:abstractNumId w:val="3"/>
  </w:num>
  <w:num w:numId="4" w16cid:durableId="1120883538">
    <w:abstractNumId w:val="11"/>
  </w:num>
  <w:num w:numId="5" w16cid:durableId="649097482">
    <w:abstractNumId w:val="9"/>
  </w:num>
  <w:num w:numId="6" w16cid:durableId="1524903597">
    <w:abstractNumId w:val="8"/>
  </w:num>
  <w:num w:numId="7" w16cid:durableId="2104952753">
    <w:abstractNumId w:val="7"/>
  </w:num>
  <w:num w:numId="8" w16cid:durableId="1811751918">
    <w:abstractNumId w:val="5"/>
  </w:num>
  <w:num w:numId="9" w16cid:durableId="1376344515">
    <w:abstractNumId w:val="19"/>
  </w:num>
  <w:num w:numId="10" w16cid:durableId="1900558960">
    <w:abstractNumId w:val="26"/>
  </w:num>
  <w:num w:numId="11" w16cid:durableId="35543366">
    <w:abstractNumId w:val="20"/>
  </w:num>
  <w:num w:numId="12" w16cid:durableId="41757050">
    <w:abstractNumId w:val="16"/>
  </w:num>
  <w:num w:numId="13" w16cid:durableId="1234660418">
    <w:abstractNumId w:val="23"/>
  </w:num>
  <w:num w:numId="14" w16cid:durableId="345446000">
    <w:abstractNumId w:val="6"/>
  </w:num>
  <w:num w:numId="15" w16cid:durableId="1688405684">
    <w:abstractNumId w:val="10"/>
  </w:num>
  <w:num w:numId="16" w16cid:durableId="1913928184">
    <w:abstractNumId w:val="22"/>
  </w:num>
  <w:num w:numId="17" w16cid:durableId="1006591126">
    <w:abstractNumId w:val="1"/>
  </w:num>
  <w:num w:numId="18" w16cid:durableId="1492985093">
    <w:abstractNumId w:val="18"/>
  </w:num>
  <w:num w:numId="19" w16cid:durableId="1740713140">
    <w:abstractNumId w:val="2"/>
  </w:num>
  <w:num w:numId="20" w16cid:durableId="902300025">
    <w:abstractNumId w:val="13"/>
  </w:num>
  <w:num w:numId="21" w16cid:durableId="1918325980">
    <w:abstractNumId w:val="15"/>
  </w:num>
  <w:num w:numId="22" w16cid:durableId="1161000152">
    <w:abstractNumId w:val="25"/>
  </w:num>
  <w:num w:numId="23" w16cid:durableId="1172642609">
    <w:abstractNumId w:val="0"/>
  </w:num>
  <w:num w:numId="24" w16cid:durableId="1508980417">
    <w:abstractNumId w:val="4"/>
  </w:num>
  <w:num w:numId="25" w16cid:durableId="1217623784">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geSetUp" w:val="1002|1002,1002|1002,1002|1002"/>
  </w:docVars>
  <w:rsids>
    <w:rsidRoot w:val="00C71307"/>
    <w:rsid w:val="00000151"/>
    <w:rsid w:val="0000015D"/>
    <w:rsid w:val="00004ABE"/>
    <w:rsid w:val="00007792"/>
    <w:rsid w:val="000115D2"/>
    <w:rsid w:val="000117B7"/>
    <w:rsid w:val="000142F4"/>
    <w:rsid w:val="00014EB9"/>
    <w:rsid w:val="0002031B"/>
    <w:rsid w:val="00024D3E"/>
    <w:rsid w:val="00026A8E"/>
    <w:rsid w:val="0002704B"/>
    <w:rsid w:val="000303B8"/>
    <w:rsid w:val="00030516"/>
    <w:rsid w:val="0003149E"/>
    <w:rsid w:val="00032212"/>
    <w:rsid w:val="00032D9E"/>
    <w:rsid w:val="00032EA1"/>
    <w:rsid w:val="00035759"/>
    <w:rsid w:val="00035FFE"/>
    <w:rsid w:val="00043114"/>
    <w:rsid w:val="00044AD0"/>
    <w:rsid w:val="00046EC1"/>
    <w:rsid w:val="0005130B"/>
    <w:rsid w:val="000519E1"/>
    <w:rsid w:val="00052DE8"/>
    <w:rsid w:val="00055FF1"/>
    <w:rsid w:val="00056551"/>
    <w:rsid w:val="00061C8A"/>
    <w:rsid w:val="00062313"/>
    <w:rsid w:val="00063F6E"/>
    <w:rsid w:val="00065ECA"/>
    <w:rsid w:val="00066889"/>
    <w:rsid w:val="00072FC9"/>
    <w:rsid w:val="00073CA5"/>
    <w:rsid w:val="00074960"/>
    <w:rsid w:val="00080452"/>
    <w:rsid w:val="00080B88"/>
    <w:rsid w:val="00082567"/>
    <w:rsid w:val="0008326D"/>
    <w:rsid w:val="00083577"/>
    <w:rsid w:val="00086A73"/>
    <w:rsid w:val="00086FE4"/>
    <w:rsid w:val="000900FB"/>
    <w:rsid w:val="000938C1"/>
    <w:rsid w:val="000948E0"/>
    <w:rsid w:val="000A2568"/>
    <w:rsid w:val="000A28FC"/>
    <w:rsid w:val="000A2E1F"/>
    <w:rsid w:val="000A46B3"/>
    <w:rsid w:val="000A5767"/>
    <w:rsid w:val="000B0503"/>
    <w:rsid w:val="000B1B8E"/>
    <w:rsid w:val="000B2656"/>
    <w:rsid w:val="000B2B53"/>
    <w:rsid w:val="000B4BE5"/>
    <w:rsid w:val="000B5471"/>
    <w:rsid w:val="000B58AC"/>
    <w:rsid w:val="000B5FE9"/>
    <w:rsid w:val="000B7161"/>
    <w:rsid w:val="000B7178"/>
    <w:rsid w:val="000C11AB"/>
    <w:rsid w:val="000C35B0"/>
    <w:rsid w:val="000C6234"/>
    <w:rsid w:val="000C73CE"/>
    <w:rsid w:val="000C7E7F"/>
    <w:rsid w:val="000D0FFE"/>
    <w:rsid w:val="000D1383"/>
    <w:rsid w:val="000D184C"/>
    <w:rsid w:val="000D194E"/>
    <w:rsid w:val="000D3874"/>
    <w:rsid w:val="000D56D7"/>
    <w:rsid w:val="000D60DD"/>
    <w:rsid w:val="000D7747"/>
    <w:rsid w:val="000E3D49"/>
    <w:rsid w:val="000E401F"/>
    <w:rsid w:val="000E59FC"/>
    <w:rsid w:val="000E7D52"/>
    <w:rsid w:val="000F0105"/>
    <w:rsid w:val="000F1A72"/>
    <w:rsid w:val="000F3505"/>
    <w:rsid w:val="000F4B89"/>
    <w:rsid w:val="000F5EF7"/>
    <w:rsid w:val="000F5F3A"/>
    <w:rsid w:val="000F7E9B"/>
    <w:rsid w:val="00100AC1"/>
    <w:rsid w:val="00101596"/>
    <w:rsid w:val="00104473"/>
    <w:rsid w:val="00105847"/>
    <w:rsid w:val="00106315"/>
    <w:rsid w:val="0010685E"/>
    <w:rsid w:val="001073D2"/>
    <w:rsid w:val="00107E08"/>
    <w:rsid w:val="00107E8B"/>
    <w:rsid w:val="0011002C"/>
    <w:rsid w:val="00110D76"/>
    <w:rsid w:val="00114067"/>
    <w:rsid w:val="001144D0"/>
    <w:rsid w:val="00114F12"/>
    <w:rsid w:val="00117CAC"/>
    <w:rsid w:val="00117DBC"/>
    <w:rsid w:val="00120475"/>
    <w:rsid w:val="00122627"/>
    <w:rsid w:val="00122796"/>
    <w:rsid w:val="0012293D"/>
    <w:rsid w:val="00125D9E"/>
    <w:rsid w:val="00125FF8"/>
    <w:rsid w:val="00126F69"/>
    <w:rsid w:val="001271FE"/>
    <w:rsid w:val="0013019B"/>
    <w:rsid w:val="001309BB"/>
    <w:rsid w:val="00131046"/>
    <w:rsid w:val="00132C72"/>
    <w:rsid w:val="00133278"/>
    <w:rsid w:val="00134DCC"/>
    <w:rsid w:val="00136ED8"/>
    <w:rsid w:val="00145197"/>
    <w:rsid w:val="00145482"/>
    <w:rsid w:val="001467E4"/>
    <w:rsid w:val="00152552"/>
    <w:rsid w:val="0015407A"/>
    <w:rsid w:val="0015542F"/>
    <w:rsid w:val="0015669D"/>
    <w:rsid w:val="00156D59"/>
    <w:rsid w:val="001571CC"/>
    <w:rsid w:val="0016161F"/>
    <w:rsid w:val="001635B4"/>
    <w:rsid w:val="00163A4E"/>
    <w:rsid w:val="00164918"/>
    <w:rsid w:val="00165431"/>
    <w:rsid w:val="00167034"/>
    <w:rsid w:val="001676D4"/>
    <w:rsid w:val="00171D84"/>
    <w:rsid w:val="00173763"/>
    <w:rsid w:val="00174290"/>
    <w:rsid w:val="001770E1"/>
    <w:rsid w:val="00180548"/>
    <w:rsid w:val="001812D8"/>
    <w:rsid w:val="001840BA"/>
    <w:rsid w:val="001849C7"/>
    <w:rsid w:val="0018689F"/>
    <w:rsid w:val="00187E90"/>
    <w:rsid w:val="00187FDB"/>
    <w:rsid w:val="001901CF"/>
    <w:rsid w:val="0019096C"/>
    <w:rsid w:val="00194669"/>
    <w:rsid w:val="001950D7"/>
    <w:rsid w:val="0019515E"/>
    <w:rsid w:val="001973C3"/>
    <w:rsid w:val="00197D95"/>
    <w:rsid w:val="001A1159"/>
    <w:rsid w:val="001A154D"/>
    <w:rsid w:val="001A20F9"/>
    <w:rsid w:val="001A3377"/>
    <w:rsid w:val="001A461B"/>
    <w:rsid w:val="001A5BFC"/>
    <w:rsid w:val="001B25B3"/>
    <w:rsid w:val="001B4441"/>
    <w:rsid w:val="001B5653"/>
    <w:rsid w:val="001B6AE1"/>
    <w:rsid w:val="001B6DD8"/>
    <w:rsid w:val="001C1023"/>
    <w:rsid w:val="001C12ED"/>
    <w:rsid w:val="001C3236"/>
    <w:rsid w:val="001C6257"/>
    <w:rsid w:val="001C6776"/>
    <w:rsid w:val="001C6B32"/>
    <w:rsid w:val="001D4E88"/>
    <w:rsid w:val="001D61A9"/>
    <w:rsid w:val="001D711B"/>
    <w:rsid w:val="001E06BF"/>
    <w:rsid w:val="001E13C4"/>
    <w:rsid w:val="001E1B05"/>
    <w:rsid w:val="001E221B"/>
    <w:rsid w:val="001E2273"/>
    <w:rsid w:val="001E52D0"/>
    <w:rsid w:val="001F21F2"/>
    <w:rsid w:val="001F432A"/>
    <w:rsid w:val="001F4C8D"/>
    <w:rsid w:val="001F5044"/>
    <w:rsid w:val="001F7A01"/>
    <w:rsid w:val="0020022D"/>
    <w:rsid w:val="002017A2"/>
    <w:rsid w:val="002061AF"/>
    <w:rsid w:val="00207810"/>
    <w:rsid w:val="0021334E"/>
    <w:rsid w:val="00215081"/>
    <w:rsid w:val="00215F4D"/>
    <w:rsid w:val="0021655C"/>
    <w:rsid w:val="00217932"/>
    <w:rsid w:val="00217ACF"/>
    <w:rsid w:val="0022056A"/>
    <w:rsid w:val="00222479"/>
    <w:rsid w:val="002237D6"/>
    <w:rsid w:val="00224398"/>
    <w:rsid w:val="00226810"/>
    <w:rsid w:val="00231896"/>
    <w:rsid w:val="002319F9"/>
    <w:rsid w:val="002323A1"/>
    <w:rsid w:val="00233D4B"/>
    <w:rsid w:val="00233EA9"/>
    <w:rsid w:val="00234379"/>
    <w:rsid w:val="002344A4"/>
    <w:rsid w:val="002358CA"/>
    <w:rsid w:val="00241CD3"/>
    <w:rsid w:val="00244151"/>
    <w:rsid w:val="00246C2C"/>
    <w:rsid w:val="002479D1"/>
    <w:rsid w:val="00247D28"/>
    <w:rsid w:val="00254B50"/>
    <w:rsid w:val="00255D97"/>
    <w:rsid w:val="00256F3B"/>
    <w:rsid w:val="0026015F"/>
    <w:rsid w:val="00260229"/>
    <w:rsid w:val="0026227A"/>
    <w:rsid w:val="00263F87"/>
    <w:rsid w:val="00267324"/>
    <w:rsid w:val="002727D3"/>
    <w:rsid w:val="00272E88"/>
    <w:rsid w:val="002746E9"/>
    <w:rsid w:val="002809B5"/>
    <w:rsid w:val="00292145"/>
    <w:rsid w:val="00292402"/>
    <w:rsid w:val="00297641"/>
    <w:rsid w:val="002A2481"/>
    <w:rsid w:val="002A2938"/>
    <w:rsid w:val="002A3915"/>
    <w:rsid w:val="002C052F"/>
    <w:rsid w:val="002C2B88"/>
    <w:rsid w:val="002C37A0"/>
    <w:rsid w:val="002C5AD8"/>
    <w:rsid w:val="002D126B"/>
    <w:rsid w:val="002D1813"/>
    <w:rsid w:val="002E0CD9"/>
    <w:rsid w:val="002E1767"/>
    <w:rsid w:val="002E2540"/>
    <w:rsid w:val="002F08EF"/>
    <w:rsid w:val="002F5679"/>
    <w:rsid w:val="002F6C43"/>
    <w:rsid w:val="002F7C48"/>
    <w:rsid w:val="003100D2"/>
    <w:rsid w:val="003145E9"/>
    <w:rsid w:val="00315255"/>
    <w:rsid w:val="00315472"/>
    <w:rsid w:val="0032335F"/>
    <w:rsid w:val="003269D4"/>
    <w:rsid w:val="003324C2"/>
    <w:rsid w:val="0033331A"/>
    <w:rsid w:val="00334D44"/>
    <w:rsid w:val="00336669"/>
    <w:rsid w:val="00336716"/>
    <w:rsid w:val="003401B3"/>
    <w:rsid w:val="00340273"/>
    <w:rsid w:val="00340693"/>
    <w:rsid w:val="00340A4A"/>
    <w:rsid w:val="003413B5"/>
    <w:rsid w:val="00343C4A"/>
    <w:rsid w:val="00344147"/>
    <w:rsid w:val="00345C90"/>
    <w:rsid w:val="0034702A"/>
    <w:rsid w:val="00352418"/>
    <w:rsid w:val="00352800"/>
    <w:rsid w:val="00353730"/>
    <w:rsid w:val="00353E8C"/>
    <w:rsid w:val="0036105B"/>
    <w:rsid w:val="00362F98"/>
    <w:rsid w:val="00364D6A"/>
    <w:rsid w:val="00364E89"/>
    <w:rsid w:val="00371A94"/>
    <w:rsid w:val="00373698"/>
    <w:rsid w:val="003751D7"/>
    <w:rsid w:val="00375772"/>
    <w:rsid w:val="00375813"/>
    <w:rsid w:val="00382751"/>
    <w:rsid w:val="00383603"/>
    <w:rsid w:val="00391BE3"/>
    <w:rsid w:val="00392836"/>
    <w:rsid w:val="00393E93"/>
    <w:rsid w:val="00394FC2"/>
    <w:rsid w:val="003A2E5C"/>
    <w:rsid w:val="003A74B8"/>
    <w:rsid w:val="003B588B"/>
    <w:rsid w:val="003B7C31"/>
    <w:rsid w:val="003C116C"/>
    <w:rsid w:val="003C1853"/>
    <w:rsid w:val="003C2E5F"/>
    <w:rsid w:val="003C2F53"/>
    <w:rsid w:val="003C634C"/>
    <w:rsid w:val="003C64B4"/>
    <w:rsid w:val="003C74FC"/>
    <w:rsid w:val="003D0CC6"/>
    <w:rsid w:val="003D2F7A"/>
    <w:rsid w:val="003D3A42"/>
    <w:rsid w:val="003D5DEE"/>
    <w:rsid w:val="003D640E"/>
    <w:rsid w:val="003D6494"/>
    <w:rsid w:val="003D7974"/>
    <w:rsid w:val="003D7E91"/>
    <w:rsid w:val="003E18C5"/>
    <w:rsid w:val="003E3B1F"/>
    <w:rsid w:val="003E40F1"/>
    <w:rsid w:val="003E5CF6"/>
    <w:rsid w:val="003E6DD2"/>
    <w:rsid w:val="003F00F2"/>
    <w:rsid w:val="003F0178"/>
    <w:rsid w:val="003F0939"/>
    <w:rsid w:val="003F1106"/>
    <w:rsid w:val="003F3031"/>
    <w:rsid w:val="00401F63"/>
    <w:rsid w:val="00401FF4"/>
    <w:rsid w:val="00403379"/>
    <w:rsid w:val="004077DA"/>
    <w:rsid w:val="004118AF"/>
    <w:rsid w:val="00411C1A"/>
    <w:rsid w:val="00412567"/>
    <w:rsid w:val="0041388F"/>
    <w:rsid w:val="00414039"/>
    <w:rsid w:val="004203BE"/>
    <w:rsid w:val="00423408"/>
    <w:rsid w:val="004237D6"/>
    <w:rsid w:val="00425561"/>
    <w:rsid w:val="0043263E"/>
    <w:rsid w:val="00432A43"/>
    <w:rsid w:val="00432CC9"/>
    <w:rsid w:val="00437B79"/>
    <w:rsid w:val="004401E7"/>
    <w:rsid w:val="00442D40"/>
    <w:rsid w:val="00446E4B"/>
    <w:rsid w:val="00447EDE"/>
    <w:rsid w:val="004509A3"/>
    <w:rsid w:val="00454AA9"/>
    <w:rsid w:val="00454F99"/>
    <w:rsid w:val="00456F3D"/>
    <w:rsid w:val="0046184C"/>
    <w:rsid w:val="00461FD0"/>
    <w:rsid w:val="00465A88"/>
    <w:rsid w:val="00465A8E"/>
    <w:rsid w:val="00466071"/>
    <w:rsid w:val="004676A6"/>
    <w:rsid w:val="004703A8"/>
    <w:rsid w:val="004724D9"/>
    <w:rsid w:val="004727C8"/>
    <w:rsid w:val="00473590"/>
    <w:rsid w:val="00473761"/>
    <w:rsid w:val="00473A96"/>
    <w:rsid w:val="00474798"/>
    <w:rsid w:val="00480DCC"/>
    <w:rsid w:val="004820B7"/>
    <w:rsid w:val="004832CF"/>
    <w:rsid w:val="00484AC4"/>
    <w:rsid w:val="004850D2"/>
    <w:rsid w:val="0049576A"/>
    <w:rsid w:val="00495E3B"/>
    <w:rsid w:val="004A0C58"/>
    <w:rsid w:val="004A2963"/>
    <w:rsid w:val="004A566A"/>
    <w:rsid w:val="004A5E65"/>
    <w:rsid w:val="004A5F77"/>
    <w:rsid w:val="004A767E"/>
    <w:rsid w:val="004A795A"/>
    <w:rsid w:val="004B005A"/>
    <w:rsid w:val="004B18D1"/>
    <w:rsid w:val="004B437E"/>
    <w:rsid w:val="004B5D87"/>
    <w:rsid w:val="004B73D7"/>
    <w:rsid w:val="004C08E7"/>
    <w:rsid w:val="004C10E9"/>
    <w:rsid w:val="004C172F"/>
    <w:rsid w:val="004C266E"/>
    <w:rsid w:val="004C2B16"/>
    <w:rsid w:val="004C39CD"/>
    <w:rsid w:val="004C5878"/>
    <w:rsid w:val="004C60B6"/>
    <w:rsid w:val="004C6258"/>
    <w:rsid w:val="004C68BD"/>
    <w:rsid w:val="004D1890"/>
    <w:rsid w:val="004D3401"/>
    <w:rsid w:val="004D4C18"/>
    <w:rsid w:val="004D742A"/>
    <w:rsid w:val="004D7A29"/>
    <w:rsid w:val="004E059C"/>
    <w:rsid w:val="004E193E"/>
    <w:rsid w:val="004E1C31"/>
    <w:rsid w:val="004E1EF0"/>
    <w:rsid w:val="004E746E"/>
    <w:rsid w:val="004E7880"/>
    <w:rsid w:val="004F2115"/>
    <w:rsid w:val="004F3023"/>
    <w:rsid w:val="004F3F02"/>
    <w:rsid w:val="004F5BBA"/>
    <w:rsid w:val="004F6219"/>
    <w:rsid w:val="004F6DC9"/>
    <w:rsid w:val="004F7B63"/>
    <w:rsid w:val="00500A16"/>
    <w:rsid w:val="00500CA3"/>
    <w:rsid w:val="00501079"/>
    <w:rsid w:val="005011CC"/>
    <w:rsid w:val="00503D55"/>
    <w:rsid w:val="0050506D"/>
    <w:rsid w:val="0050554F"/>
    <w:rsid w:val="005067DF"/>
    <w:rsid w:val="005068D5"/>
    <w:rsid w:val="00507079"/>
    <w:rsid w:val="00507E63"/>
    <w:rsid w:val="00512A26"/>
    <w:rsid w:val="005142DC"/>
    <w:rsid w:val="00514761"/>
    <w:rsid w:val="00515512"/>
    <w:rsid w:val="005169FB"/>
    <w:rsid w:val="00516A66"/>
    <w:rsid w:val="00517A08"/>
    <w:rsid w:val="00521195"/>
    <w:rsid w:val="00523187"/>
    <w:rsid w:val="00525025"/>
    <w:rsid w:val="00525431"/>
    <w:rsid w:val="0052584C"/>
    <w:rsid w:val="005323BE"/>
    <w:rsid w:val="0053330A"/>
    <w:rsid w:val="00533A2D"/>
    <w:rsid w:val="005350E6"/>
    <w:rsid w:val="00536B47"/>
    <w:rsid w:val="0053770E"/>
    <w:rsid w:val="0053786A"/>
    <w:rsid w:val="00540E64"/>
    <w:rsid w:val="005417EA"/>
    <w:rsid w:val="0054185F"/>
    <w:rsid w:val="0054375A"/>
    <w:rsid w:val="00545083"/>
    <w:rsid w:val="00545275"/>
    <w:rsid w:val="00545687"/>
    <w:rsid w:val="005465A0"/>
    <w:rsid w:val="00546680"/>
    <w:rsid w:val="00552595"/>
    <w:rsid w:val="00553C47"/>
    <w:rsid w:val="00554364"/>
    <w:rsid w:val="005543CA"/>
    <w:rsid w:val="005553E9"/>
    <w:rsid w:val="005565A7"/>
    <w:rsid w:val="005568B3"/>
    <w:rsid w:val="00561E17"/>
    <w:rsid w:val="00563039"/>
    <w:rsid w:val="005657A5"/>
    <w:rsid w:val="00565D72"/>
    <w:rsid w:val="005703DD"/>
    <w:rsid w:val="005735CC"/>
    <w:rsid w:val="00575E56"/>
    <w:rsid w:val="005766C9"/>
    <w:rsid w:val="005769B7"/>
    <w:rsid w:val="00576FFD"/>
    <w:rsid w:val="005775BC"/>
    <w:rsid w:val="005808FE"/>
    <w:rsid w:val="00580B29"/>
    <w:rsid w:val="005821DC"/>
    <w:rsid w:val="00585C16"/>
    <w:rsid w:val="0058638D"/>
    <w:rsid w:val="005879E7"/>
    <w:rsid w:val="00587D0C"/>
    <w:rsid w:val="00590E05"/>
    <w:rsid w:val="00591409"/>
    <w:rsid w:val="005933E0"/>
    <w:rsid w:val="00594651"/>
    <w:rsid w:val="00595A46"/>
    <w:rsid w:val="00597706"/>
    <w:rsid w:val="005A70BB"/>
    <w:rsid w:val="005A7B4B"/>
    <w:rsid w:val="005B0D33"/>
    <w:rsid w:val="005B107F"/>
    <w:rsid w:val="005B12B9"/>
    <w:rsid w:val="005B4AA8"/>
    <w:rsid w:val="005B73F3"/>
    <w:rsid w:val="005C00DB"/>
    <w:rsid w:val="005C543C"/>
    <w:rsid w:val="005D1029"/>
    <w:rsid w:val="005E3449"/>
    <w:rsid w:val="005E36A8"/>
    <w:rsid w:val="005E39BF"/>
    <w:rsid w:val="005E3A87"/>
    <w:rsid w:val="005E5526"/>
    <w:rsid w:val="005E7D2B"/>
    <w:rsid w:val="005E7D5C"/>
    <w:rsid w:val="005E7E20"/>
    <w:rsid w:val="005F0688"/>
    <w:rsid w:val="005F0771"/>
    <w:rsid w:val="005F0AED"/>
    <w:rsid w:val="005F0B22"/>
    <w:rsid w:val="005F31A5"/>
    <w:rsid w:val="005F3D34"/>
    <w:rsid w:val="005F7FA7"/>
    <w:rsid w:val="00600215"/>
    <w:rsid w:val="00601B10"/>
    <w:rsid w:val="00603911"/>
    <w:rsid w:val="006048BC"/>
    <w:rsid w:val="00605337"/>
    <w:rsid w:val="00605A42"/>
    <w:rsid w:val="00605E4D"/>
    <w:rsid w:val="0061001E"/>
    <w:rsid w:val="006119CE"/>
    <w:rsid w:val="00612064"/>
    <w:rsid w:val="00613205"/>
    <w:rsid w:val="006139F1"/>
    <w:rsid w:val="00613B37"/>
    <w:rsid w:val="00615E6E"/>
    <w:rsid w:val="00620719"/>
    <w:rsid w:val="006258C4"/>
    <w:rsid w:val="006269D1"/>
    <w:rsid w:val="00627CA7"/>
    <w:rsid w:val="006305CB"/>
    <w:rsid w:val="00632A0C"/>
    <w:rsid w:val="0063311C"/>
    <w:rsid w:val="00633F23"/>
    <w:rsid w:val="00634383"/>
    <w:rsid w:val="006344C7"/>
    <w:rsid w:val="0063510B"/>
    <w:rsid w:val="00636FEB"/>
    <w:rsid w:val="00640424"/>
    <w:rsid w:val="00644873"/>
    <w:rsid w:val="006457A6"/>
    <w:rsid w:val="0064688F"/>
    <w:rsid w:val="006469B5"/>
    <w:rsid w:val="00647FC3"/>
    <w:rsid w:val="00651DC5"/>
    <w:rsid w:val="0065240E"/>
    <w:rsid w:val="00652543"/>
    <w:rsid w:val="00652603"/>
    <w:rsid w:val="0065261D"/>
    <w:rsid w:val="00655F6D"/>
    <w:rsid w:val="00656D86"/>
    <w:rsid w:val="00667E4F"/>
    <w:rsid w:val="00670660"/>
    <w:rsid w:val="006716D1"/>
    <w:rsid w:val="00672890"/>
    <w:rsid w:val="0067702B"/>
    <w:rsid w:val="00677844"/>
    <w:rsid w:val="00681025"/>
    <w:rsid w:val="00682B1B"/>
    <w:rsid w:val="00686B6B"/>
    <w:rsid w:val="00687C64"/>
    <w:rsid w:val="0069026F"/>
    <w:rsid w:val="00692CCF"/>
    <w:rsid w:val="006931A1"/>
    <w:rsid w:val="006945B5"/>
    <w:rsid w:val="006974E5"/>
    <w:rsid w:val="00697F94"/>
    <w:rsid w:val="006A555E"/>
    <w:rsid w:val="006A61F1"/>
    <w:rsid w:val="006A647C"/>
    <w:rsid w:val="006B074C"/>
    <w:rsid w:val="006B0AB9"/>
    <w:rsid w:val="006B0FFD"/>
    <w:rsid w:val="006B44BD"/>
    <w:rsid w:val="006B55FC"/>
    <w:rsid w:val="006C01AC"/>
    <w:rsid w:val="006C4C60"/>
    <w:rsid w:val="006D2AC7"/>
    <w:rsid w:val="006D5BCE"/>
    <w:rsid w:val="006D7343"/>
    <w:rsid w:val="006E09BA"/>
    <w:rsid w:val="006E0C6C"/>
    <w:rsid w:val="006E0FD8"/>
    <w:rsid w:val="006E2A25"/>
    <w:rsid w:val="006E3AA0"/>
    <w:rsid w:val="006F255F"/>
    <w:rsid w:val="006F7E4A"/>
    <w:rsid w:val="007013B8"/>
    <w:rsid w:val="007041A7"/>
    <w:rsid w:val="00704BF6"/>
    <w:rsid w:val="00710723"/>
    <w:rsid w:val="00713804"/>
    <w:rsid w:val="007138A6"/>
    <w:rsid w:val="00714B5D"/>
    <w:rsid w:val="00714E46"/>
    <w:rsid w:val="00716F2B"/>
    <w:rsid w:val="00717EDE"/>
    <w:rsid w:val="007200E5"/>
    <w:rsid w:val="00723DE1"/>
    <w:rsid w:val="00723EA9"/>
    <w:rsid w:val="0072735D"/>
    <w:rsid w:val="00733F45"/>
    <w:rsid w:val="0073468B"/>
    <w:rsid w:val="00735BCE"/>
    <w:rsid w:val="00736F70"/>
    <w:rsid w:val="00737E34"/>
    <w:rsid w:val="00740279"/>
    <w:rsid w:val="007414C3"/>
    <w:rsid w:val="00741C0F"/>
    <w:rsid w:val="0074399E"/>
    <w:rsid w:val="007461E1"/>
    <w:rsid w:val="0075067B"/>
    <w:rsid w:val="00751575"/>
    <w:rsid w:val="00752E41"/>
    <w:rsid w:val="007531C2"/>
    <w:rsid w:val="007531F6"/>
    <w:rsid w:val="00754E9A"/>
    <w:rsid w:val="00755DCA"/>
    <w:rsid w:val="00755F85"/>
    <w:rsid w:val="007560B4"/>
    <w:rsid w:val="00756E7C"/>
    <w:rsid w:val="007600B2"/>
    <w:rsid w:val="007600CA"/>
    <w:rsid w:val="0076187C"/>
    <w:rsid w:val="00762B8A"/>
    <w:rsid w:val="00764828"/>
    <w:rsid w:val="00766C0A"/>
    <w:rsid w:val="00772975"/>
    <w:rsid w:val="00781116"/>
    <w:rsid w:val="00783DCE"/>
    <w:rsid w:val="00786F70"/>
    <w:rsid w:val="007876C6"/>
    <w:rsid w:val="00794652"/>
    <w:rsid w:val="00794C45"/>
    <w:rsid w:val="00796EF7"/>
    <w:rsid w:val="007A08C3"/>
    <w:rsid w:val="007A0C66"/>
    <w:rsid w:val="007A0D91"/>
    <w:rsid w:val="007A1F46"/>
    <w:rsid w:val="007A45C7"/>
    <w:rsid w:val="007A7BC3"/>
    <w:rsid w:val="007B3C21"/>
    <w:rsid w:val="007B6752"/>
    <w:rsid w:val="007B796B"/>
    <w:rsid w:val="007C7533"/>
    <w:rsid w:val="007C7FA2"/>
    <w:rsid w:val="007D0019"/>
    <w:rsid w:val="007D193E"/>
    <w:rsid w:val="007D5170"/>
    <w:rsid w:val="007E0415"/>
    <w:rsid w:val="007E16CF"/>
    <w:rsid w:val="007E389C"/>
    <w:rsid w:val="007E651B"/>
    <w:rsid w:val="007E7A9A"/>
    <w:rsid w:val="007F07ED"/>
    <w:rsid w:val="007F0D14"/>
    <w:rsid w:val="007F3B9E"/>
    <w:rsid w:val="007F487A"/>
    <w:rsid w:val="007F6AAD"/>
    <w:rsid w:val="007F75A5"/>
    <w:rsid w:val="007F7F3A"/>
    <w:rsid w:val="00800C98"/>
    <w:rsid w:val="00804221"/>
    <w:rsid w:val="00806774"/>
    <w:rsid w:val="008069DA"/>
    <w:rsid w:val="00807D41"/>
    <w:rsid w:val="00811684"/>
    <w:rsid w:val="008120A9"/>
    <w:rsid w:val="008124EF"/>
    <w:rsid w:val="0081263A"/>
    <w:rsid w:val="00814AFC"/>
    <w:rsid w:val="0081579E"/>
    <w:rsid w:val="00817183"/>
    <w:rsid w:val="008171A8"/>
    <w:rsid w:val="00822841"/>
    <w:rsid w:val="008248D9"/>
    <w:rsid w:val="008310AD"/>
    <w:rsid w:val="00834402"/>
    <w:rsid w:val="00835F0E"/>
    <w:rsid w:val="00837755"/>
    <w:rsid w:val="00843E3F"/>
    <w:rsid w:val="00846692"/>
    <w:rsid w:val="008478DF"/>
    <w:rsid w:val="00850643"/>
    <w:rsid w:val="008529FC"/>
    <w:rsid w:val="00854416"/>
    <w:rsid w:val="0085616C"/>
    <w:rsid w:val="00856AC7"/>
    <w:rsid w:val="00866687"/>
    <w:rsid w:val="00866F7A"/>
    <w:rsid w:val="00871664"/>
    <w:rsid w:val="00871CFF"/>
    <w:rsid w:val="0088370B"/>
    <w:rsid w:val="00883FB8"/>
    <w:rsid w:val="008842D1"/>
    <w:rsid w:val="0088581E"/>
    <w:rsid w:val="008866CC"/>
    <w:rsid w:val="0089144E"/>
    <w:rsid w:val="008950D9"/>
    <w:rsid w:val="008956E2"/>
    <w:rsid w:val="00897B83"/>
    <w:rsid w:val="008A1567"/>
    <w:rsid w:val="008A1A70"/>
    <w:rsid w:val="008A3339"/>
    <w:rsid w:val="008A3C66"/>
    <w:rsid w:val="008A5437"/>
    <w:rsid w:val="008A7993"/>
    <w:rsid w:val="008B323F"/>
    <w:rsid w:val="008B38BD"/>
    <w:rsid w:val="008B756E"/>
    <w:rsid w:val="008C178F"/>
    <w:rsid w:val="008C2330"/>
    <w:rsid w:val="008C3DCB"/>
    <w:rsid w:val="008C412D"/>
    <w:rsid w:val="008C6931"/>
    <w:rsid w:val="008C6E28"/>
    <w:rsid w:val="008C730F"/>
    <w:rsid w:val="008C782E"/>
    <w:rsid w:val="008D04E1"/>
    <w:rsid w:val="008D2A41"/>
    <w:rsid w:val="008D3F9C"/>
    <w:rsid w:val="008D402A"/>
    <w:rsid w:val="008D49D3"/>
    <w:rsid w:val="008E0124"/>
    <w:rsid w:val="008E2C04"/>
    <w:rsid w:val="008E79DB"/>
    <w:rsid w:val="008F01AC"/>
    <w:rsid w:val="008F0375"/>
    <w:rsid w:val="008F0856"/>
    <w:rsid w:val="008F2302"/>
    <w:rsid w:val="008F2951"/>
    <w:rsid w:val="008F370F"/>
    <w:rsid w:val="008F47F4"/>
    <w:rsid w:val="008F5386"/>
    <w:rsid w:val="008F62FD"/>
    <w:rsid w:val="009039B5"/>
    <w:rsid w:val="009123D7"/>
    <w:rsid w:val="00914ABE"/>
    <w:rsid w:val="00914D29"/>
    <w:rsid w:val="0091513F"/>
    <w:rsid w:val="00915C26"/>
    <w:rsid w:val="00916F45"/>
    <w:rsid w:val="009171B6"/>
    <w:rsid w:val="00921646"/>
    <w:rsid w:val="00922377"/>
    <w:rsid w:val="00922A3E"/>
    <w:rsid w:val="00922F19"/>
    <w:rsid w:val="00923756"/>
    <w:rsid w:val="009244C1"/>
    <w:rsid w:val="00925758"/>
    <w:rsid w:val="009258ED"/>
    <w:rsid w:val="0093026D"/>
    <w:rsid w:val="00932BCB"/>
    <w:rsid w:val="00932CD8"/>
    <w:rsid w:val="00933BEE"/>
    <w:rsid w:val="0094042E"/>
    <w:rsid w:val="00940D89"/>
    <w:rsid w:val="0094116C"/>
    <w:rsid w:val="00941B70"/>
    <w:rsid w:val="009448B6"/>
    <w:rsid w:val="00944CB9"/>
    <w:rsid w:val="00947900"/>
    <w:rsid w:val="00954BB9"/>
    <w:rsid w:val="00954D25"/>
    <w:rsid w:val="0095640F"/>
    <w:rsid w:val="00960118"/>
    <w:rsid w:val="00964BCE"/>
    <w:rsid w:val="00965CCD"/>
    <w:rsid w:val="009675A8"/>
    <w:rsid w:val="009676CD"/>
    <w:rsid w:val="009703EF"/>
    <w:rsid w:val="00972C45"/>
    <w:rsid w:val="00972E81"/>
    <w:rsid w:val="00973AF0"/>
    <w:rsid w:val="0097464A"/>
    <w:rsid w:val="0097710B"/>
    <w:rsid w:val="00977A60"/>
    <w:rsid w:val="00981C63"/>
    <w:rsid w:val="00982975"/>
    <w:rsid w:val="00983AA2"/>
    <w:rsid w:val="00983ECE"/>
    <w:rsid w:val="00990E0B"/>
    <w:rsid w:val="0099303F"/>
    <w:rsid w:val="00994F4D"/>
    <w:rsid w:val="009974B3"/>
    <w:rsid w:val="009A0659"/>
    <w:rsid w:val="009A161C"/>
    <w:rsid w:val="009A1BEE"/>
    <w:rsid w:val="009A1E8F"/>
    <w:rsid w:val="009A2B34"/>
    <w:rsid w:val="009A3658"/>
    <w:rsid w:val="009A4551"/>
    <w:rsid w:val="009A4A86"/>
    <w:rsid w:val="009B07B0"/>
    <w:rsid w:val="009B1D49"/>
    <w:rsid w:val="009B29E5"/>
    <w:rsid w:val="009B362B"/>
    <w:rsid w:val="009B4201"/>
    <w:rsid w:val="009B4A19"/>
    <w:rsid w:val="009B73EF"/>
    <w:rsid w:val="009C0113"/>
    <w:rsid w:val="009C02D2"/>
    <w:rsid w:val="009C4BB4"/>
    <w:rsid w:val="009C6A86"/>
    <w:rsid w:val="009D07C4"/>
    <w:rsid w:val="009D0D8B"/>
    <w:rsid w:val="009D4EC5"/>
    <w:rsid w:val="009E2568"/>
    <w:rsid w:val="009E39BC"/>
    <w:rsid w:val="009E5296"/>
    <w:rsid w:val="009E57C0"/>
    <w:rsid w:val="009E614C"/>
    <w:rsid w:val="009E67A8"/>
    <w:rsid w:val="009E758A"/>
    <w:rsid w:val="009E7844"/>
    <w:rsid w:val="009F061F"/>
    <w:rsid w:val="009F1F74"/>
    <w:rsid w:val="009F4FFB"/>
    <w:rsid w:val="009F5805"/>
    <w:rsid w:val="00A01785"/>
    <w:rsid w:val="00A027EB"/>
    <w:rsid w:val="00A031D0"/>
    <w:rsid w:val="00A0593B"/>
    <w:rsid w:val="00A06709"/>
    <w:rsid w:val="00A0755B"/>
    <w:rsid w:val="00A106A2"/>
    <w:rsid w:val="00A1498F"/>
    <w:rsid w:val="00A14C9F"/>
    <w:rsid w:val="00A15574"/>
    <w:rsid w:val="00A1789E"/>
    <w:rsid w:val="00A20373"/>
    <w:rsid w:val="00A206B4"/>
    <w:rsid w:val="00A2197D"/>
    <w:rsid w:val="00A23F03"/>
    <w:rsid w:val="00A24F9E"/>
    <w:rsid w:val="00A253E0"/>
    <w:rsid w:val="00A265CA"/>
    <w:rsid w:val="00A27361"/>
    <w:rsid w:val="00A3029C"/>
    <w:rsid w:val="00A30900"/>
    <w:rsid w:val="00A30936"/>
    <w:rsid w:val="00A316DF"/>
    <w:rsid w:val="00A328F4"/>
    <w:rsid w:val="00A37CDA"/>
    <w:rsid w:val="00A40CD6"/>
    <w:rsid w:val="00A4111C"/>
    <w:rsid w:val="00A44684"/>
    <w:rsid w:val="00A4479A"/>
    <w:rsid w:val="00A452A9"/>
    <w:rsid w:val="00A459EA"/>
    <w:rsid w:val="00A45B1B"/>
    <w:rsid w:val="00A466DD"/>
    <w:rsid w:val="00A4671C"/>
    <w:rsid w:val="00A47FFC"/>
    <w:rsid w:val="00A51A79"/>
    <w:rsid w:val="00A51AC2"/>
    <w:rsid w:val="00A51D7F"/>
    <w:rsid w:val="00A53081"/>
    <w:rsid w:val="00A563F0"/>
    <w:rsid w:val="00A6600E"/>
    <w:rsid w:val="00A664C9"/>
    <w:rsid w:val="00A66EA4"/>
    <w:rsid w:val="00A67E85"/>
    <w:rsid w:val="00A70F53"/>
    <w:rsid w:val="00A7389B"/>
    <w:rsid w:val="00A74BC0"/>
    <w:rsid w:val="00A76DAC"/>
    <w:rsid w:val="00A77913"/>
    <w:rsid w:val="00A82AB0"/>
    <w:rsid w:val="00A8367A"/>
    <w:rsid w:val="00A84C6C"/>
    <w:rsid w:val="00A84E06"/>
    <w:rsid w:val="00A84F4F"/>
    <w:rsid w:val="00A87914"/>
    <w:rsid w:val="00A90C5A"/>
    <w:rsid w:val="00A90EE3"/>
    <w:rsid w:val="00A91992"/>
    <w:rsid w:val="00A9448B"/>
    <w:rsid w:val="00A95088"/>
    <w:rsid w:val="00A954FA"/>
    <w:rsid w:val="00A96910"/>
    <w:rsid w:val="00A97637"/>
    <w:rsid w:val="00AA2FAA"/>
    <w:rsid w:val="00AA3994"/>
    <w:rsid w:val="00AA5279"/>
    <w:rsid w:val="00AA5EEA"/>
    <w:rsid w:val="00AA666C"/>
    <w:rsid w:val="00AA70A3"/>
    <w:rsid w:val="00AB2500"/>
    <w:rsid w:val="00AB2907"/>
    <w:rsid w:val="00AB49B5"/>
    <w:rsid w:val="00AC20EA"/>
    <w:rsid w:val="00AD1EC3"/>
    <w:rsid w:val="00AD3A32"/>
    <w:rsid w:val="00AD429B"/>
    <w:rsid w:val="00AD42CF"/>
    <w:rsid w:val="00AE00EB"/>
    <w:rsid w:val="00AE22F6"/>
    <w:rsid w:val="00AE26BD"/>
    <w:rsid w:val="00AE4560"/>
    <w:rsid w:val="00AE4D73"/>
    <w:rsid w:val="00AE5799"/>
    <w:rsid w:val="00AF6590"/>
    <w:rsid w:val="00AF6698"/>
    <w:rsid w:val="00B00A6C"/>
    <w:rsid w:val="00B015E3"/>
    <w:rsid w:val="00B01EB7"/>
    <w:rsid w:val="00B05939"/>
    <w:rsid w:val="00B06549"/>
    <w:rsid w:val="00B06F07"/>
    <w:rsid w:val="00B116B3"/>
    <w:rsid w:val="00B127D9"/>
    <w:rsid w:val="00B172D1"/>
    <w:rsid w:val="00B208C3"/>
    <w:rsid w:val="00B2169C"/>
    <w:rsid w:val="00B24643"/>
    <w:rsid w:val="00B25553"/>
    <w:rsid w:val="00B30721"/>
    <w:rsid w:val="00B33BE0"/>
    <w:rsid w:val="00B3599C"/>
    <w:rsid w:val="00B4009D"/>
    <w:rsid w:val="00B43261"/>
    <w:rsid w:val="00B43A1E"/>
    <w:rsid w:val="00B43C86"/>
    <w:rsid w:val="00B471E4"/>
    <w:rsid w:val="00B47A9B"/>
    <w:rsid w:val="00B50747"/>
    <w:rsid w:val="00B5207A"/>
    <w:rsid w:val="00B553EB"/>
    <w:rsid w:val="00B55FDD"/>
    <w:rsid w:val="00B571CF"/>
    <w:rsid w:val="00B6297F"/>
    <w:rsid w:val="00B63F27"/>
    <w:rsid w:val="00B6528B"/>
    <w:rsid w:val="00B664D5"/>
    <w:rsid w:val="00B6652D"/>
    <w:rsid w:val="00B66615"/>
    <w:rsid w:val="00B72A2C"/>
    <w:rsid w:val="00B737DE"/>
    <w:rsid w:val="00B7418A"/>
    <w:rsid w:val="00B75D13"/>
    <w:rsid w:val="00B81795"/>
    <w:rsid w:val="00B87F4A"/>
    <w:rsid w:val="00B91494"/>
    <w:rsid w:val="00B91F9C"/>
    <w:rsid w:val="00B92A76"/>
    <w:rsid w:val="00B92CFC"/>
    <w:rsid w:val="00B93C37"/>
    <w:rsid w:val="00BA1890"/>
    <w:rsid w:val="00BA1C1A"/>
    <w:rsid w:val="00BA688F"/>
    <w:rsid w:val="00BA7203"/>
    <w:rsid w:val="00BA77FF"/>
    <w:rsid w:val="00BA7B31"/>
    <w:rsid w:val="00BB0B3C"/>
    <w:rsid w:val="00BB1346"/>
    <w:rsid w:val="00BB4333"/>
    <w:rsid w:val="00BB4C36"/>
    <w:rsid w:val="00BB4FAB"/>
    <w:rsid w:val="00BB5939"/>
    <w:rsid w:val="00BB6B21"/>
    <w:rsid w:val="00BB773E"/>
    <w:rsid w:val="00BB7CCA"/>
    <w:rsid w:val="00BC0DA9"/>
    <w:rsid w:val="00BC24C5"/>
    <w:rsid w:val="00BC77E7"/>
    <w:rsid w:val="00BD087B"/>
    <w:rsid w:val="00BD6448"/>
    <w:rsid w:val="00BD6CEA"/>
    <w:rsid w:val="00BE0303"/>
    <w:rsid w:val="00BE0E39"/>
    <w:rsid w:val="00BE2308"/>
    <w:rsid w:val="00BE473E"/>
    <w:rsid w:val="00BE7052"/>
    <w:rsid w:val="00BE768C"/>
    <w:rsid w:val="00BF002D"/>
    <w:rsid w:val="00BF00E6"/>
    <w:rsid w:val="00BF1627"/>
    <w:rsid w:val="00BF1989"/>
    <w:rsid w:val="00BF2D17"/>
    <w:rsid w:val="00BF564E"/>
    <w:rsid w:val="00BF70C9"/>
    <w:rsid w:val="00C026C5"/>
    <w:rsid w:val="00C02E42"/>
    <w:rsid w:val="00C05328"/>
    <w:rsid w:val="00C053E7"/>
    <w:rsid w:val="00C0555B"/>
    <w:rsid w:val="00C05744"/>
    <w:rsid w:val="00C105A2"/>
    <w:rsid w:val="00C11D70"/>
    <w:rsid w:val="00C12705"/>
    <w:rsid w:val="00C135A8"/>
    <w:rsid w:val="00C14386"/>
    <w:rsid w:val="00C149A1"/>
    <w:rsid w:val="00C150AD"/>
    <w:rsid w:val="00C20A0D"/>
    <w:rsid w:val="00C20B79"/>
    <w:rsid w:val="00C268D2"/>
    <w:rsid w:val="00C26D75"/>
    <w:rsid w:val="00C27049"/>
    <w:rsid w:val="00C27EB2"/>
    <w:rsid w:val="00C329EB"/>
    <w:rsid w:val="00C3350D"/>
    <w:rsid w:val="00C3601A"/>
    <w:rsid w:val="00C36626"/>
    <w:rsid w:val="00C3697A"/>
    <w:rsid w:val="00C40C79"/>
    <w:rsid w:val="00C41B31"/>
    <w:rsid w:val="00C45BA0"/>
    <w:rsid w:val="00C45F01"/>
    <w:rsid w:val="00C46A23"/>
    <w:rsid w:val="00C47F05"/>
    <w:rsid w:val="00C53D27"/>
    <w:rsid w:val="00C54E2D"/>
    <w:rsid w:val="00C55CC7"/>
    <w:rsid w:val="00C62A09"/>
    <w:rsid w:val="00C63672"/>
    <w:rsid w:val="00C642A0"/>
    <w:rsid w:val="00C6534C"/>
    <w:rsid w:val="00C653DB"/>
    <w:rsid w:val="00C65F8A"/>
    <w:rsid w:val="00C66BBD"/>
    <w:rsid w:val="00C67309"/>
    <w:rsid w:val="00C67F28"/>
    <w:rsid w:val="00C70191"/>
    <w:rsid w:val="00C71307"/>
    <w:rsid w:val="00C768D3"/>
    <w:rsid w:val="00C779D2"/>
    <w:rsid w:val="00C8268B"/>
    <w:rsid w:val="00C82D89"/>
    <w:rsid w:val="00C85E44"/>
    <w:rsid w:val="00C87B55"/>
    <w:rsid w:val="00C90A4C"/>
    <w:rsid w:val="00C913A7"/>
    <w:rsid w:val="00C9149F"/>
    <w:rsid w:val="00C94F2F"/>
    <w:rsid w:val="00C9502F"/>
    <w:rsid w:val="00C97458"/>
    <w:rsid w:val="00C97C8C"/>
    <w:rsid w:val="00CA0F41"/>
    <w:rsid w:val="00CA154A"/>
    <w:rsid w:val="00CA2151"/>
    <w:rsid w:val="00CA39BB"/>
    <w:rsid w:val="00CA52BB"/>
    <w:rsid w:val="00CA6ED1"/>
    <w:rsid w:val="00CB0E81"/>
    <w:rsid w:val="00CB2A98"/>
    <w:rsid w:val="00CB3A46"/>
    <w:rsid w:val="00CB4A7F"/>
    <w:rsid w:val="00CB6936"/>
    <w:rsid w:val="00CC32FB"/>
    <w:rsid w:val="00CC3F10"/>
    <w:rsid w:val="00CD09E3"/>
    <w:rsid w:val="00CD2BA6"/>
    <w:rsid w:val="00CD37F9"/>
    <w:rsid w:val="00CD4003"/>
    <w:rsid w:val="00CD4678"/>
    <w:rsid w:val="00CD48D2"/>
    <w:rsid w:val="00CE4E0D"/>
    <w:rsid w:val="00CE4EAB"/>
    <w:rsid w:val="00CE560C"/>
    <w:rsid w:val="00CE6230"/>
    <w:rsid w:val="00CF014D"/>
    <w:rsid w:val="00CF0380"/>
    <w:rsid w:val="00CF138F"/>
    <w:rsid w:val="00CF32FB"/>
    <w:rsid w:val="00CF568B"/>
    <w:rsid w:val="00CF5E3A"/>
    <w:rsid w:val="00CF65A9"/>
    <w:rsid w:val="00D00F62"/>
    <w:rsid w:val="00D014E4"/>
    <w:rsid w:val="00D02280"/>
    <w:rsid w:val="00D035C6"/>
    <w:rsid w:val="00D06680"/>
    <w:rsid w:val="00D13C64"/>
    <w:rsid w:val="00D158F1"/>
    <w:rsid w:val="00D17666"/>
    <w:rsid w:val="00D17A1C"/>
    <w:rsid w:val="00D237B3"/>
    <w:rsid w:val="00D2799F"/>
    <w:rsid w:val="00D279B7"/>
    <w:rsid w:val="00D3054B"/>
    <w:rsid w:val="00D34187"/>
    <w:rsid w:val="00D34B30"/>
    <w:rsid w:val="00D35754"/>
    <w:rsid w:val="00D372C0"/>
    <w:rsid w:val="00D37589"/>
    <w:rsid w:val="00D37C40"/>
    <w:rsid w:val="00D4008D"/>
    <w:rsid w:val="00D403CB"/>
    <w:rsid w:val="00D45398"/>
    <w:rsid w:val="00D47DD7"/>
    <w:rsid w:val="00D47F87"/>
    <w:rsid w:val="00D50C53"/>
    <w:rsid w:val="00D52768"/>
    <w:rsid w:val="00D52EE5"/>
    <w:rsid w:val="00D53160"/>
    <w:rsid w:val="00D539A0"/>
    <w:rsid w:val="00D54C03"/>
    <w:rsid w:val="00D54E13"/>
    <w:rsid w:val="00D56776"/>
    <w:rsid w:val="00D57162"/>
    <w:rsid w:val="00D61E73"/>
    <w:rsid w:val="00D61F35"/>
    <w:rsid w:val="00D62A7E"/>
    <w:rsid w:val="00D6524C"/>
    <w:rsid w:val="00D6535F"/>
    <w:rsid w:val="00D703A3"/>
    <w:rsid w:val="00D703E6"/>
    <w:rsid w:val="00D7409E"/>
    <w:rsid w:val="00D751C1"/>
    <w:rsid w:val="00D75A84"/>
    <w:rsid w:val="00D77FD0"/>
    <w:rsid w:val="00D82507"/>
    <w:rsid w:val="00D853FC"/>
    <w:rsid w:val="00D85C60"/>
    <w:rsid w:val="00D868A1"/>
    <w:rsid w:val="00D86934"/>
    <w:rsid w:val="00D8784C"/>
    <w:rsid w:val="00D9028C"/>
    <w:rsid w:val="00D917B9"/>
    <w:rsid w:val="00D940C1"/>
    <w:rsid w:val="00D94791"/>
    <w:rsid w:val="00D95D48"/>
    <w:rsid w:val="00D96BC1"/>
    <w:rsid w:val="00D96D86"/>
    <w:rsid w:val="00DA18A6"/>
    <w:rsid w:val="00DA1A49"/>
    <w:rsid w:val="00DA388B"/>
    <w:rsid w:val="00DA699A"/>
    <w:rsid w:val="00DB12A7"/>
    <w:rsid w:val="00DB2744"/>
    <w:rsid w:val="00DB3B13"/>
    <w:rsid w:val="00DB7968"/>
    <w:rsid w:val="00DC297C"/>
    <w:rsid w:val="00DC2B51"/>
    <w:rsid w:val="00DC47A0"/>
    <w:rsid w:val="00DC6525"/>
    <w:rsid w:val="00DC7EEC"/>
    <w:rsid w:val="00DD3E89"/>
    <w:rsid w:val="00DD45DC"/>
    <w:rsid w:val="00DD4702"/>
    <w:rsid w:val="00DD480F"/>
    <w:rsid w:val="00DD4E78"/>
    <w:rsid w:val="00DE0A86"/>
    <w:rsid w:val="00DE2054"/>
    <w:rsid w:val="00DE2D5B"/>
    <w:rsid w:val="00DE4E14"/>
    <w:rsid w:val="00DE51AC"/>
    <w:rsid w:val="00DE5507"/>
    <w:rsid w:val="00DE6EFA"/>
    <w:rsid w:val="00DE74CE"/>
    <w:rsid w:val="00DF08DE"/>
    <w:rsid w:val="00DF2104"/>
    <w:rsid w:val="00DF4700"/>
    <w:rsid w:val="00DF4C4E"/>
    <w:rsid w:val="00DF5A9E"/>
    <w:rsid w:val="00DF7261"/>
    <w:rsid w:val="00DF763E"/>
    <w:rsid w:val="00E02EE7"/>
    <w:rsid w:val="00E031E3"/>
    <w:rsid w:val="00E046AF"/>
    <w:rsid w:val="00E11C90"/>
    <w:rsid w:val="00E12702"/>
    <w:rsid w:val="00E1523A"/>
    <w:rsid w:val="00E31A14"/>
    <w:rsid w:val="00E369C8"/>
    <w:rsid w:val="00E37CED"/>
    <w:rsid w:val="00E37D20"/>
    <w:rsid w:val="00E455AE"/>
    <w:rsid w:val="00E456CF"/>
    <w:rsid w:val="00E5043B"/>
    <w:rsid w:val="00E51E06"/>
    <w:rsid w:val="00E54AF7"/>
    <w:rsid w:val="00E54FC6"/>
    <w:rsid w:val="00E57405"/>
    <w:rsid w:val="00E5760E"/>
    <w:rsid w:val="00E57B40"/>
    <w:rsid w:val="00E628DA"/>
    <w:rsid w:val="00E6408A"/>
    <w:rsid w:val="00E70346"/>
    <w:rsid w:val="00E72A43"/>
    <w:rsid w:val="00E769EE"/>
    <w:rsid w:val="00E77D37"/>
    <w:rsid w:val="00E800D6"/>
    <w:rsid w:val="00E82F44"/>
    <w:rsid w:val="00E84CBE"/>
    <w:rsid w:val="00E86D40"/>
    <w:rsid w:val="00E92D99"/>
    <w:rsid w:val="00E936D7"/>
    <w:rsid w:val="00E93ABE"/>
    <w:rsid w:val="00E968FC"/>
    <w:rsid w:val="00E96F8B"/>
    <w:rsid w:val="00E97CC6"/>
    <w:rsid w:val="00EA5D9D"/>
    <w:rsid w:val="00EA62D5"/>
    <w:rsid w:val="00EA638B"/>
    <w:rsid w:val="00EA6816"/>
    <w:rsid w:val="00EA79E5"/>
    <w:rsid w:val="00EB1772"/>
    <w:rsid w:val="00EB28FE"/>
    <w:rsid w:val="00EB56AF"/>
    <w:rsid w:val="00EB647A"/>
    <w:rsid w:val="00EB7259"/>
    <w:rsid w:val="00EC21AB"/>
    <w:rsid w:val="00EC3BD8"/>
    <w:rsid w:val="00EC6370"/>
    <w:rsid w:val="00EC6878"/>
    <w:rsid w:val="00EC6AA5"/>
    <w:rsid w:val="00ED22D5"/>
    <w:rsid w:val="00ED36E1"/>
    <w:rsid w:val="00ED3CEC"/>
    <w:rsid w:val="00ED438E"/>
    <w:rsid w:val="00ED57BA"/>
    <w:rsid w:val="00ED60A1"/>
    <w:rsid w:val="00ED66B4"/>
    <w:rsid w:val="00ED68E6"/>
    <w:rsid w:val="00ED7382"/>
    <w:rsid w:val="00EE07EE"/>
    <w:rsid w:val="00EE4E16"/>
    <w:rsid w:val="00EE4FA5"/>
    <w:rsid w:val="00EE54EE"/>
    <w:rsid w:val="00EE5991"/>
    <w:rsid w:val="00EE59FC"/>
    <w:rsid w:val="00EE6C02"/>
    <w:rsid w:val="00EE7823"/>
    <w:rsid w:val="00EE7F4E"/>
    <w:rsid w:val="00EF0528"/>
    <w:rsid w:val="00EF1A55"/>
    <w:rsid w:val="00EF1BE5"/>
    <w:rsid w:val="00EF1ECA"/>
    <w:rsid w:val="00EF2B16"/>
    <w:rsid w:val="00EF3404"/>
    <w:rsid w:val="00EF40AB"/>
    <w:rsid w:val="00EF7B31"/>
    <w:rsid w:val="00F0093A"/>
    <w:rsid w:val="00F00C10"/>
    <w:rsid w:val="00F01242"/>
    <w:rsid w:val="00F014CB"/>
    <w:rsid w:val="00F0191F"/>
    <w:rsid w:val="00F03ED3"/>
    <w:rsid w:val="00F060E3"/>
    <w:rsid w:val="00F10481"/>
    <w:rsid w:val="00F10618"/>
    <w:rsid w:val="00F10654"/>
    <w:rsid w:val="00F107CD"/>
    <w:rsid w:val="00F11E63"/>
    <w:rsid w:val="00F12AC5"/>
    <w:rsid w:val="00F12BB4"/>
    <w:rsid w:val="00F1452A"/>
    <w:rsid w:val="00F16B86"/>
    <w:rsid w:val="00F2001E"/>
    <w:rsid w:val="00F27AFE"/>
    <w:rsid w:val="00F3015F"/>
    <w:rsid w:val="00F32A98"/>
    <w:rsid w:val="00F32B8C"/>
    <w:rsid w:val="00F34ADC"/>
    <w:rsid w:val="00F36C90"/>
    <w:rsid w:val="00F40376"/>
    <w:rsid w:val="00F40850"/>
    <w:rsid w:val="00F41D82"/>
    <w:rsid w:val="00F4240F"/>
    <w:rsid w:val="00F437A6"/>
    <w:rsid w:val="00F4492F"/>
    <w:rsid w:val="00F44B4E"/>
    <w:rsid w:val="00F475AF"/>
    <w:rsid w:val="00F47765"/>
    <w:rsid w:val="00F5129B"/>
    <w:rsid w:val="00F54D86"/>
    <w:rsid w:val="00F55FA1"/>
    <w:rsid w:val="00F56AAF"/>
    <w:rsid w:val="00F57447"/>
    <w:rsid w:val="00F621A4"/>
    <w:rsid w:val="00F6643A"/>
    <w:rsid w:val="00F6741F"/>
    <w:rsid w:val="00F6754C"/>
    <w:rsid w:val="00F72014"/>
    <w:rsid w:val="00F7457E"/>
    <w:rsid w:val="00F77864"/>
    <w:rsid w:val="00F77AFF"/>
    <w:rsid w:val="00F811F4"/>
    <w:rsid w:val="00F84A47"/>
    <w:rsid w:val="00F86F85"/>
    <w:rsid w:val="00F87B49"/>
    <w:rsid w:val="00F903AA"/>
    <w:rsid w:val="00F90BA2"/>
    <w:rsid w:val="00F910F4"/>
    <w:rsid w:val="00F93B47"/>
    <w:rsid w:val="00F9421A"/>
    <w:rsid w:val="00F94796"/>
    <w:rsid w:val="00F95200"/>
    <w:rsid w:val="00F96362"/>
    <w:rsid w:val="00F96BC6"/>
    <w:rsid w:val="00F972A6"/>
    <w:rsid w:val="00FA05EB"/>
    <w:rsid w:val="00FA510B"/>
    <w:rsid w:val="00FA64C7"/>
    <w:rsid w:val="00FA6A46"/>
    <w:rsid w:val="00FB0535"/>
    <w:rsid w:val="00FB19C2"/>
    <w:rsid w:val="00FB66A5"/>
    <w:rsid w:val="00FB6BA7"/>
    <w:rsid w:val="00FB70FF"/>
    <w:rsid w:val="00FC374A"/>
    <w:rsid w:val="00FC5420"/>
    <w:rsid w:val="00FC5ADD"/>
    <w:rsid w:val="00FC633F"/>
    <w:rsid w:val="00FD018D"/>
    <w:rsid w:val="00FD01E4"/>
    <w:rsid w:val="00FD082C"/>
    <w:rsid w:val="00FD0F76"/>
    <w:rsid w:val="00FD24FD"/>
    <w:rsid w:val="00FD4CAE"/>
    <w:rsid w:val="00FD53E4"/>
    <w:rsid w:val="00FD5820"/>
    <w:rsid w:val="00FD5957"/>
    <w:rsid w:val="00FE19E5"/>
    <w:rsid w:val="00FE1D4A"/>
    <w:rsid w:val="00FE4006"/>
    <w:rsid w:val="00FE4880"/>
    <w:rsid w:val="00FE4994"/>
    <w:rsid w:val="00FE4E05"/>
    <w:rsid w:val="00FE57D9"/>
    <w:rsid w:val="00FE7E48"/>
    <w:rsid w:val="00FF3592"/>
    <w:rsid w:val="00FF38EE"/>
    <w:rsid w:val="00FF71D3"/>
    <w:rsid w:val="1D4A6DBD"/>
    <w:rsid w:val="1E6DE30A"/>
    <w:rsid w:val="21A4EC54"/>
    <w:rsid w:val="269ABD0A"/>
    <w:rsid w:val="2EDF6399"/>
    <w:rsid w:val="35599198"/>
    <w:rsid w:val="42E3E03C"/>
    <w:rsid w:val="4C8C64D4"/>
    <w:rsid w:val="6E0DDE40"/>
    <w:rsid w:val="7DD7D8C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530A05"/>
  <w15:docId w15:val="{83C159FA-B263-43F0-AD8C-D6F7C9B51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18"/>
        <w:szCs w:val="18"/>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47DD7"/>
    <w:pPr>
      <w:spacing w:line="280" w:lineRule="atLeast"/>
    </w:pPr>
    <w:rPr>
      <w:rFonts w:ascii="Verdana" w:hAnsi="Verdana"/>
      <w:szCs w:val="19"/>
    </w:rPr>
  </w:style>
  <w:style w:type="paragraph" w:styleId="Kop1">
    <w:name w:val="heading 1"/>
    <w:basedOn w:val="Standaard"/>
    <w:next w:val="Standaard"/>
    <w:link w:val="Kop1Char"/>
    <w:autoRedefine/>
    <w:uiPriority w:val="9"/>
    <w:qFormat/>
    <w:rsid w:val="00BB5939"/>
    <w:pPr>
      <w:keepNext/>
      <w:spacing w:before="100" w:beforeAutospacing="1" w:after="100" w:afterAutospacing="1"/>
      <w:ind w:left="1418" w:hanging="1418"/>
      <w:contextualSpacing/>
      <w:jc w:val="both"/>
      <w:outlineLvl w:val="0"/>
    </w:pPr>
    <w:rPr>
      <w:rFonts w:cs="Arial"/>
      <w:b/>
      <w:bCs/>
      <w:kern w:val="32"/>
      <w:sz w:val="32"/>
      <w:szCs w:val="32"/>
      <w:lang w:eastAsia="en-US"/>
    </w:rPr>
  </w:style>
  <w:style w:type="paragraph" w:styleId="Kop2">
    <w:name w:val="heading 2"/>
    <w:basedOn w:val="Standaard"/>
    <w:next w:val="Standaard"/>
    <w:link w:val="Kop2Char"/>
    <w:autoRedefine/>
    <w:qFormat/>
    <w:rsid w:val="006716D1"/>
    <w:pPr>
      <w:keepNext/>
      <w:spacing w:before="240" w:after="60"/>
      <w:ind w:left="1418" w:hanging="1418"/>
      <w:jc w:val="both"/>
      <w:outlineLvl w:val="1"/>
    </w:pPr>
    <w:rPr>
      <w:rFonts w:cs="Arial"/>
      <w:b/>
      <w:bCs/>
      <w:iCs/>
      <w:sz w:val="20"/>
      <w:szCs w:val="28"/>
      <w:lang w:eastAsia="en-US"/>
    </w:rPr>
  </w:style>
  <w:style w:type="paragraph" w:styleId="Kop3">
    <w:name w:val="heading 3"/>
    <w:basedOn w:val="Standaard"/>
    <w:next w:val="Standaard"/>
    <w:link w:val="Kop3Char"/>
    <w:autoRedefine/>
    <w:qFormat/>
    <w:rsid w:val="00F90BA2"/>
    <w:pPr>
      <w:keepNext/>
      <w:spacing w:before="240" w:after="60"/>
      <w:ind w:left="1418" w:hanging="1418"/>
      <w:outlineLvl w:val="2"/>
    </w:pPr>
    <w:rPr>
      <w:rFonts w:cs="Arial"/>
      <w:b/>
      <w:bCs/>
      <w:sz w:val="20"/>
      <w:szCs w:val="20"/>
      <w:lang w:eastAsia="en-US"/>
    </w:rPr>
  </w:style>
  <w:style w:type="paragraph" w:styleId="Kop4">
    <w:name w:val="heading 4"/>
    <w:basedOn w:val="Standaard"/>
    <w:next w:val="Standaard"/>
    <w:link w:val="Kop4Char"/>
    <w:autoRedefine/>
    <w:qFormat/>
    <w:rsid w:val="00C71307"/>
    <w:pPr>
      <w:keepNext/>
      <w:numPr>
        <w:ilvl w:val="3"/>
        <w:numId w:val="1"/>
      </w:numPr>
      <w:spacing w:before="240" w:after="60"/>
      <w:outlineLvl w:val="3"/>
    </w:pPr>
    <w:rPr>
      <w:b/>
      <w:bCs/>
      <w:i/>
      <w:sz w:val="24"/>
      <w:szCs w:val="28"/>
      <w:lang w:eastAsia="en-US"/>
    </w:rPr>
  </w:style>
  <w:style w:type="paragraph" w:styleId="Kop5">
    <w:name w:val="heading 5"/>
    <w:basedOn w:val="Standaard"/>
    <w:next w:val="Standaard"/>
    <w:link w:val="Kop5Char"/>
    <w:qFormat/>
    <w:rsid w:val="00C71307"/>
    <w:pPr>
      <w:numPr>
        <w:ilvl w:val="4"/>
        <w:numId w:val="1"/>
      </w:numPr>
      <w:spacing w:before="240" w:after="60"/>
      <w:outlineLvl w:val="4"/>
    </w:pPr>
    <w:rPr>
      <w:rFonts w:cs="Arial"/>
      <w:bCs/>
      <w:iCs/>
      <w:sz w:val="22"/>
      <w:szCs w:val="26"/>
      <w:lang w:eastAsia="en-US"/>
    </w:rPr>
  </w:style>
  <w:style w:type="paragraph" w:styleId="Kop6">
    <w:name w:val="heading 6"/>
    <w:basedOn w:val="Standaard"/>
    <w:next w:val="Standaard"/>
    <w:link w:val="Kop6Char"/>
    <w:qFormat/>
    <w:rsid w:val="00C71307"/>
    <w:pPr>
      <w:numPr>
        <w:ilvl w:val="5"/>
        <w:numId w:val="1"/>
      </w:numPr>
      <w:spacing w:before="240" w:after="60"/>
      <w:outlineLvl w:val="5"/>
    </w:pPr>
    <w:rPr>
      <w:rFonts w:ascii="Times New Roman" w:hAnsi="Times New Roman"/>
      <w:b/>
      <w:bCs/>
      <w:sz w:val="22"/>
      <w:szCs w:val="22"/>
      <w:lang w:eastAsia="en-US"/>
    </w:rPr>
  </w:style>
  <w:style w:type="paragraph" w:styleId="Kop7">
    <w:name w:val="heading 7"/>
    <w:basedOn w:val="Standaard"/>
    <w:next w:val="Standaard"/>
    <w:link w:val="Kop7Char"/>
    <w:qFormat/>
    <w:rsid w:val="00C71307"/>
    <w:pPr>
      <w:numPr>
        <w:ilvl w:val="6"/>
        <w:numId w:val="1"/>
      </w:numPr>
      <w:spacing w:before="240" w:after="60"/>
      <w:outlineLvl w:val="6"/>
    </w:pPr>
    <w:rPr>
      <w:rFonts w:ascii="Times New Roman" w:hAnsi="Times New Roman"/>
      <w:sz w:val="24"/>
      <w:szCs w:val="18"/>
      <w:lang w:eastAsia="en-US"/>
    </w:rPr>
  </w:style>
  <w:style w:type="paragraph" w:styleId="Kop8">
    <w:name w:val="heading 8"/>
    <w:basedOn w:val="Standaard"/>
    <w:next w:val="Standaard"/>
    <w:link w:val="Kop8Char"/>
    <w:qFormat/>
    <w:rsid w:val="00C71307"/>
    <w:pPr>
      <w:numPr>
        <w:ilvl w:val="7"/>
        <w:numId w:val="1"/>
      </w:numPr>
      <w:spacing w:before="240" w:after="60"/>
      <w:outlineLvl w:val="7"/>
    </w:pPr>
    <w:rPr>
      <w:rFonts w:ascii="Times New Roman" w:hAnsi="Times New Roman"/>
      <w:i/>
      <w:iCs/>
      <w:sz w:val="24"/>
      <w:szCs w:val="18"/>
      <w:lang w:eastAsia="en-US"/>
    </w:rPr>
  </w:style>
  <w:style w:type="paragraph" w:styleId="Kop9">
    <w:name w:val="heading 9"/>
    <w:basedOn w:val="Standaard"/>
    <w:next w:val="Standaard"/>
    <w:link w:val="Kop9Char"/>
    <w:qFormat/>
    <w:rsid w:val="00C71307"/>
    <w:pPr>
      <w:numPr>
        <w:ilvl w:val="8"/>
        <w:numId w:val="1"/>
      </w:numPr>
      <w:spacing w:before="240" w:after="60"/>
      <w:outlineLvl w:val="8"/>
    </w:pPr>
    <w:rPr>
      <w:rFonts w:ascii="Arial" w:hAnsi="Arial" w:cs="Arial"/>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oDocumentType">
    <w:name w:val="doDocumentType"/>
    <w:basedOn w:val="Standaard"/>
    <w:next w:val="Standaard"/>
    <w:semiHidden/>
    <w:qFormat/>
    <w:rsid w:val="00E84CBE"/>
    <w:rPr>
      <w:b/>
      <w:caps/>
      <w:sz w:val="40"/>
    </w:rPr>
  </w:style>
  <w:style w:type="table" w:customStyle="1" w:styleId="doTableStyle">
    <w:name w:val="doTableStyle"/>
    <w:basedOn w:val="Standaardtabel"/>
    <w:uiPriority w:val="99"/>
    <w:rsid w:val="00735BCE"/>
    <w:rPr>
      <w:sz w:val="16"/>
      <w:szCs w:val="20"/>
    </w:rPr>
    <w:tblPr>
      <w:tblBorders>
        <w:insideH w:val="single" w:sz="4" w:space="0" w:color="auto"/>
      </w:tblBorders>
    </w:tblPr>
    <w:tblStylePr w:type="firstRow">
      <w:rPr>
        <w:b/>
      </w:rPr>
    </w:tblStylePr>
  </w:style>
  <w:style w:type="paragraph" w:styleId="Koptekst">
    <w:name w:val="header"/>
    <w:basedOn w:val="Standaard"/>
    <w:link w:val="KoptekstChar"/>
    <w:uiPriority w:val="99"/>
    <w:rsid w:val="00C71307"/>
    <w:pPr>
      <w:tabs>
        <w:tab w:val="center" w:pos="4703"/>
        <w:tab w:val="right" w:pos="9406"/>
      </w:tabs>
      <w:suppressAutoHyphens/>
      <w:spacing w:line="240" w:lineRule="atLeast"/>
    </w:pPr>
    <w:rPr>
      <w:rFonts w:cs="Arial"/>
      <w:szCs w:val="24"/>
      <w:lang w:eastAsia="en-US"/>
    </w:rPr>
  </w:style>
  <w:style w:type="character" w:customStyle="1" w:styleId="KoptekstChar">
    <w:name w:val="Koptekst Char"/>
    <w:basedOn w:val="Standaardalinea-lettertype"/>
    <w:link w:val="Koptekst"/>
    <w:uiPriority w:val="99"/>
    <w:rsid w:val="00080452"/>
    <w:rPr>
      <w:rFonts w:ascii="Verdana" w:hAnsi="Verdana" w:cs="Arial"/>
      <w:szCs w:val="24"/>
      <w:lang w:eastAsia="en-US"/>
    </w:rPr>
  </w:style>
  <w:style w:type="paragraph" w:styleId="Voettekst">
    <w:name w:val="footer"/>
    <w:basedOn w:val="Standaard"/>
    <w:link w:val="VoettekstChar"/>
    <w:uiPriority w:val="99"/>
    <w:rsid w:val="00C71307"/>
    <w:pPr>
      <w:tabs>
        <w:tab w:val="center" w:pos="4536"/>
        <w:tab w:val="right" w:pos="9072"/>
      </w:tabs>
      <w:jc w:val="right"/>
    </w:pPr>
  </w:style>
  <w:style w:type="character" w:customStyle="1" w:styleId="VoettekstChar">
    <w:name w:val="Voettekst Char"/>
    <w:basedOn w:val="Standaardalinea-lettertype"/>
    <w:link w:val="Voettekst"/>
    <w:uiPriority w:val="99"/>
    <w:rsid w:val="00080452"/>
    <w:rPr>
      <w:rFonts w:ascii="Verdana" w:hAnsi="Verdana"/>
      <w:szCs w:val="19"/>
    </w:rPr>
  </w:style>
  <w:style w:type="paragraph" w:styleId="Ballontekst">
    <w:name w:val="Balloon Text"/>
    <w:basedOn w:val="Standaard"/>
    <w:link w:val="BallontekstChar"/>
    <w:uiPriority w:val="99"/>
    <w:rsid w:val="00C71307"/>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rsid w:val="00C71307"/>
    <w:rPr>
      <w:rFonts w:ascii="Tahoma" w:hAnsi="Tahoma" w:cs="Tahoma"/>
      <w:sz w:val="16"/>
      <w:szCs w:val="16"/>
    </w:rPr>
  </w:style>
  <w:style w:type="paragraph" w:customStyle="1" w:styleId="doHidden">
    <w:name w:val="doHidden"/>
    <w:basedOn w:val="Standaard"/>
    <w:next w:val="Standaard"/>
    <w:semiHidden/>
    <w:qFormat/>
    <w:rsid w:val="00C12705"/>
    <w:pPr>
      <w:framePr w:w="543" w:h="554" w:hSpace="141" w:wrap="around" w:vAnchor="text" w:hAnchor="page" w:x="493" w:y="-255"/>
    </w:pPr>
    <w:rPr>
      <w:vanish/>
    </w:rPr>
  </w:style>
  <w:style w:type="table" w:styleId="Tabelraster">
    <w:name w:val="Table Grid"/>
    <w:basedOn w:val="Standaardtabel"/>
    <w:uiPriority w:val="59"/>
    <w:rsid w:val="00FA6A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doNummering">
    <w:name w:val="doNummering"/>
    <w:rsid w:val="00C71307"/>
    <w:pPr>
      <w:numPr>
        <w:numId w:val="2"/>
      </w:numPr>
    </w:pPr>
  </w:style>
  <w:style w:type="numbering" w:customStyle="1" w:styleId="doOpsomming">
    <w:name w:val="doOpsomming"/>
    <w:rsid w:val="00C71307"/>
    <w:pPr>
      <w:numPr>
        <w:numId w:val="3"/>
      </w:numPr>
    </w:pPr>
  </w:style>
  <w:style w:type="character" w:customStyle="1" w:styleId="Kop1Char">
    <w:name w:val="Kop 1 Char"/>
    <w:basedOn w:val="Standaardalinea-lettertype"/>
    <w:link w:val="Kop1"/>
    <w:uiPriority w:val="9"/>
    <w:rsid w:val="00BB5939"/>
    <w:rPr>
      <w:rFonts w:ascii="Verdana" w:hAnsi="Verdana" w:cs="Arial"/>
      <w:b/>
      <w:bCs/>
      <w:kern w:val="32"/>
      <w:sz w:val="32"/>
      <w:szCs w:val="32"/>
      <w:lang w:eastAsia="en-US"/>
    </w:rPr>
  </w:style>
  <w:style w:type="character" w:customStyle="1" w:styleId="Kop2Char">
    <w:name w:val="Kop 2 Char"/>
    <w:basedOn w:val="Standaardalinea-lettertype"/>
    <w:link w:val="Kop2"/>
    <w:uiPriority w:val="9"/>
    <w:rsid w:val="006716D1"/>
    <w:rPr>
      <w:rFonts w:ascii="Verdana" w:hAnsi="Verdana" w:cs="Arial"/>
      <w:b/>
      <w:bCs/>
      <w:iCs/>
      <w:sz w:val="20"/>
      <w:szCs w:val="28"/>
      <w:lang w:eastAsia="en-US"/>
    </w:rPr>
  </w:style>
  <w:style w:type="character" w:customStyle="1" w:styleId="Kop3Char">
    <w:name w:val="Kop 3 Char"/>
    <w:basedOn w:val="Standaardalinea-lettertype"/>
    <w:link w:val="Kop3"/>
    <w:rsid w:val="00F90BA2"/>
    <w:rPr>
      <w:rFonts w:ascii="Verdana" w:hAnsi="Verdana" w:cs="Arial"/>
      <w:b/>
      <w:bCs/>
      <w:sz w:val="20"/>
      <w:szCs w:val="20"/>
      <w:lang w:eastAsia="en-US"/>
    </w:rPr>
  </w:style>
  <w:style w:type="character" w:customStyle="1" w:styleId="Kop4Char">
    <w:name w:val="Kop 4 Char"/>
    <w:link w:val="Kop4"/>
    <w:uiPriority w:val="9"/>
    <w:rsid w:val="00C71307"/>
    <w:rPr>
      <w:rFonts w:ascii="Verdana" w:hAnsi="Verdana"/>
      <w:b/>
      <w:bCs/>
      <w:i/>
      <w:sz w:val="24"/>
      <w:szCs w:val="28"/>
      <w:lang w:eastAsia="en-US"/>
    </w:rPr>
  </w:style>
  <w:style w:type="character" w:customStyle="1" w:styleId="Kop5Char">
    <w:name w:val="Kop 5 Char"/>
    <w:link w:val="Kop5"/>
    <w:rsid w:val="00C71307"/>
    <w:rPr>
      <w:rFonts w:ascii="Verdana" w:hAnsi="Verdana" w:cs="Arial"/>
      <w:bCs/>
      <w:iCs/>
      <w:sz w:val="22"/>
      <w:szCs w:val="26"/>
      <w:lang w:eastAsia="en-US"/>
    </w:rPr>
  </w:style>
  <w:style w:type="paragraph" w:styleId="Inhopg1">
    <w:name w:val="toc 1"/>
    <w:basedOn w:val="Standaard"/>
    <w:next w:val="Standaard"/>
    <w:autoRedefine/>
    <w:uiPriority w:val="39"/>
    <w:rsid w:val="000F3505"/>
    <w:pPr>
      <w:tabs>
        <w:tab w:val="left" w:pos="1134"/>
        <w:tab w:val="right" w:leader="dot" w:pos="9628"/>
      </w:tabs>
      <w:spacing w:before="240"/>
      <w:ind w:left="1134" w:hanging="1134"/>
    </w:pPr>
    <w:rPr>
      <w:rFonts w:cs="Arial"/>
      <w:b/>
      <w:noProof/>
      <w:spacing w:val="20"/>
      <w:sz w:val="16"/>
      <w:szCs w:val="22"/>
      <w:lang w:eastAsia="en-US"/>
    </w:rPr>
  </w:style>
  <w:style w:type="paragraph" w:styleId="Inhopg2">
    <w:name w:val="toc 2"/>
    <w:basedOn w:val="Standaard"/>
    <w:next w:val="Standaard"/>
    <w:autoRedefine/>
    <w:uiPriority w:val="39"/>
    <w:rsid w:val="00C6534C"/>
    <w:pPr>
      <w:tabs>
        <w:tab w:val="left" w:pos="1134"/>
        <w:tab w:val="right" w:leader="dot" w:pos="9628"/>
      </w:tabs>
      <w:ind w:left="1134" w:hanging="1134"/>
    </w:pPr>
    <w:rPr>
      <w:rFonts w:cs="Arial"/>
      <w:noProof/>
      <w:spacing w:val="20"/>
      <w:sz w:val="16"/>
      <w:szCs w:val="22"/>
      <w:lang w:eastAsia="en-US"/>
    </w:rPr>
  </w:style>
  <w:style w:type="paragraph" w:styleId="Inhopg3">
    <w:name w:val="toc 3"/>
    <w:basedOn w:val="Standaard"/>
    <w:next w:val="Standaard"/>
    <w:autoRedefine/>
    <w:uiPriority w:val="39"/>
    <w:rsid w:val="00454F99"/>
    <w:pPr>
      <w:tabs>
        <w:tab w:val="left" w:pos="1134"/>
        <w:tab w:val="right" w:leader="dot" w:pos="9628"/>
      </w:tabs>
      <w:ind w:left="1134" w:hanging="1134"/>
    </w:pPr>
    <w:rPr>
      <w:rFonts w:cs="Arial"/>
      <w:noProof/>
      <w:spacing w:val="20"/>
      <w:sz w:val="16"/>
      <w:szCs w:val="22"/>
      <w:lang w:eastAsia="en-US"/>
    </w:rPr>
  </w:style>
  <w:style w:type="paragraph" w:styleId="Inhopg4">
    <w:name w:val="toc 4"/>
    <w:basedOn w:val="Standaard"/>
    <w:next w:val="Standaard"/>
    <w:autoRedefine/>
    <w:uiPriority w:val="39"/>
    <w:semiHidden/>
    <w:rsid w:val="002344A4"/>
    <w:pPr>
      <w:tabs>
        <w:tab w:val="left" w:pos="1418"/>
        <w:tab w:val="right" w:leader="dot" w:pos="9628"/>
      </w:tabs>
    </w:pPr>
    <w:rPr>
      <w:noProof/>
      <w:lang w:eastAsia="en-US"/>
    </w:rPr>
  </w:style>
  <w:style w:type="paragraph" w:styleId="Inhopg5">
    <w:name w:val="toc 5"/>
    <w:basedOn w:val="Standaard"/>
    <w:next w:val="Standaard"/>
    <w:autoRedefine/>
    <w:uiPriority w:val="39"/>
    <w:semiHidden/>
    <w:rsid w:val="002344A4"/>
    <w:pPr>
      <w:tabs>
        <w:tab w:val="left" w:pos="1418"/>
        <w:tab w:val="right" w:leader="dot" w:pos="9627"/>
      </w:tabs>
      <w:spacing w:after="100"/>
    </w:pPr>
    <w:rPr>
      <w:noProof/>
      <w:lang w:eastAsia="en-US"/>
    </w:rPr>
  </w:style>
  <w:style w:type="character" w:customStyle="1" w:styleId="Kop6Char">
    <w:name w:val="Kop 6 Char"/>
    <w:basedOn w:val="Standaardalinea-lettertype"/>
    <w:link w:val="Kop6"/>
    <w:rsid w:val="00C71307"/>
    <w:rPr>
      <w:rFonts w:ascii="Times New Roman" w:hAnsi="Times New Roman"/>
      <w:b/>
      <w:bCs/>
      <w:sz w:val="22"/>
      <w:szCs w:val="22"/>
      <w:lang w:eastAsia="en-US"/>
    </w:rPr>
  </w:style>
  <w:style w:type="character" w:customStyle="1" w:styleId="Kop7Char">
    <w:name w:val="Kop 7 Char"/>
    <w:basedOn w:val="Standaardalinea-lettertype"/>
    <w:link w:val="Kop7"/>
    <w:rsid w:val="00C71307"/>
    <w:rPr>
      <w:rFonts w:ascii="Times New Roman" w:hAnsi="Times New Roman"/>
      <w:sz w:val="24"/>
      <w:lang w:eastAsia="en-US"/>
    </w:rPr>
  </w:style>
  <w:style w:type="character" w:customStyle="1" w:styleId="Kop8Char">
    <w:name w:val="Kop 8 Char"/>
    <w:basedOn w:val="Standaardalinea-lettertype"/>
    <w:link w:val="Kop8"/>
    <w:rsid w:val="00C71307"/>
    <w:rPr>
      <w:rFonts w:ascii="Times New Roman" w:hAnsi="Times New Roman"/>
      <w:i/>
      <w:iCs/>
      <w:sz w:val="24"/>
      <w:lang w:eastAsia="en-US"/>
    </w:rPr>
  </w:style>
  <w:style w:type="character" w:customStyle="1" w:styleId="Kop9Char">
    <w:name w:val="Kop 9 Char"/>
    <w:basedOn w:val="Standaardalinea-lettertype"/>
    <w:link w:val="Kop9"/>
    <w:rsid w:val="00C71307"/>
    <w:rPr>
      <w:rFonts w:cs="Arial"/>
      <w:sz w:val="22"/>
      <w:szCs w:val="22"/>
      <w:lang w:eastAsia="en-US"/>
    </w:rPr>
  </w:style>
  <w:style w:type="paragraph" w:styleId="Bijschrift">
    <w:name w:val="caption"/>
    <w:basedOn w:val="Standaard"/>
    <w:next w:val="Standaard"/>
    <w:unhideWhenUsed/>
    <w:qFormat/>
    <w:rsid w:val="00ED68E6"/>
    <w:pPr>
      <w:spacing w:after="200" w:line="240" w:lineRule="auto"/>
    </w:pPr>
    <w:rPr>
      <w:i/>
      <w:iCs/>
      <w:color w:val="1F497D" w:themeColor="text2"/>
    </w:rPr>
  </w:style>
  <w:style w:type="paragraph" w:styleId="Lijstalinea">
    <w:name w:val="List Paragraph"/>
    <w:aliases w:val="Lijstalinea niv 1"/>
    <w:basedOn w:val="Standaard"/>
    <w:link w:val="LijstalineaChar"/>
    <w:uiPriority w:val="34"/>
    <w:qFormat/>
    <w:rsid w:val="00C71307"/>
    <w:pPr>
      <w:ind w:left="720"/>
      <w:contextualSpacing/>
    </w:pPr>
  </w:style>
  <w:style w:type="character" w:styleId="Voetnootmarkering">
    <w:name w:val="footnote reference"/>
    <w:basedOn w:val="Standaardalinea-lettertype"/>
    <w:uiPriority w:val="99"/>
    <w:rsid w:val="00C71307"/>
    <w:rPr>
      <w:rFonts w:ascii="Verdana" w:hAnsi="Verdana"/>
      <w:sz w:val="16"/>
      <w:vertAlign w:val="superscript"/>
      <w:lang w:val="nl-NL"/>
    </w:rPr>
  </w:style>
  <w:style w:type="character" w:styleId="Verwijzingopmerking">
    <w:name w:val="annotation reference"/>
    <w:basedOn w:val="Standaardalinea-lettertype"/>
    <w:rsid w:val="00C71307"/>
    <w:rPr>
      <w:rFonts w:ascii="Verdana" w:hAnsi="Verdana"/>
      <w:sz w:val="16"/>
      <w:szCs w:val="16"/>
      <w:lang w:val="nl-NL"/>
    </w:rPr>
  </w:style>
  <w:style w:type="character" w:styleId="Eindnootmarkering">
    <w:name w:val="endnote reference"/>
    <w:basedOn w:val="Standaardalinea-lettertype"/>
    <w:rsid w:val="00C71307"/>
    <w:rPr>
      <w:rFonts w:ascii="Verdana" w:hAnsi="Verdana"/>
      <w:vertAlign w:val="superscript"/>
      <w:lang w:val="nl-NL"/>
    </w:rPr>
  </w:style>
  <w:style w:type="character" w:styleId="Nadruk">
    <w:name w:val="Emphasis"/>
    <w:basedOn w:val="Standaardalinea-lettertype"/>
    <w:qFormat/>
    <w:rsid w:val="00C71307"/>
    <w:rPr>
      <w:rFonts w:ascii="Verdana" w:hAnsi="Verdana"/>
      <w:i/>
      <w:iCs/>
      <w:lang w:val="nl-NL"/>
    </w:rPr>
  </w:style>
  <w:style w:type="paragraph" w:styleId="Adresenvelop">
    <w:name w:val="envelope address"/>
    <w:basedOn w:val="Standaard"/>
    <w:rsid w:val="00C71307"/>
    <w:pPr>
      <w:framePr w:w="7920" w:h="1980" w:hRule="exact" w:hSpace="141" w:wrap="auto" w:hAnchor="page" w:xAlign="center" w:yAlign="bottom"/>
      <w:spacing w:line="240" w:lineRule="auto"/>
      <w:ind w:left="2880"/>
    </w:pPr>
    <w:rPr>
      <w:rFonts w:eastAsiaTheme="majorEastAsia" w:cstheme="majorBidi"/>
      <w:sz w:val="24"/>
      <w:szCs w:val="24"/>
    </w:rPr>
  </w:style>
  <w:style w:type="paragraph" w:styleId="Normaalweb">
    <w:name w:val="Normal (Web)"/>
    <w:basedOn w:val="Standaard"/>
    <w:rsid w:val="00C71307"/>
    <w:rPr>
      <w:szCs w:val="24"/>
    </w:rPr>
  </w:style>
  <w:style w:type="paragraph" w:styleId="Titel">
    <w:name w:val="Title"/>
    <w:basedOn w:val="Standaard"/>
    <w:next w:val="Standaard"/>
    <w:link w:val="TitelChar"/>
    <w:qFormat/>
    <w:rsid w:val="00C71307"/>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elChar">
    <w:name w:val="Titel Char"/>
    <w:basedOn w:val="Standaardalinea-lettertype"/>
    <w:link w:val="Titel"/>
    <w:rsid w:val="00C71307"/>
    <w:rPr>
      <w:rFonts w:ascii="Verdana" w:eastAsiaTheme="majorEastAsia" w:hAnsi="Verdana" w:cstheme="majorBidi"/>
      <w:color w:val="17365D" w:themeColor="text2" w:themeShade="BF"/>
      <w:spacing w:val="5"/>
      <w:kern w:val="28"/>
      <w:sz w:val="52"/>
      <w:szCs w:val="52"/>
    </w:rPr>
  </w:style>
  <w:style w:type="character" w:styleId="Paginanummer">
    <w:name w:val="page number"/>
    <w:basedOn w:val="Standaardalinea-lettertype"/>
    <w:rsid w:val="00C71307"/>
    <w:rPr>
      <w:rFonts w:ascii="Verdana" w:hAnsi="Verdana"/>
      <w:lang w:val="nl-NL"/>
    </w:rPr>
  </w:style>
  <w:style w:type="character" w:styleId="Regelnummer">
    <w:name w:val="line number"/>
    <w:basedOn w:val="Standaardalinea-lettertype"/>
    <w:rsid w:val="00C71307"/>
    <w:rPr>
      <w:rFonts w:ascii="Verdana" w:hAnsi="Verdana"/>
      <w:lang w:val="nl-NL"/>
    </w:rPr>
  </w:style>
  <w:style w:type="character" w:styleId="Hyperlink">
    <w:name w:val="Hyperlink"/>
    <w:basedOn w:val="Standaardalinea-lettertype"/>
    <w:uiPriority w:val="99"/>
    <w:rsid w:val="00C71307"/>
    <w:rPr>
      <w:rFonts w:ascii="Verdana" w:hAnsi="Verdana"/>
      <w:color w:val="0000FF" w:themeColor="hyperlink"/>
      <w:u w:val="single"/>
      <w:lang w:val="nl-NL"/>
    </w:rPr>
  </w:style>
  <w:style w:type="character" w:styleId="GevolgdeHyperlink">
    <w:name w:val="FollowedHyperlink"/>
    <w:basedOn w:val="Standaardalinea-lettertype"/>
    <w:rsid w:val="00C71307"/>
    <w:rPr>
      <w:rFonts w:ascii="Verdana" w:hAnsi="Verdana"/>
      <w:color w:val="800080" w:themeColor="followedHyperlink"/>
      <w:u w:val="single"/>
      <w:lang w:val="nl-NL"/>
    </w:rPr>
  </w:style>
  <w:style w:type="paragraph" w:styleId="Afzender">
    <w:name w:val="envelope return"/>
    <w:basedOn w:val="Standaard"/>
    <w:rsid w:val="00C71307"/>
    <w:pPr>
      <w:spacing w:line="240" w:lineRule="auto"/>
    </w:pPr>
    <w:rPr>
      <w:rFonts w:eastAsiaTheme="majorEastAsia" w:cstheme="majorBidi"/>
      <w:szCs w:val="20"/>
    </w:rPr>
  </w:style>
  <w:style w:type="character" w:styleId="HTMLVariable">
    <w:name w:val="HTML Variable"/>
    <w:basedOn w:val="Standaardalinea-lettertype"/>
    <w:rsid w:val="00C71307"/>
    <w:rPr>
      <w:rFonts w:ascii="Verdana" w:hAnsi="Verdana"/>
      <w:i/>
      <w:iCs/>
      <w:lang w:val="nl-NL"/>
    </w:rPr>
  </w:style>
  <w:style w:type="paragraph" w:styleId="Berichtkop">
    <w:name w:val="Message Header"/>
    <w:basedOn w:val="Standaard"/>
    <w:link w:val="BerichtkopChar"/>
    <w:rsid w:val="00C71307"/>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BerichtkopChar">
    <w:name w:val="Berichtkop Char"/>
    <w:basedOn w:val="Standaardalinea-lettertype"/>
    <w:link w:val="Berichtkop"/>
    <w:rsid w:val="00C71307"/>
    <w:rPr>
      <w:rFonts w:ascii="Verdana" w:eastAsiaTheme="majorEastAsia" w:hAnsi="Verdana" w:cstheme="majorBidi"/>
      <w:sz w:val="24"/>
      <w:szCs w:val="24"/>
      <w:shd w:val="pct20" w:color="auto" w:fill="auto"/>
    </w:rPr>
  </w:style>
  <w:style w:type="paragraph" w:styleId="Ondertitel">
    <w:name w:val="Subtitle"/>
    <w:basedOn w:val="Standaard"/>
    <w:next w:val="Standaard"/>
    <w:link w:val="OndertitelChar"/>
    <w:qFormat/>
    <w:rsid w:val="00C71307"/>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rsid w:val="00C71307"/>
    <w:rPr>
      <w:rFonts w:ascii="Verdana" w:eastAsiaTheme="majorEastAsia" w:hAnsi="Verdana" w:cstheme="majorBidi"/>
      <w:i/>
      <w:iCs/>
      <w:color w:val="4F81BD" w:themeColor="accent1"/>
      <w:spacing w:val="15"/>
      <w:sz w:val="24"/>
      <w:szCs w:val="24"/>
    </w:rPr>
  </w:style>
  <w:style w:type="paragraph" w:styleId="Kopbronvermelding">
    <w:name w:val="toa heading"/>
    <w:basedOn w:val="Standaard"/>
    <w:next w:val="Standaard"/>
    <w:rsid w:val="00C71307"/>
    <w:pPr>
      <w:spacing w:before="120"/>
    </w:pPr>
    <w:rPr>
      <w:rFonts w:eastAsiaTheme="majorEastAsia" w:cstheme="majorBidi"/>
      <w:b/>
      <w:bCs/>
      <w:sz w:val="24"/>
      <w:szCs w:val="24"/>
    </w:rPr>
  </w:style>
  <w:style w:type="character" w:styleId="Subtielebenadrukking">
    <w:name w:val="Subtle Emphasis"/>
    <w:basedOn w:val="Standaardalinea-lettertype"/>
    <w:uiPriority w:val="19"/>
    <w:qFormat/>
    <w:rsid w:val="00C71307"/>
    <w:rPr>
      <w:rFonts w:ascii="Verdana" w:hAnsi="Verdana"/>
      <w:i/>
      <w:iCs/>
      <w:color w:val="808080" w:themeColor="text1" w:themeTint="7F"/>
      <w:lang w:val="nl-NL"/>
    </w:rPr>
  </w:style>
  <w:style w:type="paragraph" w:styleId="Kopvaninhoudsopgave">
    <w:name w:val="TOC Heading"/>
    <w:basedOn w:val="Kop1"/>
    <w:next w:val="Standaard"/>
    <w:uiPriority w:val="39"/>
    <w:qFormat/>
    <w:rsid w:val="00C71307"/>
    <w:pPr>
      <w:keepLines/>
      <w:spacing w:before="480" w:beforeAutospacing="0" w:after="0" w:afterAutospacing="0"/>
      <w:ind w:left="0" w:firstLine="0"/>
      <w:contextualSpacing w:val="0"/>
      <w:outlineLvl w:val="9"/>
    </w:pPr>
    <w:rPr>
      <w:rFonts w:eastAsiaTheme="majorEastAsia" w:cstheme="majorBidi"/>
      <w:b w:val="0"/>
      <w:kern w:val="0"/>
      <w:szCs w:val="28"/>
      <w:lang w:eastAsia="nl-NL"/>
    </w:rPr>
  </w:style>
  <w:style w:type="character" w:styleId="Tekstvantijdelijkeaanduiding">
    <w:name w:val="Placeholder Text"/>
    <w:basedOn w:val="Standaardalinea-lettertype"/>
    <w:uiPriority w:val="99"/>
    <w:rsid w:val="00C71307"/>
    <w:rPr>
      <w:rFonts w:ascii="Verdana" w:hAnsi="Verdana"/>
      <w:color w:val="808080"/>
      <w:lang w:val="nl-NL"/>
    </w:rPr>
  </w:style>
  <w:style w:type="character" w:styleId="Titelvanboek">
    <w:name w:val="Book Title"/>
    <w:basedOn w:val="Standaardalinea-lettertype"/>
    <w:uiPriority w:val="33"/>
    <w:qFormat/>
    <w:rsid w:val="00C71307"/>
    <w:rPr>
      <w:rFonts w:ascii="Verdana" w:hAnsi="Verdana"/>
      <w:b/>
      <w:bCs/>
      <w:smallCaps/>
      <w:spacing w:val="5"/>
      <w:lang w:val="nl-NL"/>
    </w:rPr>
  </w:style>
  <w:style w:type="character" w:styleId="Intensieveverwijzing">
    <w:name w:val="Intense Reference"/>
    <w:basedOn w:val="Standaardalinea-lettertype"/>
    <w:uiPriority w:val="32"/>
    <w:qFormat/>
    <w:rsid w:val="00C71307"/>
    <w:rPr>
      <w:rFonts w:ascii="Verdana" w:hAnsi="Verdana"/>
      <w:b/>
      <w:bCs/>
      <w:smallCaps/>
      <w:color w:val="C0504D" w:themeColor="accent2"/>
      <w:spacing w:val="5"/>
      <w:u w:val="single"/>
      <w:lang w:val="nl-NL"/>
    </w:rPr>
  </w:style>
  <w:style w:type="character" w:styleId="Subtieleverwijzing">
    <w:name w:val="Subtle Reference"/>
    <w:basedOn w:val="Standaardalinea-lettertype"/>
    <w:uiPriority w:val="31"/>
    <w:qFormat/>
    <w:rsid w:val="00C71307"/>
    <w:rPr>
      <w:rFonts w:ascii="Verdana" w:hAnsi="Verdana"/>
      <w:smallCaps/>
      <w:color w:val="C0504D" w:themeColor="accent2"/>
      <w:u w:val="single"/>
      <w:lang w:val="nl-NL"/>
    </w:rPr>
  </w:style>
  <w:style w:type="paragraph" w:styleId="Duidelijkcitaat">
    <w:name w:val="Intense Quote"/>
    <w:basedOn w:val="Standaard"/>
    <w:next w:val="Standaard"/>
    <w:link w:val="DuidelijkcitaatChar"/>
    <w:uiPriority w:val="30"/>
    <w:qFormat/>
    <w:rsid w:val="00C71307"/>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C71307"/>
    <w:rPr>
      <w:rFonts w:ascii="Verdana" w:hAnsi="Verdana"/>
      <w:b/>
      <w:bCs/>
      <w:i/>
      <w:iCs/>
      <w:color w:val="4F81BD" w:themeColor="accent1"/>
      <w:szCs w:val="19"/>
    </w:rPr>
  </w:style>
  <w:style w:type="character" w:styleId="Intensievebenadrukking">
    <w:name w:val="Intense Emphasis"/>
    <w:basedOn w:val="Standaardalinea-lettertype"/>
    <w:uiPriority w:val="21"/>
    <w:qFormat/>
    <w:rsid w:val="00C71307"/>
    <w:rPr>
      <w:rFonts w:ascii="Verdana" w:hAnsi="Verdana"/>
      <w:b/>
      <w:bCs/>
      <w:i/>
      <w:iCs/>
      <w:color w:val="4F81BD" w:themeColor="accent1"/>
      <w:lang w:val="nl-NL"/>
    </w:rPr>
  </w:style>
  <w:style w:type="character" w:styleId="Zwaar">
    <w:name w:val="Strong"/>
    <w:basedOn w:val="Standaardalinea-lettertype"/>
    <w:qFormat/>
    <w:rsid w:val="00C71307"/>
    <w:rPr>
      <w:rFonts w:ascii="Verdana" w:hAnsi="Verdana"/>
      <w:b/>
      <w:bCs/>
      <w:lang w:val="nl-NL"/>
    </w:rPr>
  </w:style>
  <w:style w:type="table" w:customStyle="1" w:styleId="Tabelraster1">
    <w:name w:val="Tabelraster1"/>
    <w:basedOn w:val="Standaardtabel"/>
    <w:next w:val="Tabelraster"/>
    <w:uiPriority w:val="59"/>
    <w:rsid w:val="00BB77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C150AD"/>
    <w:pPr>
      <w:spacing w:line="250" w:lineRule="atLeast"/>
    </w:pPr>
    <w:rPr>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rPr>
        <w:rFonts w:ascii="Arial" w:hAnsi="Arial"/>
        <w:color w:val="auto"/>
        <w:sz w:val="18"/>
      </w:r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paragraph" w:styleId="Tekstopmerking">
    <w:name w:val="annotation text"/>
    <w:basedOn w:val="Standaard"/>
    <w:link w:val="TekstopmerkingChar"/>
    <w:uiPriority w:val="99"/>
    <w:unhideWhenUsed/>
    <w:rsid w:val="009675A8"/>
    <w:pPr>
      <w:spacing w:line="240" w:lineRule="auto"/>
    </w:pPr>
    <w:rPr>
      <w:sz w:val="20"/>
      <w:szCs w:val="20"/>
    </w:rPr>
  </w:style>
  <w:style w:type="character" w:customStyle="1" w:styleId="TekstopmerkingChar">
    <w:name w:val="Tekst opmerking Char"/>
    <w:basedOn w:val="Standaardalinea-lettertype"/>
    <w:link w:val="Tekstopmerking"/>
    <w:uiPriority w:val="99"/>
    <w:rsid w:val="009675A8"/>
    <w:rPr>
      <w:rFonts w:ascii="Verdana" w:hAnsi="Verdana"/>
      <w:sz w:val="20"/>
      <w:szCs w:val="20"/>
    </w:rPr>
  </w:style>
  <w:style w:type="paragraph" w:styleId="Onderwerpvanopmerking">
    <w:name w:val="annotation subject"/>
    <w:basedOn w:val="Tekstopmerking"/>
    <w:next w:val="Tekstopmerking"/>
    <w:link w:val="OnderwerpvanopmerkingChar"/>
    <w:semiHidden/>
    <w:unhideWhenUsed/>
    <w:rsid w:val="009675A8"/>
    <w:rPr>
      <w:b/>
      <w:bCs/>
    </w:rPr>
  </w:style>
  <w:style w:type="character" w:customStyle="1" w:styleId="OnderwerpvanopmerkingChar">
    <w:name w:val="Onderwerp van opmerking Char"/>
    <w:basedOn w:val="TekstopmerkingChar"/>
    <w:link w:val="Onderwerpvanopmerking"/>
    <w:semiHidden/>
    <w:rsid w:val="009675A8"/>
    <w:rPr>
      <w:rFonts w:ascii="Verdana" w:hAnsi="Verdana"/>
      <w:b/>
      <w:bCs/>
      <w:sz w:val="20"/>
      <w:szCs w:val="20"/>
    </w:rPr>
  </w:style>
  <w:style w:type="character" w:styleId="Onopgelostemelding">
    <w:name w:val="Unresolved Mention"/>
    <w:basedOn w:val="Standaardalinea-lettertype"/>
    <w:uiPriority w:val="99"/>
    <w:semiHidden/>
    <w:unhideWhenUsed/>
    <w:rsid w:val="0088370B"/>
    <w:rPr>
      <w:color w:val="605E5C"/>
      <w:shd w:val="clear" w:color="auto" w:fill="E1DFDD"/>
    </w:rPr>
  </w:style>
  <w:style w:type="character" w:customStyle="1" w:styleId="LijstalineaChar">
    <w:name w:val="Lijstalinea Char"/>
    <w:aliases w:val="Lijstalinea niv 1 Char"/>
    <w:basedOn w:val="Standaardalinea-lettertype"/>
    <w:link w:val="Lijstalinea"/>
    <w:uiPriority w:val="34"/>
    <w:locked/>
    <w:rsid w:val="00255D97"/>
    <w:rPr>
      <w:rFonts w:ascii="Verdana" w:hAnsi="Verdana"/>
      <w:szCs w:val="19"/>
    </w:rPr>
  </w:style>
  <w:style w:type="table" w:styleId="Rastertabel4">
    <w:name w:val="Grid Table 4"/>
    <w:basedOn w:val="Standaardtabel"/>
    <w:uiPriority w:val="49"/>
    <w:rsid w:val="00A3093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VRZHZ">
    <w:name w:val="VRZHZ"/>
    <w:basedOn w:val="Standaardtabel"/>
    <w:uiPriority w:val="99"/>
    <w:rsid w:val="00145482"/>
    <w:tblPr/>
  </w:style>
  <w:style w:type="paragraph" w:styleId="Voetnoottekst">
    <w:name w:val="footnote text"/>
    <w:basedOn w:val="Standaard"/>
    <w:link w:val="VoetnoottekstChar"/>
    <w:semiHidden/>
    <w:unhideWhenUsed/>
    <w:rsid w:val="00180548"/>
    <w:pPr>
      <w:spacing w:line="240" w:lineRule="auto"/>
    </w:pPr>
    <w:rPr>
      <w:sz w:val="20"/>
      <w:szCs w:val="20"/>
    </w:rPr>
  </w:style>
  <w:style w:type="character" w:customStyle="1" w:styleId="VoetnoottekstChar">
    <w:name w:val="Voetnoottekst Char"/>
    <w:basedOn w:val="Standaardalinea-lettertype"/>
    <w:link w:val="Voetnoottekst"/>
    <w:semiHidden/>
    <w:rsid w:val="00180548"/>
    <w:rPr>
      <w:rFonts w:ascii="Verdana" w:hAnsi="Verdana"/>
      <w:sz w:val="20"/>
      <w:szCs w:val="20"/>
    </w:rPr>
  </w:style>
  <w:style w:type="paragraph" w:customStyle="1" w:styleId="Opsomming1genummerd">
    <w:name w:val="Opsomming 1 genummerd"/>
    <w:basedOn w:val="Standaard"/>
    <w:qFormat/>
    <w:rsid w:val="00D52768"/>
    <w:pPr>
      <w:widowControl w:val="0"/>
      <w:numPr>
        <w:numId w:val="7"/>
      </w:numPr>
      <w:tabs>
        <w:tab w:val="left" w:pos="1560"/>
      </w:tabs>
      <w:overflowPunct w:val="0"/>
      <w:autoSpaceDE w:val="0"/>
      <w:autoSpaceDN w:val="0"/>
      <w:adjustRightInd w:val="0"/>
      <w:spacing w:line="240" w:lineRule="auto"/>
      <w:textAlignment w:val="baseline"/>
    </w:pPr>
    <w:rPr>
      <w:rFonts w:ascii="Arial" w:hAnsi="Arial" w:cs="Arial"/>
      <w:sz w:val="20"/>
      <w:szCs w:val="20"/>
    </w:rPr>
  </w:style>
  <w:style w:type="paragraph" w:customStyle="1" w:styleId="Alinea1">
    <w:name w:val="Alinea 1"/>
    <w:basedOn w:val="Standaard"/>
    <w:qFormat/>
    <w:rsid w:val="00EF1A55"/>
    <w:pPr>
      <w:keepLines/>
      <w:overflowPunct w:val="0"/>
      <w:autoSpaceDE w:val="0"/>
      <w:autoSpaceDN w:val="0"/>
      <w:adjustRightInd w:val="0"/>
      <w:spacing w:line="240" w:lineRule="auto"/>
      <w:ind w:left="1559"/>
      <w:textAlignment w:val="baseline"/>
    </w:pPr>
    <w:rPr>
      <w:rFonts w:ascii="Arial" w:hAnsi="Arial" w:cs="Arial"/>
      <w:sz w:val="20"/>
      <w:szCs w:val="20"/>
      <w:lang w:val="nl"/>
    </w:rPr>
  </w:style>
  <w:style w:type="paragraph" w:customStyle="1" w:styleId="Alinea0">
    <w:name w:val="Alinea 0"/>
    <w:basedOn w:val="Standaard"/>
    <w:link w:val="Alinea0Char"/>
    <w:rsid w:val="00234379"/>
    <w:pPr>
      <w:widowControl w:val="0"/>
      <w:overflowPunct w:val="0"/>
      <w:autoSpaceDE w:val="0"/>
      <w:autoSpaceDN w:val="0"/>
      <w:adjustRightInd w:val="0"/>
      <w:spacing w:line="240" w:lineRule="auto"/>
      <w:ind w:left="1134"/>
      <w:textAlignment w:val="baseline"/>
    </w:pPr>
    <w:rPr>
      <w:rFonts w:ascii="Arial" w:hAnsi="Arial"/>
      <w:sz w:val="20"/>
      <w:szCs w:val="20"/>
      <w:lang w:val="nl" w:eastAsia="x-none"/>
    </w:rPr>
  </w:style>
  <w:style w:type="character" w:customStyle="1" w:styleId="Alinea0Char">
    <w:name w:val="Alinea 0 Char"/>
    <w:link w:val="Alinea0"/>
    <w:rsid w:val="00234379"/>
    <w:rPr>
      <w:sz w:val="20"/>
      <w:szCs w:val="20"/>
      <w:lang w:val="nl" w:eastAsia="x-none"/>
    </w:rPr>
  </w:style>
  <w:style w:type="paragraph" w:customStyle="1" w:styleId="broodtekst">
    <w:name w:val="broodtekst"/>
    <w:basedOn w:val="Standaard"/>
    <w:link w:val="broodtekstChar"/>
    <w:rsid w:val="00A24F9E"/>
    <w:pPr>
      <w:tabs>
        <w:tab w:val="left" w:pos="227"/>
        <w:tab w:val="left" w:pos="454"/>
        <w:tab w:val="left" w:pos="680"/>
      </w:tabs>
      <w:autoSpaceDE w:val="0"/>
      <w:autoSpaceDN w:val="0"/>
      <w:adjustRightInd w:val="0"/>
      <w:spacing w:line="240" w:lineRule="atLeast"/>
    </w:pPr>
    <w:rPr>
      <w:rFonts w:eastAsia="MS Mincho"/>
      <w:szCs w:val="18"/>
    </w:rPr>
  </w:style>
  <w:style w:type="character" w:customStyle="1" w:styleId="broodtekstChar">
    <w:name w:val="broodtekst Char"/>
    <w:link w:val="broodtekst"/>
    <w:rsid w:val="00A24F9E"/>
    <w:rPr>
      <w:rFonts w:ascii="Verdana" w:eastAsia="MS Mincho" w:hAnsi="Verdana"/>
    </w:rPr>
  </w:style>
  <w:style w:type="paragraph" w:customStyle="1" w:styleId="broodtekst-bold">
    <w:name w:val="broodtekst-bold"/>
    <w:basedOn w:val="broodtekst"/>
    <w:link w:val="broodtekst-boldChar"/>
    <w:rsid w:val="00A24F9E"/>
    <w:rPr>
      <w:b/>
    </w:rPr>
  </w:style>
  <w:style w:type="character" w:customStyle="1" w:styleId="broodtekst-boldChar">
    <w:name w:val="broodtekst-bold Char"/>
    <w:link w:val="broodtekst-bold"/>
    <w:rsid w:val="00A24F9E"/>
    <w:rPr>
      <w:rFonts w:ascii="Verdana" w:eastAsia="MS Mincho" w:hAnsi="Verdana"/>
      <w:b/>
    </w:rPr>
  </w:style>
  <w:style w:type="paragraph" w:customStyle="1" w:styleId="KopBijlage">
    <w:name w:val="Kop Bijlage"/>
    <w:basedOn w:val="Standaard"/>
    <w:next w:val="Standaard"/>
    <w:qFormat/>
    <w:rsid w:val="00132C72"/>
    <w:pPr>
      <w:keepNext/>
      <w:pageBreakBefore/>
      <w:spacing w:line="600" w:lineRule="atLeast"/>
      <w:outlineLvl w:val="0"/>
    </w:pPr>
    <w:rPr>
      <w:rFonts w:ascii="Arial" w:eastAsia="MS Mincho" w:hAnsi="Arial" w:cs="Arial"/>
      <w:bCs/>
      <w:color w:val="00314E"/>
      <w:sz w:val="60"/>
      <w:szCs w:val="32"/>
    </w:rPr>
  </w:style>
  <w:style w:type="table" w:customStyle="1" w:styleId="Tabelraster2">
    <w:name w:val="Tabelraster2"/>
    <w:basedOn w:val="Standaardtabel"/>
    <w:next w:val="Tabelraster"/>
    <w:uiPriority w:val="39"/>
    <w:rsid w:val="00132C72"/>
    <w:pPr>
      <w:spacing w:line="250" w:lineRule="atLeast"/>
    </w:pPr>
    <w:rPr>
      <w:szCs w:val="20"/>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themeColor="background1"/>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customStyle="1" w:styleId="normaltextrun">
    <w:name w:val="normaltextrun"/>
    <w:basedOn w:val="Standaardalinea-lettertype"/>
    <w:rsid w:val="00E5043B"/>
  </w:style>
  <w:style w:type="character" w:customStyle="1" w:styleId="eop">
    <w:name w:val="eop"/>
    <w:basedOn w:val="Standaardalinea-lettertype"/>
    <w:rsid w:val="00E5043B"/>
  </w:style>
  <w:style w:type="paragraph" w:customStyle="1" w:styleId="pf0">
    <w:name w:val="pf0"/>
    <w:basedOn w:val="Standaard"/>
    <w:rsid w:val="00EF40AB"/>
    <w:pPr>
      <w:spacing w:before="100" w:beforeAutospacing="1" w:after="100" w:afterAutospacing="1" w:line="240" w:lineRule="auto"/>
    </w:pPr>
    <w:rPr>
      <w:rFonts w:ascii="Times New Roman" w:hAnsi="Times New Roman"/>
      <w:sz w:val="24"/>
      <w:szCs w:val="24"/>
    </w:rPr>
  </w:style>
  <w:style w:type="character" w:customStyle="1" w:styleId="cf01">
    <w:name w:val="cf01"/>
    <w:basedOn w:val="Standaardalinea-lettertype"/>
    <w:rsid w:val="00EF40AB"/>
    <w:rPr>
      <w:rFonts w:ascii="Segoe UI" w:hAnsi="Segoe UI" w:cs="Segoe UI" w:hint="default"/>
      <w:sz w:val="18"/>
      <w:szCs w:val="18"/>
    </w:rPr>
  </w:style>
  <w:style w:type="character" w:customStyle="1" w:styleId="cf11">
    <w:name w:val="cf11"/>
    <w:basedOn w:val="Standaardalinea-lettertype"/>
    <w:rsid w:val="00EF40AB"/>
    <w:rPr>
      <w:rFonts w:ascii="Segoe UI" w:hAnsi="Segoe UI" w:cs="Segoe UI" w:hint="default"/>
      <w:sz w:val="18"/>
      <w:szCs w:val="18"/>
    </w:rPr>
  </w:style>
  <w:style w:type="paragraph" w:styleId="Revisie">
    <w:name w:val="Revision"/>
    <w:hidden/>
    <w:uiPriority w:val="99"/>
    <w:semiHidden/>
    <w:rsid w:val="001973C3"/>
    <w:rPr>
      <w:rFonts w:ascii="Verdana" w:hAnsi="Verdana"/>
      <w:szCs w:val="19"/>
    </w:rPr>
  </w:style>
  <w:style w:type="table" w:styleId="Lichtearcering-accent1">
    <w:name w:val="Light Shading Accent 1"/>
    <w:basedOn w:val="Standaardtabel"/>
    <w:uiPriority w:val="60"/>
    <w:rsid w:val="0005130B"/>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264301">
      <w:bodyDiv w:val="1"/>
      <w:marLeft w:val="0"/>
      <w:marRight w:val="0"/>
      <w:marTop w:val="0"/>
      <w:marBottom w:val="0"/>
      <w:divBdr>
        <w:top w:val="none" w:sz="0" w:space="0" w:color="auto"/>
        <w:left w:val="none" w:sz="0" w:space="0" w:color="auto"/>
        <w:bottom w:val="none" w:sz="0" w:space="0" w:color="auto"/>
        <w:right w:val="none" w:sz="0" w:space="0" w:color="auto"/>
      </w:divBdr>
    </w:div>
    <w:div w:id="340350845">
      <w:bodyDiv w:val="1"/>
      <w:marLeft w:val="0"/>
      <w:marRight w:val="0"/>
      <w:marTop w:val="0"/>
      <w:marBottom w:val="0"/>
      <w:divBdr>
        <w:top w:val="none" w:sz="0" w:space="0" w:color="auto"/>
        <w:left w:val="none" w:sz="0" w:space="0" w:color="auto"/>
        <w:bottom w:val="none" w:sz="0" w:space="0" w:color="auto"/>
        <w:right w:val="none" w:sz="0" w:space="0" w:color="auto"/>
      </w:divBdr>
    </w:div>
    <w:div w:id="356588742">
      <w:bodyDiv w:val="1"/>
      <w:marLeft w:val="0"/>
      <w:marRight w:val="0"/>
      <w:marTop w:val="0"/>
      <w:marBottom w:val="0"/>
      <w:divBdr>
        <w:top w:val="none" w:sz="0" w:space="0" w:color="auto"/>
        <w:left w:val="none" w:sz="0" w:space="0" w:color="auto"/>
        <w:bottom w:val="none" w:sz="0" w:space="0" w:color="auto"/>
        <w:right w:val="none" w:sz="0" w:space="0" w:color="auto"/>
      </w:divBdr>
      <w:divsChild>
        <w:div w:id="1072042099">
          <w:marLeft w:val="-225"/>
          <w:marRight w:val="-225"/>
          <w:marTop w:val="0"/>
          <w:marBottom w:val="0"/>
          <w:divBdr>
            <w:top w:val="none" w:sz="0" w:space="0" w:color="auto"/>
            <w:left w:val="none" w:sz="0" w:space="0" w:color="auto"/>
            <w:bottom w:val="none" w:sz="0" w:space="0" w:color="auto"/>
            <w:right w:val="none" w:sz="0" w:space="0" w:color="auto"/>
          </w:divBdr>
          <w:divsChild>
            <w:div w:id="1336955394">
              <w:marLeft w:val="0"/>
              <w:marRight w:val="0"/>
              <w:marTop w:val="0"/>
              <w:marBottom w:val="0"/>
              <w:divBdr>
                <w:top w:val="none" w:sz="0" w:space="0" w:color="auto"/>
                <w:left w:val="none" w:sz="0" w:space="0" w:color="auto"/>
                <w:bottom w:val="none" w:sz="0" w:space="0" w:color="auto"/>
                <w:right w:val="none" w:sz="0" w:space="0" w:color="auto"/>
              </w:divBdr>
              <w:divsChild>
                <w:div w:id="2060007460">
                  <w:marLeft w:val="0"/>
                  <w:marRight w:val="0"/>
                  <w:marTop w:val="0"/>
                  <w:marBottom w:val="0"/>
                  <w:divBdr>
                    <w:top w:val="none" w:sz="0" w:space="0" w:color="auto"/>
                    <w:left w:val="none" w:sz="0" w:space="0" w:color="auto"/>
                    <w:bottom w:val="none" w:sz="0" w:space="0" w:color="auto"/>
                    <w:right w:val="none" w:sz="0" w:space="0" w:color="auto"/>
                  </w:divBdr>
                  <w:divsChild>
                    <w:div w:id="1860046008">
                      <w:marLeft w:val="0"/>
                      <w:marRight w:val="0"/>
                      <w:marTop w:val="0"/>
                      <w:marBottom w:val="0"/>
                      <w:divBdr>
                        <w:top w:val="none" w:sz="0" w:space="0" w:color="auto"/>
                        <w:left w:val="none" w:sz="0" w:space="0" w:color="auto"/>
                        <w:bottom w:val="none" w:sz="0" w:space="0" w:color="auto"/>
                        <w:right w:val="none" w:sz="0" w:space="0" w:color="auto"/>
                      </w:divBdr>
                      <w:divsChild>
                        <w:div w:id="1243755590">
                          <w:marLeft w:val="0"/>
                          <w:marRight w:val="0"/>
                          <w:marTop w:val="0"/>
                          <w:marBottom w:val="0"/>
                          <w:divBdr>
                            <w:top w:val="none" w:sz="0" w:space="0" w:color="auto"/>
                            <w:left w:val="none" w:sz="0" w:space="0" w:color="auto"/>
                            <w:bottom w:val="none" w:sz="0" w:space="0" w:color="auto"/>
                            <w:right w:val="none" w:sz="0" w:space="0" w:color="auto"/>
                          </w:divBdr>
                          <w:divsChild>
                            <w:div w:id="304119549">
                              <w:marLeft w:val="0"/>
                              <w:marRight w:val="0"/>
                              <w:marTop w:val="0"/>
                              <w:marBottom w:val="0"/>
                              <w:divBdr>
                                <w:top w:val="none" w:sz="0" w:space="0" w:color="auto"/>
                                <w:left w:val="none" w:sz="0" w:space="0" w:color="auto"/>
                                <w:bottom w:val="none" w:sz="0" w:space="0" w:color="auto"/>
                                <w:right w:val="none" w:sz="0" w:space="0" w:color="auto"/>
                              </w:divBdr>
                              <w:divsChild>
                                <w:div w:id="1081368570">
                                  <w:marLeft w:val="0"/>
                                  <w:marRight w:val="0"/>
                                  <w:marTop w:val="0"/>
                                  <w:marBottom w:val="0"/>
                                  <w:divBdr>
                                    <w:top w:val="none" w:sz="0" w:space="0" w:color="auto"/>
                                    <w:left w:val="none" w:sz="0" w:space="0" w:color="auto"/>
                                    <w:bottom w:val="none" w:sz="0" w:space="0" w:color="auto"/>
                                    <w:right w:val="none" w:sz="0" w:space="0" w:color="auto"/>
                                  </w:divBdr>
                                  <w:divsChild>
                                    <w:div w:id="1272593517">
                                      <w:marLeft w:val="0"/>
                                      <w:marRight w:val="0"/>
                                      <w:marTop w:val="0"/>
                                      <w:marBottom w:val="0"/>
                                      <w:divBdr>
                                        <w:top w:val="none" w:sz="0" w:space="0" w:color="auto"/>
                                        <w:left w:val="none" w:sz="0" w:space="0" w:color="auto"/>
                                        <w:bottom w:val="none" w:sz="0" w:space="0" w:color="auto"/>
                                        <w:right w:val="none" w:sz="0" w:space="0" w:color="auto"/>
                                      </w:divBdr>
                                      <w:divsChild>
                                        <w:div w:id="1584293420">
                                          <w:marLeft w:val="0"/>
                                          <w:marRight w:val="0"/>
                                          <w:marTop w:val="0"/>
                                          <w:marBottom w:val="0"/>
                                          <w:divBdr>
                                            <w:top w:val="none" w:sz="0" w:space="0" w:color="auto"/>
                                            <w:left w:val="none" w:sz="0" w:space="0" w:color="auto"/>
                                            <w:bottom w:val="none" w:sz="0" w:space="0" w:color="auto"/>
                                            <w:right w:val="none" w:sz="0" w:space="0" w:color="auto"/>
                                          </w:divBdr>
                                          <w:divsChild>
                                            <w:div w:id="198862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946252">
                              <w:marLeft w:val="0"/>
                              <w:marRight w:val="0"/>
                              <w:marTop w:val="0"/>
                              <w:marBottom w:val="0"/>
                              <w:divBdr>
                                <w:top w:val="none" w:sz="0" w:space="0" w:color="auto"/>
                                <w:left w:val="none" w:sz="0" w:space="0" w:color="auto"/>
                                <w:bottom w:val="none" w:sz="0" w:space="0" w:color="auto"/>
                                <w:right w:val="none" w:sz="0" w:space="0" w:color="auto"/>
                              </w:divBdr>
                              <w:divsChild>
                                <w:div w:id="1887139556">
                                  <w:marLeft w:val="75"/>
                                  <w:marRight w:val="75"/>
                                  <w:marTop w:val="0"/>
                                  <w:marBottom w:val="0"/>
                                  <w:divBdr>
                                    <w:top w:val="none" w:sz="0" w:space="0" w:color="auto"/>
                                    <w:left w:val="none" w:sz="0" w:space="0" w:color="auto"/>
                                    <w:bottom w:val="none" w:sz="0" w:space="0" w:color="auto"/>
                                    <w:right w:val="none" w:sz="0" w:space="0" w:color="auto"/>
                                  </w:divBdr>
                                  <w:divsChild>
                                    <w:div w:id="14597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875757">
                              <w:marLeft w:val="0"/>
                              <w:marRight w:val="0"/>
                              <w:marTop w:val="0"/>
                              <w:marBottom w:val="0"/>
                              <w:divBdr>
                                <w:top w:val="none" w:sz="0" w:space="0" w:color="auto"/>
                                <w:left w:val="none" w:sz="0" w:space="0" w:color="auto"/>
                                <w:bottom w:val="none" w:sz="0" w:space="0" w:color="auto"/>
                                <w:right w:val="none" w:sz="0" w:space="0" w:color="auto"/>
                              </w:divBdr>
                            </w:div>
                            <w:div w:id="1465081451">
                              <w:marLeft w:val="0"/>
                              <w:marRight w:val="0"/>
                              <w:marTop w:val="0"/>
                              <w:marBottom w:val="0"/>
                              <w:divBdr>
                                <w:top w:val="none" w:sz="0" w:space="0" w:color="auto"/>
                                <w:left w:val="none" w:sz="0" w:space="0" w:color="auto"/>
                                <w:bottom w:val="none" w:sz="0" w:space="0" w:color="auto"/>
                                <w:right w:val="none" w:sz="0" w:space="0" w:color="auto"/>
                              </w:divBdr>
                              <w:divsChild>
                                <w:div w:id="1196039462">
                                  <w:marLeft w:val="0"/>
                                  <w:marRight w:val="0"/>
                                  <w:marTop w:val="0"/>
                                  <w:marBottom w:val="0"/>
                                  <w:divBdr>
                                    <w:top w:val="none" w:sz="0" w:space="0" w:color="auto"/>
                                    <w:left w:val="none" w:sz="0" w:space="0" w:color="auto"/>
                                    <w:bottom w:val="none" w:sz="0" w:space="0" w:color="auto"/>
                                    <w:right w:val="none" w:sz="0" w:space="0" w:color="auto"/>
                                  </w:divBdr>
                                  <w:divsChild>
                                    <w:div w:id="1499614328">
                                      <w:marLeft w:val="0"/>
                                      <w:marRight w:val="0"/>
                                      <w:marTop w:val="0"/>
                                      <w:marBottom w:val="0"/>
                                      <w:divBdr>
                                        <w:top w:val="none" w:sz="0" w:space="0" w:color="auto"/>
                                        <w:left w:val="none" w:sz="0" w:space="0" w:color="auto"/>
                                        <w:bottom w:val="none" w:sz="0" w:space="0" w:color="auto"/>
                                        <w:right w:val="none" w:sz="0" w:space="0" w:color="auto"/>
                                      </w:divBdr>
                                    </w:div>
                                  </w:divsChild>
                                </w:div>
                                <w:div w:id="1531532396">
                                  <w:marLeft w:val="0"/>
                                  <w:marRight w:val="0"/>
                                  <w:marTop w:val="0"/>
                                  <w:marBottom w:val="0"/>
                                  <w:divBdr>
                                    <w:top w:val="none" w:sz="0" w:space="0" w:color="auto"/>
                                    <w:left w:val="none" w:sz="0" w:space="0" w:color="auto"/>
                                    <w:bottom w:val="none" w:sz="0" w:space="0" w:color="auto"/>
                                    <w:right w:val="none" w:sz="0" w:space="0" w:color="auto"/>
                                  </w:divBdr>
                                </w:div>
                                <w:div w:id="1555392085">
                                  <w:marLeft w:val="0"/>
                                  <w:marRight w:val="0"/>
                                  <w:marTop w:val="0"/>
                                  <w:marBottom w:val="0"/>
                                  <w:divBdr>
                                    <w:top w:val="none" w:sz="0" w:space="0" w:color="auto"/>
                                    <w:left w:val="none" w:sz="0" w:space="0" w:color="auto"/>
                                    <w:bottom w:val="none" w:sz="0" w:space="0" w:color="auto"/>
                                    <w:right w:val="none" w:sz="0" w:space="0" w:color="auto"/>
                                  </w:divBdr>
                                  <w:divsChild>
                                    <w:div w:id="1056390184">
                                      <w:marLeft w:val="0"/>
                                      <w:marRight w:val="0"/>
                                      <w:marTop w:val="0"/>
                                      <w:marBottom w:val="0"/>
                                      <w:divBdr>
                                        <w:top w:val="none" w:sz="0" w:space="0" w:color="auto"/>
                                        <w:left w:val="none" w:sz="0" w:space="0" w:color="auto"/>
                                        <w:bottom w:val="none" w:sz="0" w:space="0" w:color="auto"/>
                                        <w:right w:val="none" w:sz="0" w:space="0" w:color="auto"/>
                                      </w:divBdr>
                                    </w:div>
                                  </w:divsChild>
                                </w:div>
                                <w:div w:id="160780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4157282">
          <w:marLeft w:val="-225"/>
          <w:marRight w:val="-225"/>
          <w:marTop w:val="0"/>
          <w:marBottom w:val="0"/>
          <w:divBdr>
            <w:top w:val="none" w:sz="0" w:space="0" w:color="auto"/>
            <w:left w:val="none" w:sz="0" w:space="0" w:color="auto"/>
            <w:bottom w:val="none" w:sz="0" w:space="0" w:color="auto"/>
            <w:right w:val="none" w:sz="0" w:space="0" w:color="auto"/>
          </w:divBdr>
          <w:divsChild>
            <w:div w:id="1471752915">
              <w:marLeft w:val="0"/>
              <w:marRight w:val="0"/>
              <w:marTop w:val="0"/>
              <w:marBottom w:val="0"/>
              <w:divBdr>
                <w:top w:val="none" w:sz="0" w:space="0" w:color="auto"/>
                <w:left w:val="none" w:sz="0" w:space="0" w:color="auto"/>
                <w:bottom w:val="none" w:sz="0" w:space="0" w:color="auto"/>
                <w:right w:val="none" w:sz="0" w:space="0" w:color="auto"/>
              </w:divBdr>
              <w:divsChild>
                <w:div w:id="12505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068845">
      <w:bodyDiv w:val="1"/>
      <w:marLeft w:val="0"/>
      <w:marRight w:val="0"/>
      <w:marTop w:val="0"/>
      <w:marBottom w:val="0"/>
      <w:divBdr>
        <w:top w:val="none" w:sz="0" w:space="0" w:color="auto"/>
        <w:left w:val="none" w:sz="0" w:space="0" w:color="auto"/>
        <w:bottom w:val="none" w:sz="0" w:space="0" w:color="auto"/>
        <w:right w:val="none" w:sz="0" w:space="0" w:color="auto"/>
      </w:divBdr>
    </w:div>
    <w:div w:id="376587765">
      <w:bodyDiv w:val="1"/>
      <w:marLeft w:val="0"/>
      <w:marRight w:val="0"/>
      <w:marTop w:val="0"/>
      <w:marBottom w:val="0"/>
      <w:divBdr>
        <w:top w:val="none" w:sz="0" w:space="0" w:color="auto"/>
        <w:left w:val="none" w:sz="0" w:space="0" w:color="auto"/>
        <w:bottom w:val="none" w:sz="0" w:space="0" w:color="auto"/>
        <w:right w:val="none" w:sz="0" w:space="0" w:color="auto"/>
      </w:divBdr>
    </w:div>
    <w:div w:id="511069630">
      <w:bodyDiv w:val="1"/>
      <w:marLeft w:val="0"/>
      <w:marRight w:val="0"/>
      <w:marTop w:val="0"/>
      <w:marBottom w:val="0"/>
      <w:divBdr>
        <w:top w:val="none" w:sz="0" w:space="0" w:color="auto"/>
        <w:left w:val="none" w:sz="0" w:space="0" w:color="auto"/>
        <w:bottom w:val="none" w:sz="0" w:space="0" w:color="auto"/>
        <w:right w:val="none" w:sz="0" w:space="0" w:color="auto"/>
      </w:divBdr>
    </w:div>
    <w:div w:id="638071559">
      <w:bodyDiv w:val="1"/>
      <w:marLeft w:val="0"/>
      <w:marRight w:val="0"/>
      <w:marTop w:val="0"/>
      <w:marBottom w:val="0"/>
      <w:divBdr>
        <w:top w:val="none" w:sz="0" w:space="0" w:color="auto"/>
        <w:left w:val="none" w:sz="0" w:space="0" w:color="auto"/>
        <w:bottom w:val="none" w:sz="0" w:space="0" w:color="auto"/>
        <w:right w:val="none" w:sz="0" w:space="0" w:color="auto"/>
      </w:divBdr>
    </w:div>
    <w:div w:id="689335889">
      <w:bodyDiv w:val="1"/>
      <w:marLeft w:val="0"/>
      <w:marRight w:val="0"/>
      <w:marTop w:val="0"/>
      <w:marBottom w:val="0"/>
      <w:divBdr>
        <w:top w:val="none" w:sz="0" w:space="0" w:color="auto"/>
        <w:left w:val="none" w:sz="0" w:space="0" w:color="auto"/>
        <w:bottom w:val="none" w:sz="0" w:space="0" w:color="auto"/>
        <w:right w:val="none" w:sz="0" w:space="0" w:color="auto"/>
      </w:divBdr>
    </w:div>
    <w:div w:id="814875517">
      <w:bodyDiv w:val="1"/>
      <w:marLeft w:val="0"/>
      <w:marRight w:val="0"/>
      <w:marTop w:val="0"/>
      <w:marBottom w:val="0"/>
      <w:divBdr>
        <w:top w:val="none" w:sz="0" w:space="0" w:color="auto"/>
        <w:left w:val="none" w:sz="0" w:space="0" w:color="auto"/>
        <w:bottom w:val="none" w:sz="0" w:space="0" w:color="auto"/>
        <w:right w:val="none" w:sz="0" w:space="0" w:color="auto"/>
      </w:divBdr>
    </w:div>
    <w:div w:id="1288318954">
      <w:bodyDiv w:val="1"/>
      <w:marLeft w:val="0"/>
      <w:marRight w:val="0"/>
      <w:marTop w:val="0"/>
      <w:marBottom w:val="0"/>
      <w:divBdr>
        <w:top w:val="none" w:sz="0" w:space="0" w:color="auto"/>
        <w:left w:val="none" w:sz="0" w:space="0" w:color="auto"/>
        <w:bottom w:val="none" w:sz="0" w:space="0" w:color="auto"/>
        <w:right w:val="none" w:sz="0" w:space="0" w:color="auto"/>
      </w:divBdr>
    </w:div>
    <w:div w:id="1301032283">
      <w:bodyDiv w:val="1"/>
      <w:marLeft w:val="0"/>
      <w:marRight w:val="0"/>
      <w:marTop w:val="0"/>
      <w:marBottom w:val="0"/>
      <w:divBdr>
        <w:top w:val="none" w:sz="0" w:space="0" w:color="auto"/>
        <w:left w:val="none" w:sz="0" w:space="0" w:color="auto"/>
        <w:bottom w:val="none" w:sz="0" w:space="0" w:color="auto"/>
        <w:right w:val="none" w:sz="0" w:space="0" w:color="auto"/>
      </w:divBdr>
    </w:div>
    <w:div w:id="1390568499">
      <w:bodyDiv w:val="1"/>
      <w:marLeft w:val="0"/>
      <w:marRight w:val="0"/>
      <w:marTop w:val="0"/>
      <w:marBottom w:val="0"/>
      <w:divBdr>
        <w:top w:val="none" w:sz="0" w:space="0" w:color="auto"/>
        <w:left w:val="none" w:sz="0" w:space="0" w:color="auto"/>
        <w:bottom w:val="none" w:sz="0" w:space="0" w:color="auto"/>
        <w:right w:val="none" w:sz="0" w:space="0" w:color="auto"/>
      </w:divBdr>
    </w:div>
    <w:div w:id="1669164332">
      <w:bodyDiv w:val="1"/>
      <w:marLeft w:val="0"/>
      <w:marRight w:val="0"/>
      <w:marTop w:val="0"/>
      <w:marBottom w:val="0"/>
      <w:divBdr>
        <w:top w:val="none" w:sz="0" w:space="0" w:color="auto"/>
        <w:left w:val="none" w:sz="0" w:space="0" w:color="auto"/>
        <w:bottom w:val="none" w:sz="0" w:space="0" w:color="auto"/>
        <w:right w:val="none" w:sz="0" w:space="0" w:color="auto"/>
      </w:divBdr>
    </w:div>
    <w:div w:id="1792282546">
      <w:bodyDiv w:val="1"/>
      <w:marLeft w:val="0"/>
      <w:marRight w:val="0"/>
      <w:marTop w:val="0"/>
      <w:marBottom w:val="0"/>
      <w:divBdr>
        <w:top w:val="none" w:sz="0" w:space="0" w:color="auto"/>
        <w:left w:val="none" w:sz="0" w:space="0" w:color="auto"/>
        <w:bottom w:val="none" w:sz="0" w:space="0" w:color="auto"/>
        <w:right w:val="none" w:sz="0" w:space="0" w:color="auto"/>
      </w:divBdr>
    </w:div>
    <w:div w:id="1875540277">
      <w:bodyDiv w:val="1"/>
      <w:marLeft w:val="0"/>
      <w:marRight w:val="0"/>
      <w:marTop w:val="0"/>
      <w:marBottom w:val="0"/>
      <w:divBdr>
        <w:top w:val="none" w:sz="0" w:space="0" w:color="auto"/>
        <w:left w:val="none" w:sz="0" w:space="0" w:color="auto"/>
        <w:bottom w:val="none" w:sz="0" w:space="0" w:color="auto"/>
        <w:right w:val="none" w:sz="0" w:space="0" w:color="auto"/>
      </w:divBdr>
    </w:div>
    <w:div w:id="197009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zhzveilig.nl"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klachtenmeldpunt.aanbestedingen@nipv.nl" TargetMode="External"/><Relationship Id="rId7" Type="http://schemas.openxmlformats.org/officeDocument/2006/relationships/settings" Target="settings.xml"/><Relationship Id="rId12" Type="http://schemas.openxmlformats.org/officeDocument/2006/relationships/hyperlink" Target="http://www.zhzveilig.nl" TargetMode="External"/><Relationship Id="rId17" Type="http://schemas.openxmlformats.org/officeDocument/2006/relationships/image" Target="media/image3.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file://LVEDC01.loovaneck.nl/data/Team%20Tekstschrijvers/teamprojecten/IFV/lege%20sjablonen/doc%201%20EU%20Openbaar%20Maarten/originelen/wetten.overheid.nl" TargetMode="External"/><Relationship Id="rId20" Type="http://schemas.openxmlformats.org/officeDocument/2006/relationships/hyperlink" Target="mailto:j.berends@vrzhz.n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zhzveilig.nl" TargetMode="External"/><Relationship Id="rId24" Type="http://schemas.openxmlformats.org/officeDocument/2006/relationships/hyperlink" Target="mailto:klachtenmeldpunt.aanbestedingen@nipv.nl"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justis.nl"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Sgm.vollebregt@vrzhz.n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www.commissievanaanbestedingsexperts.nl" TargetMode="External"/><Relationship Id="rId27"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mailto:servicedesk@tenderned.nl" TargetMode="External"/><Relationship Id="rId2" Type="http://schemas.openxmlformats.org/officeDocument/2006/relationships/hyperlink" Target="https://www.tenderned.nl/cms/gebruiksvoorwaarden" TargetMode="External"/><Relationship Id="rId1" Type="http://schemas.openxmlformats.org/officeDocument/2006/relationships/hyperlink" Target="https://www.tenderned.nl/cms/tenderned-voor-onderneming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emf"/><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Huisstijl%20VRZHZ\Word\Templates\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7D28CC3B16CAB4DA7C2408909F1E386" ma:contentTypeVersion="6" ma:contentTypeDescription="Create a new document." ma:contentTypeScope="" ma:versionID="c45cc69c4a7b3c98ab1719c7da36f409">
  <xsd:schema xmlns:xsd="http://www.w3.org/2001/XMLSchema" xmlns:xs="http://www.w3.org/2001/XMLSchema" xmlns:p="http://schemas.microsoft.com/office/2006/metadata/properties" xmlns:ns2="c00c7466-b30b-42b9-8cf9-b58b5a7a3b8b" xmlns:ns3="7cebcd93-9109-48b9-be63-ac378e2db403" targetNamespace="http://schemas.microsoft.com/office/2006/metadata/properties" ma:root="true" ma:fieldsID="b07f0f01d88e3e9c566599312f859c22" ns2:_="" ns3:_="">
    <xsd:import namespace="c00c7466-b30b-42b9-8cf9-b58b5a7a3b8b"/>
    <xsd:import namespace="7cebcd93-9109-48b9-be63-ac378e2db40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0c7466-b30b-42b9-8cf9-b58b5a7a3b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ebcd93-9109-48b9-be63-ac378e2db40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61EA55-6C4E-44CF-812C-5D94480CA317}">
  <ds:schemaRefs>
    <ds:schemaRef ds:uri="http://schemas.microsoft.com/sharepoint/v3/contenttype/forms"/>
  </ds:schemaRefs>
</ds:datastoreItem>
</file>

<file path=customXml/itemProps2.xml><?xml version="1.0" encoding="utf-8"?>
<ds:datastoreItem xmlns:ds="http://schemas.openxmlformats.org/officeDocument/2006/customXml" ds:itemID="{7F16A1C9-2172-482E-AF62-E4BE388AAC9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0C111E-2933-4490-B676-D8771B5326B1}">
  <ds:schemaRefs>
    <ds:schemaRef ds:uri="http://schemas.openxmlformats.org/officeDocument/2006/bibliography"/>
  </ds:schemaRefs>
</ds:datastoreItem>
</file>

<file path=customXml/itemProps4.xml><?xml version="1.0" encoding="utf-8"?>
<ds:datastoreItem xmlns:ds="http://schemas.openxmlformats.org/officeDocument/2006/customXml" ds:itemID="{71EBAB41-F30D-403F-9FF3-5B89396BF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0c7466-b30b-42b9-8cf9-b58b5a7a3b8b"/>
    <ds:schemaRef ds:uri="7cebcd93-9109-48b9-be63-ac378e2db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Template>
  <TotalTime>3</TotalTime>
  <Pages>58</Pages>
  <Words>17959</Words>
  <Characters>98776</Characters>
  <Application>Microsoft Office Word</Application>
  <DocSecurity>0</DocSecurity>
  <Lines>823</Lines>
  <Paragraphs>233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116502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Bont, Richard de</dc:creator>
  <cp:keywords/>
  <dc:description/>
  <cp:lastModifiedBy>Vollebregt, Sharanda</cp:lastModifiedBy>
  <cp:revision>4</cp:revision>
  <cp:lastPrinted>2021-11-18T11:13:00Z</cp:lastPrinted>
  <dcterms:created xsi:type="dcterms:W3CDTF">2024-01-31T14:49:00Z</dcterms:created>
  <dcterms:modified xsi:type="dcterms:W3CDTF">2024-01-31T14:50:00Z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txtTitle">
    <vt:lpwstr>Aanbestedingsdocument_x000d_
Europese aanbesteding_x000d_
tankautospuiten</vt:lpwstr>
  </property>
  <property fmtid="{D5CDD505-2E9C-101B-9397-08002B2CF9AE}" pid="4" name="txtDate">
    <vt:lpwstr>09-05-2017</vt:lpwstr>
  </property>
  <property fmtid="{D5CDD505-2E9C-101B-9397-08002B2CF9AE}" pid="5" name="txtReporInfo">
    <vt:lpwstr/>
  </property>
  <property fmtid="{D5CDD505-2E9C-101B-9397-08002B2CF9AE}" pid="6" name="languageID">
    <vt:lpwstr>NL</vt:lpwstr>
  </property>
  <property fmtid="{D5CDD505-2E9C-101B-9397-08002B2CF9AE}" pid="7" name="pdfPrintHidden">
    <vt:lpwstr>0</vt:lpwstr>
  </property>
  <property fmtid="{D5CDD505-2E9C-101B-9397-08002B2CF9AE}" pid="8" name="StylesCopied">
    <vt:lpwstr>1</vt:lpwstr>
  </property>
  <property fmtid="{D5CDD505-2E9C-101B-9397-08002B2CF9AE}" pid="9" name="ContentTypeId">
    <vt:lpwstr>0x01010097D28CC3B16CAB4DA7C2408909F1E386</vt:lpwstr>
  </property>
</Properties>
</file>