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CB38C" w14:textId="77777777" w:rsidR="002666C0" w:rsidRPr="00D62B16" w:rsidRDefault="002666C0" w:rsidP="002666C0">
      <w:pPr>
        <w:pStyle w:val="Kop1zondernummerOLCO"/>
        <w:rPr>
          <w:szCs w:val="36"/>
        </w:rPr>
      </w:pPr>
      <w:r>
        <w:rPr>
          <w:szCs w:val="36"/>
        </w:rPr>
        <w:t xml:space="preserve">Bijlage </w:t>
      </w:r>
      <w:r w:rsidR="007566A6">
        <w:rPr>
          <w:szCs w:val="36"/>
        </w:rPr>
        <w:t>3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  <w:r w:rsidRPr="002666C0">
        <w:rPr>
          <w:sz w:val="24"/>
          <w:szCs w:val="24"/>
        </w:rPr>
        <w:t xml:space="preserve">(zoals opgenomen in </w:t>
      </w:r>
      <w:r>
        <w:rPr>
          <w:sz w:val="24"/>
          <w:szCs w:val="24"/>
        </w:rPr>
        <w:t>s</w:t>
      </w:r>
      <w:r w:rsidRPr="002666C0">
        <w:rPr>
          <w:sz w:val="24"/>
          <w:szCs w:val="24"/>
        </w:rPr>
        <w:t>electieleidraad)</w:t>
      </w:r>
    </w:p>
    <w:p w14:paraId="017B9FCF" w14:textId="77777777" w:rsidR="007A550B" w:rsidRPr="00407E50" w:rsidRDefault="007A550B" w:rsidP="007A550B">
      <w:pPr>
        <w:pStyle w:val="Kop2zondernummerOLCO"/>
      </w:pPr>
      <w:r w:rsidRPr="00407E50">
        <w:t xml:space="preserve">Architectenselectie </w:t>
      </w:r>
      <w:r w:rsidRPr="00E044CA">
        <w:t>Nieuwbouw zwembad Nieuwkoop</w:t>
      </w:r>
    </w:p>
    <w:p w14:paraId="7EAE7860" w14:textId="77777777" w:rsidR="007A550B" w:rsidRPr="00B61720" w:rsidRDefault="007A550B" w:rsidP="007A550B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Nieuwkoop</w:t>
      </w:r>
    </w:p>
    <w:p w14:paraId="30564F62" w14:textId="77777777" w:rsidR="007A550B" w:rsidRDefault="007A550B" w:rsidP="00DE68DA">
      <w:pPr>
        <w:rPr>
          <w:rFonts w:ascii="Arial" w:hAnsi="Arial" w:cs="Arial"/>
          <w:szCs w:val="18"/>
          <w:u w:val="single"/>
        </w:rPr>
      </w:pPr>
    </w:p>
    <w:p w14:paraId="22443391" w14:textId="71890373" w:rsidR="00DE68DA" w:rsidRDefault="00DE68DA" w:rsidP="00DE68DA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</w:t>
      </w:r>
      <w:r>
        <w:rPr>
          <w:rFonts w:ascii="Arial" w:hAnsi="Arial" w:cs="Arial"/>
          <w:szCs w:val="18"/>
          <w:u w:val="single"/>
        </w:rPr>
        <w:t>selectiecriterium</w:t>
      </w:r>
      <w:r w:rsidRPr="0010408C">
        <w:rPr>
          <w:rFonts w:ascii="Arial" w:hAnsi="Arial" w:cs="Arial"/>
          <w:szCs w:val="18"/>
          <w:u w:val="single"/>
        </w:rPr>
        <w:t xml:space="preserve"> dient </w:t>
      </w:r>
      <w:r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2D7B1765" w14:textId="77777777" w:rsidR="00DE68DA" w:rsidRPr="0010408C" w:rsidRDefault="00DE68DA" w:rsidP="00DE68DA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DE68DA" w14:paraId="6FD99C2B" w14:textId="77777777" w:rsidTr="001329F4">
        <w:tc>
          <w:tcPr>
            <w:tcW w:w="3402" w:type="dxa"/>
            <w:hideMark/>
          </w:tcPr>
          <w:p w14:paraId="663D4FBC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5928DB8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0F7AAA08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  <w:tr w:rsidR="00DE68DA" w14:paraId="26E37D74" w14:textId="77777777" w:rsidTr="001329F4">
        <w:tc>
          <w:tcPr>
            <w:tcW w:w="3402" w:type="dxa"/>
          </w:tcPr>
          <w:p w14:paraId="2D52AFB8" w14:textId="318952D0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  <w:r w:rsidR="004573A9">
              <w:rPr>
                <w:rFonts w:ascii="Arial" w:hAnsi="Arial" w:cs="Arial"/>
                <w:szCs w:val="18"/>
              </w:rPr>
              <w:t xml:space="preserve"> (a, b of c)</w:t>
            </w:r>
            <w:r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402" w:type="dxa"/>
          </w:tcPr>
          <w:p w14:paraId="582BE455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389803" w14:textId="77777777" w:rsidR="002666C0" w:rsidRDefault="002666C0" w:rsidP="002666C0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850"/>
      </w:tblGrid>
      <w:tr w:rsidR="005F4747" w:rsidRPr="005F4747" w14:paraId="4C00D78D" w14:textId="77777777" w:rsidTr="00B8532B">
        <w:trPr>
          <w:cantSplit/>
          <w:trHeight w:val="562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122C63E4" w14:textId="73D23B04" w:rsidR="002666C0" w:rsidRPr="005F4747" w:rsidRDefault="002666C0" w:rsidP="003119AB">
            <w:pPr>
              <w:jc w:val="center"/>
              <w:rPr>
                <w:rFonts w:ascii="Arial" w:hAnsi="Arial" w:cs="Arial"/>
                <w:b/>
                <w:color w:val="FFFFFF" w:themeColor="background1"/>
                <w:szCs w:val="28"/>
              </w:rPr>
            </w:pPr>
            <w:r w:rsidRPr="005F4747">
              <w:rPr>
                <w:rFonts w:ascii="Arial" w:hAnsi="Arial" w:cs="Arial"/>
                <w:b/>
                <w:color w:val="FFFFFF" w:themeColor="background1"/>
                <w:szCs w:val="28"/>
              </w:rPr>
              <w:t xml:space="preserve">Referentieproject ten behoeve van selectiecriteria </w:t>
            </w:r>
          </w:p>
        </w:tc>
      </w:tr>
      <w:tr w:rsidR="00DE68DA" w:rsidRPr="00D73F95" w14:paraId="3EBFF652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1F20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05D6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5311BC35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6A6E1272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BC68D69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2B2BC180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48AB027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638BA869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7FC8C205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003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44C9938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99EC2EC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AA8BFCF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6D34D80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3511784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90011FF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2BF44D2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DE68DA" w:rsidRPr="00D73F95" w14:paraId="139F13C9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6CF2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72DB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0775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8DA" w:rsidRPr="00D73F95" w14:paraId="7C866279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B84C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0E0" w14:textId="77777777" w:rsidR="00DE68DA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Omschrijving inhoud en omvang van de opdracht</w:t>
            </w:r>
            <w:r>
              <w:rPr>
                <w:rFonts w:ascii="Arial" w:hAnsi="Arial" w:cs="Arial"/>
                <w:szCs w:val="18"/>
              </w:rPr>
              <w:t xml:space="preserve"> incl. de fasen die zijn doorlopen.</w:t>
            </w:r>
          </w:p>
          <w:p w14:paraId="3D295657" w14:textId="77777777" w:rsidR="00DE68DA" w:rsidRPr="00D73F95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FD5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14:paraId="32500DB1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C527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3320" w14:textId="77777777" w:rsidR="00DE68DA" w:rsidRPr="00D73F95" w:rsidRDefault="00DE68DA" w:rsidP="00DE68DA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494A10D1" w14:textId="77777777" w:rsidR="00DE68DA" w:rsidRPr="00D73F95" w:rsidRDefault="00DE68DA" w:rsidP="00DE68DA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2A0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02FAFA7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072771B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8DA" w:rsidRPr="00D73F95" w14:paraId="1347F75C" w14:textId="77777777" w:rsidTr="00DE68DA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12B2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16E0" w14:textId="77777777" w:rsidR="00DE68DA" w:rsidRPr="00D73F95" w:rsidRDefault="00DE68DA" w:rsidP="00DE68DA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4B8B" w14:textId="77777777" w:rsidR="00DE68DA" w:rsidRPr="00D73F95" w:rsidRDefault="00DE68DA" w:rsidP="00DE68DA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7DD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14:paraId="5D550A1C" w14:textId="77777777" w:rsidTr="00DE68DA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3161" w14:textId="77777777" w:rsidR="00DE68DA" w:rsidRPr="00D73F95" w:rsidRDefault="00DE68DA" w:rsidP="00DE68DA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2F7A" w14:textId="77777777" w:rsidR="00DE68DA" w:rsidRPr="00D73F95" w:rsidRDefault="00DE68DA" w:rsidP="00DE68DA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41FA" w14:textId="77777777" w:rsidR="00DE68DA" w:rsidRPr="00D73F95" w:rsidRDefault="00DE68DA" w:rsidP="00DE68DA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afronding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19A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14:paraId="6411698C" w14:textId="77777777" w:rsidTr="00DE68DA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B3DC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B0AC" w14:textId="77777777" w:rsidR="00DE68DA" w:rsidRPr="00D73F95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</w:t>
            </w:r>
            <w:r>
              <w:rPr>
                <w:rFonts w:ascii="Arial" w:hAnsi="Arial" w:cs="Arial"/>
                <w:szCs w:val="18"/>
              </w:rPr>
              <w:t>s)</w:t>
            </w:r>
            <w:r w:rsidRPr="00D73F95">
              <w:rPr>
                <w:rFonts w:ascii="Arial" w:hAnsi="Arial" w:cs="Arial"/>
                <w:szCs w:val="18"/>
              </w:rPr>
              <w:t>/onderaannemers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7B3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8DA" w:rsidRPr="00D73F95" w14:paraId="131B0373" w14:textId="77777777" w:rsidTr="00DE68DA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2CE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E60" w14:textId="77777777" w:rsidR="00DE68DA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</w:p>
          <w:p w14:paraId="357D52CA" w14:textId="77777777" w:rsidR="00DE68DA" w:rsidRPr="00D73F95" w:rsidRDefault="00DE68DA" w:rsidP="00DE68DA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(een vereiste)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806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F35D19" w:rsidRPr="00D73F95" w14:paraId="5F4E1C57" w14:textId="77777777" w:rsidTr="00DE68DA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2161" w14:textId="77777777" w:rsidR="00F35D19" w:rsidRPr="007D03C7" w:rsidRDefault="00F35D19" w:rsidP="00F35D19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4E79" w14:textId="77777777" w:rsidR="00F35D19" w:rsidRPr="004573A9" w:rsidRDefault="00F35D19" w:rsidP="00F35D19">
            <w:pPr>
              <w:ind w:right="-99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2F54" w14:textId="632EEEBA" w:rsidR="00F35D19" w:rsidRDefault="00F35D19" w:rsidP="00F35D19">
            <w:pPr>
              <w:rPr>
                <w:rFonts w:ascii="Arial" w:hAnsi="Arial" w:cs="Arial"/>
                <w:i/>
                <w:szCs w:val="18"/>
              </w:rPr>
            </w:pPr>
            <w:r w:rsidRPr="00F35D00">
              <w:rPr>
                <w:rFonts w:ascii="Arial" w:hAnsi="Arial" w:cs="Arial"/>
                <w:i/>
                <w:szCs w:val="18"/>
              </w:rPr>
              <w:t xml:space="preserve">Hier dient een korte toelichting en onderbouwing van het gestelde </w:t>
            </w:r>
            <w:r>
              <w:rPr>
                <w:rFonts w:ascii="Arial" w:hAnsi="Arial" w:cs="Arial"/>
                <w:i/>
                <w:szCs w:val="18"/>
              </w:rPr>
              <w:t>geschreven</w:t>
            </w:r>
            <w:r w:rsidRPr="00F35D00">
              <w:rPr>
                <w:rFonts w:ascii="Arial" w:hAnsi="Arial" w:cs="Arial"/>
                <w:i/>
                <w:szCs w:val="18"/>
              </w:rPr>
              <w:t xml:space="preserve"> te worden</w:t>
            </w:r>
          </w:p>
          <w:p w14:paraId="2156227C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3D1F3263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6015F994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1DEE3619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0DC7D7C1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6ED79DFC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3DC07C6D" w14:textId="77777777" w:rsidR="007A550B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5E9D350C" w14:textId="77777777" w:rsidR="007A550B" w:rsidRPr="00F35D00" w:rsidRDefault="007A550B" w:rsidP="00F35D19">
            <w:pPr>
              <w:rPr>
                <w:rFonts w:ascii="Arial" w:hAnsi="Arial" w:cs="Arial"/>
                <w:i/>
                <w:szCs w:val="18"/>
              </w:rPr>
            </w:pPr>
          </w:p>
          <w:p w14:paraId="006C8C46" w14:textId="77777777" w:rsidR="00F35D19" w:rsidRPr="00F35D00" w:rsidRDefault="00F35D19" w:rsidP="00F35D1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2A21750" w14:textId="77777777" w:rsidR="00110B34" w:rsidRDefault="00110B34" w:rsidP="002666C0">
      <w:pPr>
        <w:rPr>
          <w:rFonts w:ascii="Arial" w:hAnsi="Arial" w:cs="Arial"/>
          <w:i/>
          <w:szCs w:val="18"/>
        </w:rPr>
      </w:pPr>
    </w:p>
    <w:p w14:paraId="2F6537F9" w14:textId="77777777" w:rsidR="002666C0" w:rsidRPr="005F4747" w:rsidRDefault="002666C0" w:rsidP="002666C0">
      <w:pPr>
        <w:rPr>
          <w:rFonts w:ascii="Arial" w:hAnsi="Arial" w:cs="Arial"/>
          <w:i/>
          <w:szCs w:val="18"/>
        </w:rPr>
      </w:pPr>
      <w:r w:rsidRPr="005F4747">
        <w:rPr>
          <w:rFonts w:ascii="Arial" w:hAnsi="Arial" w:cs="Arial"/>
          <w:i/>
          <w:szCs w:val="18"/>
        </w:rPr>
        <w:lastRenderedPageBreak/>
        <w:t xml:space="preserve">De </w:t>
      </w:r>
      <w:r w:rsidR="00DE68DA">
        <w:rPr>
          <w:rFonts w:ascii="Arial" w:hAnsi="Arial" w:cs="Arial"/>
          <w:i/>
          <w:szCs w:val="18"/>
        </w:rPr>
        <w:t xml:space="preserve">methodiek voor het bepalen van de </w:t>
      </w:r>
      <w:r w:rsidRPr="005F4747">
        <w:rPr>
          <w:rFonts w:ascii="Arial" w:hAnsi="Arial" w:cs="Arial"/>
          <w:i/>
          <w:szCs w:val="18"/>
        </w:rPr>
        <w:t>score</w:t>
      </w:r>
      <w:r w:rsidR="00DE68DA">
        <w:rPr>
          <w:rFonts w:ascii="Arial" w:hAnsi="Arial" w:cs="Arial"/>
          <w:i/>
          <w:szCs w:val="18"/>
        </w:rPr>
        <w:t xml:space="preserve"> per selectiecriterium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is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bepaald</w:t>
      </w:r>
      <w:r w:rsidRPr="005F4747">
        <w:rPr>
          <w:rFonts w:ascii="Arial" w:hAnsi="Arial" w:cs="Arial"/>
          <w:i/>
          <w:szCs w:val="18"/>
        </w:rPr>
        <w:t xml:space="preserve"> in de Selectieleidraad.</w:t>
      </w:r>
    </w:p>
    <w:p w14:paraId="7A4A222C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090DF749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14C42E5F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45339CEC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26523902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B61D1AD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03C972AC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6240DA5E" w14:textId="77777777" w:rsidR="001D6676" w:rsidRPr="002C6214" w:rsidRDefault="002666C0" w:rsidP="005F4747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4354C" w14:textId="77777777" w:rsidR="002666C0" w:rsidRPr="002C6214" w:rsidRDefault="002666C0" w:rsidP="002C6214">
      <w:pPr>
        <w:pStyle w:val="Voettekst"/>
      </w:pPr>
    </w:p>
  </w:endnote>
  <w:endnote w:type="continuationSeparator" w:id="0">
    <w:p w14:paraId="302D7203" w14:textId="77777777" w:rsidR="002666C0" w:rsidRPr="002C6214" w:rsidRDefault="002666C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3505" w14:textId="77777777" w:rsidR="006E4ACE" w:rsidRPr="002666C0" w:rsidRDefault="006E4ACE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2BCC" w14:textId="77777777" w:rsidR="006E4ACE" w:rsidRPr="005873C2" w:rsidRDefault="00A451EA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6E4ACE">
      <w:fldChar w:fldCharType="begin"/>
    </w:r>
    <w:r w:rsidR="006E4ACE">
      <w:instrText xml:space="preserve"> NUMPAGES </w:instrText>
    </w:r>
    <w:r w:rsidR="006E4ACE">
      <w:fldChar w:fldCharType="separate"/>
    </w:r>
    <w:r>
      <w:rPr>
        <w:noProof/>
      </w:rPr>
      <w:t>2</w:t>
    </w:r>
    <w:r w:rsidR="006E4ACE">
      <w:rPr>
        <w:noProof/>
      </w:rPr>
      <w:fldChar w:fldCharType="end"/>
    </w:r>
  </w:p>
  <w:p w14:paraId="1DAB0EFF" w14:textId="77777777" w:rsidR="006E4ACE" w:rsidRPr="005873C2" w:rsidRDefault="006E4ACE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16F7" w14:textId="77777777" w:rsidR="002666C0" w:rsidRPr="002C6214" w:rsidRDefault="002666C0" w:rsidP="002C6214">
      <w:pPr>
        <w:pStyle w:val="Voettekst"/>
      </w:pPr>
    </w:p>
  </w:footnote>
  <w:footnote w:type="continuationSeparator" w:id="0">
    <w:p w14:paraId="155CE2C4" w14:textId="77777777" w:rsidR="002666C0" w:rsidRPr="002C6214" w:rsidRDefault="002666C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952D" w14:textId="77777777" w:rsidR="006E4ACE" w:rsidRDefault="006E4ACE">
    <w:pPr>
      <w:pStyle w:val="Koptekst"/>
    </w:pPr>
  </w:p>
  <w:p w14:paraId="1D309D9E" w14:textId="77777777" w:rsidR="006E4ACE" w:rsidRDefault="002666C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4780A6" wp14:editId="6C1F4262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7370EC"/>
    <w:multiLevelType w:val="multilevel"/>
    <w:tmpl w:val="9200769E"/>
    <w:numStyleLink w:val="OpsommingkleineletterOLCO"/>
  </w:abstractNum>
  <w:abstractNum w:abstractNumId="34" w15:restartNumberingAfterBreak="0">
    <w:nsid w:val="7038598F"/>
    <w:multiLevelType w:val="multilevel"/>
    <w:tmpl w:val="90A8103A"/>
    <w:numStyleLink w:val="BijlagenummeringOLCO"/>
  </w:abstractNum>
  <w:abstractNum w:abstractNumId="35" w15:restartNumberingAfterBreak="0">
    <w:nsid w:val="70EC4E8C"/>
    <w:multiLevelType w:val="multilevel"/>
    <w:tmpl w:val="C9FA2D30"/>
    <w:numStyleLink w:val="OpsommingopenrondjeOLCO"/>
  </w:abstractNum>
  <w:abstractNum w:abstractNumId="36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7" w15:restartNumberingAfterBreak="0">
    <w:nsid w:val="76AE427F"/>
    <w:multiLevelType w:val="multilevel"/>
    <w:tmpl w:val="8576664C"/>
    <w:numStyleLink w:val="Opsommingteken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 w16cid:durableId="199821598">
    <w:abstractNumId w:val="10"/>
  </w:num>
  <w:num w:numId="2" w16cid:durableId="884486342">
    <w:abstractNumId w:val="20"/>
  </w:num>
  <w:num w:numId="3" w16cid:durableId="1106852270">
    <w:abstractNumId w:val="22"/>
  </w:num>
  <w:num w:numId="4" w16cid:durableId="1118186350">
    <w:abstractNumId w:val="12"/>
  </w:num>
  <w:num w:numId="5" w16cid:durableId="642082032">
    <w:abstractNumId w:val="25"/>
  </w:num>
  <w:num w:numId="6" w16cid:durableId="1700352079">
    <w:abstractNumId w:val="14"/>
  </w:num>
  <w:num w:numId="7" w16cid:durableId="1296714182">
    <w:abstractNumId w:val="13"/>
  </w:num>
  <w:num w:numId="8" w16cid:durableId="1047875758">
    <w:abstractNumId w:val="19"/>
  </w:num>
  <w:num w:numId="9" w16cid:durableId="1515723119">
    <w:abstractNumId w:val="21"/>
  </w:num>
  <w:num w:numId="10" w16cid:durableId="288515047">
    <w:abstractNumId w:val="29"/>
  </w:num>
  <w:num w:numId="11" w16cid:durableId="236939691">
    <w:abstractNumId w:val="18"/>
  </w:num>
  <w:num w:numId="12" w16cid:durableId="941184908">
    <w:abstractNumId w:val="9"/>
  </w:num>
  <w:num w:numId="13" w16cid:durableId="1648440389">
    <w:abstractNumId w:val="7"/>
  </w:num>
  <w:num w:numId="14" w16cid:durableId="1682077881">
    <w:abstractNumId w:val="6"/>
  </w:num>
  <w:num w:numId="15" w16cid:durableId="733553478">
    <w:abstractNumId w:val="5"/>
  </w:num>
  <w:num w:numId="16" w16cid:durableId="434522436">
    <w:abstractNumId w:val="4"/>
  </w:num>
  <w:num w:numId="17" w16cid:durableId="351928694">
    <w:abstractNumId w:val="8"/>
  </w:num>
  <w:num w:numId="18" w16cid:durableId="991520098">
    <w:abstractNumId w:val="3"/>
  </w:num>
  <w:num w:numId="19" w16cid:durableId="1558584197">
    <w:abstractNumId w:val="2"/>
  </w:num>
  <w:num w:numId="20" w16cid:durableId="676075254">
    <w:abstractNumId w:val="1"/>
  </w:num>
  <w:num w:numId="21" w16cid:durableId="2142459709">
    <w:abstractNumId w:val="0"/>
  </w:num>
  <w:num w:numId="22" w16cid:durableId="90247396">
    <w:abstractNumId w:val="33"/>
  </w:num>
  <w:num w:numId="23" w16cid:durableId="351420738">
    <w:abstractNumId w:val="15"/>
  </w:num>
  <w:num w:numId="24" w16cid:durableId="472598820">
    <w:abstractNumId w:val="24"/>
  </w:num>
  <w:num w:numId="25" w16cid:durableId="1485657807">
    <w:abstractNumId w:val="31"/>
  </w:num>
  <w:num w:numId="26" w16cid:durableId="938760596">
    <w:abstractNumId w:val="30"/>
  </w:num>
  <w:num w:numId="27" w16cid:durableId="199511310">
    <w:abstractNumId w:val="35"/>
  </w:num>
  <w:num w:numId="28" w16cid:durableId="404498650">
    <w:abstractNumId w:val="38"/>
  </w:num>
  <w:num w:numId="29" w16cid:durableId="92361453">
    <w:abstractNumId w:val="34"/>
  </w:num>
  <w:num w:numId="30" w16cid:durableId="805707411">
    <w:abstractNumId w:val="37"/>
  </w:num>
  <w:num w:numId="31" w16cid:durableId="1959988925">
    <w:abstractNumId w:val="28"/>
  </w:num>
  <w:num w:numId="32" w16cid:durableId="527446202">
    <w:abstractNumId w:val="36"/>
  </w:num>
  <w:num w:numId="33" w16cid:durableId="982081224">
    <w:abstractNumId w:val="27"/>
  </w:num>
  <w:num w:numId="34" w16cid:durableId="7711668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5150092">
    <w:abstractNumId w:val="11"/>
  </w:num>
  <w:num w:numId="36" w16cid:durableId="175392210">
    <w:abstractNumId w:val="26"/>
  </w:num>
  <w:num w:numId="37" w16cid:durableId="529296710">
    <w:abstractNumId w:val="32"/>
  </w:num>
  <w:num w:numId="38" w16cid:durableId="109321213">
    <w:abstractNumId w:val="16"/>
  </w:num>
  <w:num w:numId="39" w16cid:durableId="1332638513">
    <w:abstractNumId w:val="17"/>
  </w:num>
  <w:num w:numId="40" w16cid:durableId="377045613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1843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C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46354"/>
    <w:rsid w:val="00050D4B"/>
    <w:rsid w:val="0005205D"/>
    <w:rsid w:val="00052426"/>
    <w:rsid w:val="00052FF4"/>
    <w:rsid w:val="00053E43"/>
    <w:rsid w:val="0005430B"/>
    <w:rsid w:val="0005732F"/>
    <w:rsid w:val="00066DF0"/>
    <w:rsid w:val="00071B7B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0B34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66C0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A2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309F4"/>
    <w:rsid w:val="00441382"/>
    <w:rsid w:val="00451FDB"/>
    <w:rsid w:val="004564A6"/>
    <w:rsid w:val="004573A9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0E44"/>
    <w:rsid w:val="005C5603"/>
    <w:rsid w:val="005C6668"/>
    <w:rsid w:val="005D4151"/>
    <w:rsid w:val="005D5E21"/>
    <w:rsid w:val="005E3E58"/>
    <w:rsid w:val="005F1E97"/>
    <w:rsid w:val="005F474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6E4ACE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36B0D"/>
    <w:rsid w:val="00743326"/>
    <w:rsid w:val="00743EE3"/>
    <w:rsid w:val="00750733"/>
    <w:rsid w:val="00750780"/>
    <w:rsid w:val="007525D1"/>
    <w:rsid w:val="00752725"/>
    <w:rsid w:val="007566A6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550B"/>
    <w:rsid w:val="007B0C68"/>
    <w:rsid w:val="007B3114"/>
    <w:rsid w:val="007B5373"/>
    <w:rsid w:val="007C0010"/>
    <w:rsid w:val="007C037C"/>
    <w:rsid w:val="007D4A7D"/>
    <w:rsid w:val="007D4DCE"/>
    <w:rsid w:val="007E7724"/>
    <w:rsid w:val="007E796A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51EA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5218"/>
    <w:rsid w:val="00B8532B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8DA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172B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5D00"/>
    <w:rsid w:val="00F35D1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o:colormru v:ext="edit" colors="#ddd"/>
    </o:shapedefaults>
    <o:shapelayout v:ext="edit">
      <o:idmap v:ext="edit" data="1"/>
    </o:shapelayout>
  </w:shapeDefaults>
  <w:decimalSymbol w:val=","/>
  <w:listSeparator w:val=";"/>
  <w14:docId w14:val="708342AC"/>
  <w15:chartTrackingRefBased/>
  <w15:docId w15:val="{058A5C5D-8E89-41E0-92A9-67245558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2666C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2666C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d4a29969146ce6182ea0ad134470fd72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cc4c283d147e8a858328f317c407c0f3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11104-FC8A-4CEC-86BD-838B970B8A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F65BDD-0643-4117-ACA4-F786BA8FE0C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06dc500-a34e-4ee1-ae33-04b72d3dd0f2"/>
    <ds:schemaRef ds:uri="http://purl.org/dc/terms/"/>
    <ds:schemaRef ds:uri="837b326e-1db6-40f4-9e5d-00934cf006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1230662A-853F-4CB2-91F9-969A9F582A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32C542-367B-48EB-8419-AD60DBBF4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154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Dave Al</cp:lastModifiedBy>
  <cp:revision>19</cp:revision>
  <cp:lastPrinted>2024-01-26T10:08:00Z</cp:lastPrinted>
  <dcterms:created xsi:type="dcterms:W3CDTF">2019-07-19T13:05:00Z</dcterms:created>
  <dcterms:modified xsi:type="dcterms:W3CDTF">2024-01-26T10:08:00Z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58485600</vt:r8>
  </property>
  <property fmtid="{D5CDD505-2E9C-101B-9397-08002B2CF9AE}" pid="5" name="MediaServiceImageTags">
    <vt:lpwstr/>
  </property>
</Properties>
</file>