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BA506C" w14:textId="77777777" w:rsidR="005D04B9" w:rsidRPr="006E0828" w:rsidRDefault="005D04B9" w:rsidP="00E87EF2"/>
    <w:p w14:paraId="0AAC2D62" w14:textId="77777777" w:rsidR="00185346" w:rsidRPr="006E0828" w:rsidRDefault="00185346" w:rsidP="00E87EF2"/>
    <w:p w14:paraId="0A55BC88" w14:textId="77777777" w:rsidR="00B26138" w:rsidRPr="006E0828" w:rsidRDefault="00B26138" w:rsidP="00E87EF2"/>
    <w:p w14:paraId="162E5C2A" w14:textId="77777777" w:rsidR="00B26138" w:rsidRPr="006E0828" w:rsidRDefault="00B26138" w:rsidP="00E87EF2"/>
    <w:p w14:paraId="0B9277ED" w14:textId="77777777" w:rsidR="004C2768" w:rsidRDefault="004C2768" w:rsidP="00E87EF2">
      <w:bookmarkStart w:id="0" w:name="lcommisioned_by"/>
      <w:bookmarkStart w:id="1" w:name="lauthors"/>
      <w:bookmarkEnd w:id="0"/>
      <w:bookmarkEnd w:id="1"/>
    </w:p>
    <w:p w14:paraId="0D0F6936" w14:textId="77777777" w:rsidR="00C250DD" w:rsidRPr="00E041A8" w:rsidRDefault="00C250DD" w:rsidP="00E87EF2"/>
    <w:p w14:paraId="2343F33E" w14:textId="77777777" w:rsidR="00C64685" w:rsidRDefault="00C64685" w:rsidP="00E87EF2"/>
    <w:p w14:paraId="00D754F7" w14:textId="77777777" w:rsidR="00C250DD" w:rsidRDefault="00C250DD" w:rsidP="00E87EF2">
      <w:pPr>
        <w:rPr>
          <w:rFonts w:cs="Arial"/>
          <w:szCs w:val="18"/>
          <w:lang w:eastAsia="nl-NL"/>
        </w:rPr>
      </w:pPr>
    </w:p>
    <w:tbl>
      <w:tblPr>
        <w:tblW w:w="9640" w:type="dxa"/>
        <w:tblInd w:w="-1361" w:type="dxa"/>
        <w:tblBorders>
          <w:top w:val="single" w:sz="6" w:space="0" w:color="000000"/>
          <w:left w:val="single" w:sz="6" w:space="0" w:color="000000"/>
          <w:bottom w:val="single" w:sz="6" w:space="0" w:color="000000"/>
          <w:right w:val="single" w:sz="6" w:space="0" w:color="000000"/>
          <w:insideV w:val="single" w:sz="6" w:space="0" w:color="000000"/>
        </w:tblBorders>
        <w:tblLayout w:type="fixed"/>
        <w:tblCellMar>
          <w:left w:w="57" w:type="dxa"/>
          <w:right w:w="57" w:type="dxa"/>
        </w:tblCellMar>
        <w:tblLook w:val="00A0" w:firstRow="1" w:lastRow="0" w:firstColumn="1" w:lastColumn="0" w:noHBand="0" w:noVBand="0"/>
      </w:tblPr>
      <w:tblGrid>
        <w:gridCol w:w="851"/>
        <w:gridCol w:w="1418"/>
        <w:gridCol w:w="4111"/>
        <w:gridCol w:w="1701"/>
        <w:gridCol w:w="1559"/>
      </w:tblGrid>
      <w:tr w:rsidR="00C64685" w:rsidRPr="00FB4F53" w14:paraId="2860D497" w14:textId="77777777" w:rsidTr="00537FF2">
        <w:trPr>
          <w:trHeight w:val="227"/>
        </w:trPr>
        <w:tc>
          <w:tcPr>
            <w:tcW w:w="9640" w:type="dxa"/>
            <w:gridSpan w:val="5"/>
            <w:tcBorders>
              <w:top w:val="single" w:sz="6" w:space="0" w:color="000000"/>
              <w:bottom w:val="single" w:sz="4" w:space="0" w:color="auto"/>
            </w:tcBorders>
            <w:shd w:val="clear" w:color="auto" w:fill="007BC7"/>
          </w:tcPr>
          <w:p w14:paraId="5FE32720" w14:textId="77777777" w:rsidR="00C64685" w:rsidRPr="00FB4F53" w:rsidRDefault="00C64685" w:rsidP="00C64685">
            <w:pPr>
              <w:tabs>
                <w:tab w:val="left" w:pos="0"/>
                <w:tab w:val="left" w:pos="708"/>
                <w:tab w:val="left" w:pos="1416"/>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szCs w:val="18"/>
                <w:lang w:eastAsia="nl-NL"/>
              </w:rPr>
            </w:pPr>
            <w:r w:rsidRPr="004D4F07">
              <w:rPr>
                <w:color w:val="FFFFFF" w:themeColor="background1"/>
                <w:szCs w:val="18"/>
              </w:rPr>
              <w:t>Overzicht wijzigingen</w:t>
            </w:r>
          </w:p>
        </w:tc>
      </w:tr>
      <w:tr w:rsidR="00C64685" w:rsidRPr="00FB4F53" w14:paraId="440F6E7C" w14:textId="77777777" w:rsidTr="00537FF2">
        <w:trPr>
          <w:trHeight w:val="212"/>
        </w:trPr>
        <w:tc>
          <w:tcPr>
            <w:tcW w:w="851" w:type="dxa"/>
            <w:vMerge w:val="restart"/>
            <w:tcBorders>
              <w:top w:val="single" w:sz="4" w:space="0" w:color="auto"/>
            </w:tcBorders>
            <w:shd w:val="clear" w:color="auto" w:fill="DAEEF3" w:themeFill="accent5" w:themeFillTint="33"/>
          </w:tcPr>
          <w:p w14:paraId="25C85B41" w14:textId="77777777" w:rsidR="00C64685" w:rsidRPr="00FB4F53" w:rsidRDefault="00C64685" w:rsidP="00C64685">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szCs w:val="18"/>
                <w:lang w:eastAsia="nl-NL"/>
              </w:rPr>
            </w:pPr>
            <w:r w:rsidRPr="00FB4F53">
              <w:rPr>
                <w:rFonts w:cs="Arial"/>
                <w:szCs w:val="18"/>
                <w:lang w:eastAsia="nl-NL"/>
              </w:rPr>
              <w:t>Versie</w:t>
            </w:r>
          </w:p>
        </w:tc>
        <w:tc>
          <w:tcPr>
            <w:tcW w:w="1418" w:type="dxa"/>
            <w:vMerge w:val="restart"/>
            <w:tcBorders>
              <w:top w:val="single" w:sz="4" w:space="0" w:color="auto"/>
            </w:tcBorders>
            <w:shd w:val="clear" w:color="auto" w:fill="DAEEF3" w:themeFill="accent5" w:themeFillTint="33"/>
          </w:tcPr>
          <w:p w14:paraId="1261A183" w14:textId="77777777" w:rsidR="00C64685" w:rsidRPr="00FB4F53" w:rsidRDefault="00C64685" w:rsidP="00C64685">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szCs w:val="18"/>
                <w:lang w:eastAsia="nl-NL"/>
              </w:rPr>
            </w:pPr>
            <w:r w:rsidRPr="00FB4F53">
              <w:rPr>
                <w:rFonts w:cs="Arial"/>
                <w:szCs w:val="18"/>
                <w:lang w:eastAsia="nl-NL"/>
              </w:rPr>
              <w:t xml:space="preserve">Datum invoer </w:t>
            </w:r>
          </w:p>
        </w:tc>
        <w:tc>
          <w:tcPr>
            <w:tcW w:w="4111" w:type="dxa"/>
            <w:vMerge w:val="restart"/>
            <w:tcBorders>
              <w:top w:val="single" w:sz="4" w:space="0" w:color="auto"/>
            </w:tcBorders>
            <w:shd w:val="clear" w:color="auto" w:fill="DAEEF3" w:themeFill="accent5" w:themeFillTint="33"/>
          </w:tcPr>
          <w:p w14:paraId="467DCA59" w14:textId="77777777" w:rsidR="00C64685" w:rsidRPr="00FB4F53" w:rsidRDefault="00C64685" w:rsidP="00C64685">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szCs w:val="18"/>
                <w:lang w:eastAsia="nl-NL"/>
              </w:rPr>
            </w:pPr>
            <w:r w:rsidRPr="00FB4F53">
              <w:rPr>
                <w:rFonts w:cs="Arial"/>
                <w:szCs w:val="18"/>
                <w:lang w:eastAsia="nl-NL"/>
              </w:rPr>
              <w:t>Korte omschrijving van de wijziging(en)</w:t>
            </w:r>
          </w:p>
        </w:tc>
        <w:tc>
          <w:tcPr>
            <w:tcW w:w="3260" w:type="dxa"/>
            <w:gridSpan w:val="2"/>
            <w:tcBorders>
              <w:top w:val="single" w:sz="4" w:space="0" w:color="auto"/>
              <w:bottom w:val="single" w:sz="4" w:space="0" w:color="auto"/>
            </w:tcBorders>
            <w:shd w:val="clear" w:color="auto" w:fill="DAEEF3" w:themeFill="accent5" w:themeFillTint="33"/>
          </w:tcPr>
          <w:p w14:paraId="62C8952B" w14:textId="77777777" w:rsidR="00C64685" w:rsidRPr="00FB4F53" w:rsidRDefault="00C64685" w:rsidP="00C64685">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szCs w:val="18"/>
                <w:lang w:eastAsia="nl-NL"/>
              </w:rPr>
            </w:pPr>
            <w:r w:rsidRPr="00FB4F53">
              <w:rPr>
                <w:rFonts w:cs="Arial"/>
                <w:szCs w:val="18"/>
                <w:lang w:eastAsia="nl-NL"/>
              </w:rPr>
              <w:t>Opdrachtnemer</w:t>
            </w:r>
          </w:p>
        </w:tc>
      </w:tr>
      <w:tr w:rsidR="00C64685" w:rsidRPr="00FB4F53" w14:paraId="35F883C2" w14:textId="77777777" w:rsidTr="00537FF2">
        <w:trPr>
          <w:trHeight w:val="145"/>
        </w:trPr>
        <w:tc>
          <w:tcPr>
            <w:tcW w:w="851" w:type="dxa"/>
            <w:vMerge/>
            <w:tcBorders>
              <w:bottom w:val="single" w:sz="4" w:space="0" w:color="auto"/>
            </w:tcBorders>
            <w:shd w:val="clear" w:color="auto" w:fill="DAEEF3" w:themeFill="accent5" w:themeFillTint="33"/>
          </w:tcPr>
          <w:p w14:paraId="1F0E590D" w14:textId="77777777" w:rsidR="00C64685" w:rsidRPr="00FB4F53" w:rsidRDefault="00C64685" w:rsidP="00C64685">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szCs w:val="18"/>
                <w:lang w:eastAsia="nl-NL"/>
              </w:rPr>
            </w:pPr>
          </w:p>
        </w:tc>
        <w:tc>
          <w:tcPr>
            <w:tcW w:w="1418" w:type="dxa"/>
            <w:vMerge/>
            <w:tcBorders>
              <w:bottom w:val="single" w:sz="4" w:space="0" w:color="auto"/>
            </w:tcBorders>
            <w:shd w:val="clear" w:color="auto" w:fill="DAEEF3" w:themeFill="accent5" w:themeFillTint="33"/>
          </w:tcPr>
          <w:p w14:paraId="047AFE93" w14:textId="77777777" w:rsidR="00C64685" w:rsidRPr="00FB4F53" w:rsidRDefault="00C64685" w:rsidP="00C64685">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szCs w:val="18"/>
                <w:lang w:eastAsia="nl-NL"/>
              </w:rPr>
            </w:pPr>
          </w:p>
        </w:tc>
        <w:tc>
          <w:tcPr>
            <w:tcW w:w="4111" w:type="dxa"/>
            <w:vMerge/>
            <w:tcBorders>
              <w:bottom w:val="single" w:sz="4" w:space="0" w:color="auto"/>
            </w:tcBorders>
            <w:shd w:val="clear" w:color="auto" w:fill="DAEEF3" w:themeFill="accent5" w:themeFillTint="33"/>
          </w:tcPr>
          <w:p w14:paraId="7D84FF60" w14:textId="77777777" w:rsidR="00C64685" w:rsidRPr="00FB4F53" w:rsidRDefault="00C64685" w:rsidP="00C64685">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szCs w:val="18"/>
                <w:lang w:eastAsia="nl-NL"/>
              </w:rPr>
            </w:pPr>
          </w:p>
        </w:tc>
        <w:tc>
          <w:tcPr>
            <w:tcW w:w="1701" w:type="dxa"/>
            <w:tcBorders>
              <w:top w:val="single" w:sz="4" w:space="0" w:color="auto"/>
              <w:bottom w:val="single" w:sz="4" w:space="0" w:color="auto"/>
            </w:tcBorders>
            <w:shd w:val="clear" w:color="auto" w:fill="DAEEF3" w:themeFill="accent5" w:themeFillTint="33"/>
          </w:tcPr>
          <w:p w14:paraId="72460BFE" w14:textId="77777777" w:rsidR="00C64685" w:rsidRPr="00FB4F53" w:rsidRDefault="00C64685" w:rsidP="00C64685">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szCs w:val="18"/>
                <w:lang w:eastAsia="nl-NL"/>
              </w:rPr>
            </w:pPr>
            <w:r w:rsidRPr="00FB4F53">
              <w:rPr>
                <w:rFonts w:cs="Arial"/>
                <w:szCs w:val="18"/>
                <w:lang w:eastAsia="nl-NL"/>
              </w:rPr>
              <w:t>Naam</w:t>
            </w:r>
          </w:p>
        </w:tc>
        <w:tc>
          <w:tcPr>
            <w:tcW w:w="1559" w:type="dxa"/>
            <w:tcBorders>
              <w:top w:val="single" w:sz="4" w:space="0" w:color="auto"/>
              <w:bottom w:val="single" w:sz="4" w:space="0" w:color="auto"/>
            </w:tcBorders>
            <w:shd w:val="clear" w:color="auto" w:fill="DAEEF3" w:themeFill="accent5" w:themeFillTint="33"/>
          </w:tcPr>
          <w:p w14:paraId="044714E0" w14:textId="77777777" w:rsidR="00C64685" w:rsidRPr="00FB4F53" w:rsidRDefault="00C64685" w:rsidP="00C64685">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szCs w:val="18"/>
                <w:lang w:eastAsia="nl-NL"/>
              </w:rPr>
            </w:pPr>
            <w:r w:rsidRPr="00FB4F53">
              <w:rPr>
                <w:rFonts w:cs="Arial"/>
                <w:szCs w:val="18"/>
                <w:lang w:eastAsia="nl-NL"/>
              </w:rPr>
              <w:t>Bedrijfsnaam</w:t>
            </w:r>
          </w:p>
        </w:tc>
      </w:tr>
      <w:tr w:rsidR="00C64685" w:rsidRPr="00FB4F53" w14:paraId="00087B09" w14:textId="77777777" w:rsidTr="00537FF2">
        <w:trPr>
          <w:trHeight w:val="212"/>
        </w:trPr>
        <w:tc>
          <w:tcPr>
            <w:tcW w:w="851" w:type="dxa"/>
            <w:tcBorders>
              <w:top w:val="single" w:sz="4" w:space="0" w:color="auto"/>
              <w:bottom w:val="dotted" w:sz="4" w:space="0" w:color="auto"/>
            </w:tcBorders>
          </w:tcPr>
          <w:p w14:paraId="19E36DAA" w14:textId="654C6E80" w:rsidR="00C64685" w:rsidRPr="00FB4F53" w:rsidRDefault="008A5ABB" w:rsidP="00C64685">
            <w:pPr>
              <w:spacing w:line="200" w:lineRule="atLeast"/>
              <w:rPr>
                <w:rFonts w:cs="Arial"/>
                <w:szCs w:val="18"/>
              </w:rPr>
            </w:pPr>
            <w:r>
              <w:rPr>
                <w:szCs w:val="18"/>
              </w:rPr>
              <w:t>1</w:t>
            </w:r>
          </w:p>
        </w:tc>
        <w:tc>
          <w:tcPr>
            <w:tcW w:w="1418" w:type="dxa"/>
            <w:tcBorders>
              <w:top w:val="single" w:sz="4" w:space="0" w:color="auto"/>
              <w:bottom w:val="dotted" w:sz="4" w:space="0" w:color="auto"/>
            </w:tcBorders>
          </w:tcPr>
          <w:p w14:paraId="44F2D179" w14:textId="7EEE50B2" w:rsidR="00C64685" w:rsidRPr="00FB4F53" w:rsidRDefault="007B62F0" w:rsidP="00C64685">
            <w:pPr>
              <w:spacing w:line="200" w:lineRule="atLeast"/>
              <w:rPr>
                <w:rFonts w:cs="Arial"/>
                <w:szCs w:val="18"/>
              </w:rPr>
            </w:pPr>
            <w:r>
              <w:rPr>
                <w:szCs w:val="18"/>
              </w:rPr>
              <w:t>08-09</w:t>
            </w:r>
            <w:r w:rsidR="008A5ABB">
              <w:rPr>
                <w:szCs w:val="18"/>
              </w:rPr>
              <w:t>-2023</w:t>
            </w:r>
          </w:p>
        </w:tc>
        <w:tc>
          <w:tcPr>
            <w:tcW w:w="4111" w:type="dxa"/>
            <w:tcBorders>
              <w:top w:val="single" w:sz="4" w:space="0" w:color="auto"/>
              <w:bottom w:val="dotted" w:sz="4" w:space="0" w:color="auto"/>
            </w:tcBorders>
          </w:tcPr>
          <w:p w14:paraId="325AEA12" w14:textId="66BCD090" w:rsidR="00C64685" w:rsidRPr="00FB4F53" w:rsidRDefault="008A5ABB" w:rsidP="00C64685">
            <w:pPr>
              <w:tabs>
                <w:tab w:val="left" w:pos="0"/>
                <w:tab w:val="left" w:pos="555"/>
                <w:tab w:val="left" w:pos="1122"/>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bCs/>
                <w:iCs/>
                <w:szCs w:val="18"/>
                <w:lang w:eastAsia="nl-NL"/>
              </w:rPr>
            </w:pPr>
            <w:r>
              <w:t>Eerste versie</w:t>
            </w:r>
          </w:p>
        </w:tc>
        <w:tc>
          <w:tcPr>
            <w:tcW w:w="1701" w:type="dxa"/>
            <w:tcBorders>
              <w:top w:val="single" w:sz="4" w:space="0" w:color="auto"/>
              <w:bottom w:val="dotted" w:sz="4" w:space="0" w:color="auto"/>
            </w:tcBorders>
          </w:tcPr>
          <w:p w14:paraId="64D28995" w14:textId="03537437" w:rsidR="00C64685" w:rsidRPr="00FB4F53" w:rsidRDefault="008A5ABB" w:rsidP="00C64685">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bCs/>
                <w:iCs/>
                <w:szCs w:val="18"/>
                <w:lang w:eastAsia="nl-NL"/>
              </w:rPr>
            </w:pPr>
            <w:proofErr w:type="spellStart"/>
            <w:r>
              <w:rPr>
                <w:rFonts w:cs="Arial"/>
                <w:bCs/>
                <w:iCs/>
                <w:szCs w:val="18"/>
                <w:lang w:eastAsia="nl-NL"/>
              </w:rPr>
              <w:t>n.t.b</w:t>
            </w:r>
            <w:proofErr w:type="spellEnd"/>
            <w:r>
              <w:rPr>
                <w:rFonts w:cs="Arial"/>
                <w:bCs/>
                <w:iCs/>
                <w:szCs w:val="18"/>
                <w:lang w:eastAsia="nl-NL"/>
              </w:rPr>
              <w:t>.</w:t>
            </w:r>
          </w:p>
        </w:tc>
        <w:tc>
          <w:tcPr>
            <w:tcW w:w="1559" w:type="dxa"/>
            <w:tcBorders>
              <w:top w:val="single" w:sz="4" w:space="0" w:color="auto"/>
              <w:bottom w:val="dotted" w:sz="4" w:space="0" w:color="auto"/>
            </w:tcBorders>
          </w:tcPr>
          <w:p w14:paraId="7BF4F92F" w14:textId="339E23FE" w:rsidR="00C64685" w:rsidRPr="00FB4F53" w:rsidRDefault="00C64685" w:rsidP="00C64685">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szCs w:val="18"/>
              </w:rPr>
            </w:pPr>
          </w:p>
        </w:tc>
      </w:tr>
      <w:tr w:rsidR="00C64685" w:rsidRPr="00FB4F53" w14:paraId="46BEFC2D" w14:textId="77777777" w:rsidTr="00537FF2">
        <w:trPr>
          <w:trHeight w:val="212"/>
        </w:trPr>
        <w:tc>
          <w:tcPr>
            <w:tcW w:w="851" w:type="dxa"/>
            <w:tcBorders>
              <w:top w:val="dotted" w:sz="4" w:space="0" w:color="auto"/>
              <w:bottom w:val="dotted" w:sz="4" w:space="0" w:color="auto"/>
            </w:tcBorders>
          </w:tcPr>
          <w:p w14:paraId="6064BE97" w14:textId="77777777" w:rsidR="00C64685" w:rsidRPr="00FB4F53" w:rsidRDefault="00C64685" w:rsidP="00C64685">
            <w:pPr>
              <w:pStyle w:val="Lijstalinea"/>
              <w:spacing w:line="200" w:lineRule="atLeast"/>
              <w:rPr>
                <w:rFonts w:ascii="Verdana" w:hAnsi="Verdana" w:cs="Arial"/>
                <w:sz w:val="18"/>
                <w:szCs w:val="18"/>
              </w:rPr>
            </w:pPr>
          </w:p>
        </w:tc>
        <w:tc>
          <w:tcPr>
            <w:tcW w:w="1418" w:type="dxa"/>
            <w:tcBorders>
              <w:top w:val="dotted" w:sz="4" w:space="0" w:color="auto"/>
              <w:bottom w:val="dotted" w:sz="4" w:space="0" w:color="auto"/>
            </w:tcBorders>
          </w:tcPr>
          <w:p w14:paraId="13F09B26" w14:textId="77777777" w:rsidR="00C64685" w:rsidRPr="00FB4F53" w:rsidRDefault="00C64685" w:rsidP="00C64685">
            <w:pPr>
              <w:spacing w:line="200" w:lineRule="atLeast"/>
              <w:rPr>
                <w:rFonts w:cs="Arial"/>
                <w:szCs w:val="18"/>
              </w:rPr>
            </w:pPr>
          </w:p>
        </w:tc>
        <w:tc>
          <w:tcPr>
            <w:tcW w:w="4111" w:type="dxa"/>
            <w:tcBorders>
              <w:top w:val="dotted" w:sz="4" w:space="0" w:color="auto"/>
              <w:bottom w:val="dotted" w:sz="4" w:space="0" w:color="auto"/>
            </w:tcBorders>
          </w:tcPr>
          <w:p w14:paraId="107CBE53" w14:textId="77777777" w:rsidR="00C64685" w:rsidRPr="00FB4F53" w:rsidRDefault="00C64685" w:rsidP="00C64685">
            <w:pPr>
              <w:tabs>
                <w:tab w:val="left" w:pos="0"/>
                <w:tab w:val="left" w:pos="555"/>
                <w:tab w:val="left" w:pos="1122"/>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bCs/>
                <w:iCs/>
                <w:szCs w:val="18"/>
                <w:lang w:eastAsia="nl-NL"/>
              </w:rPr>
            </w:pPr>
          </w:p>
        </w:tc>
        <w:tc>
          <w:tcPr>
            <w:tcW w:w="1701" w:type="dxa"/>
            <w:tcBorders>
              <w:top w:val="dotted" w:sz="4" w:space="0" w:color="auto"/>
              <w:bottom w:val="dotted" w:sz="4" w:space="0" w:color="auto"/>
            </w:tcBorders>
          </w:tcPr>
          <w:p w14:paraId="1C9E2E80" w14:textId="77777777" w:rsidR="00C64685" w:rsidRPr="00FB4F53" w:rsidRDefault="00C64685" w:rsidP="00C64685">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bCs/>
                <w:iCs/>
                <w:szCs w:val="18"/>
                <w:lang w:eastAsia="nl-NL"/>
              </w:rPr>
            </w:pPr>
          </w:p>
        </w:tc>
        <w:tc>
          <w:tcPr>
            <w:tcW w:w="1559" w:type="dxa"/>
            <w:tcBorders>
              <w:top w:val="dotted" w:sz="4" w:space="0" w:color="auto"/>
              <w:bottom w:val="dotted" w:sz="4" w:space="0" w:color="auto"/>
            </w:tcBorders>
          </w:tcPr>
          <w:p w14:paraId="7B6AAEC0" w14:textId="77777777" w:rsidR="00C64685" w:rsidRPr="00FB4F53" w:rsidRDefault="00C64685" w:rsidP="00C64685">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bCs/>
                <w:iCs/>
                <w:szCs w:val="18"/>
                <w:lang w:eastAsia="nl-NL"/>
              </w:rPr>
            </w:pPr>
          </w:p>
        </w:tc>
      </w:tr>
      <w:tr w:rsidR="00C64685" w:rsidRPr="00FB4F53" w14:paraId="0747F31D" w14:textId="77777777" w:rsidTr="00537FF2">
        <w:trPr>
          <w:trHeight w:val="212"/>
        </w:trPr>
        <w:tc>
          <w:tcPr>
            <w:tcW w:w="851" w:type="dxa"/>
            <w:tcBorders>
              <w:top w:val="dotted" w:sz="4" w:space="0" w:color="auto"/>
              <w:bottom w:val="dotted" w:sz="4" w:space="0" w:color="auto"/>
            </w:tcBorders>
          </w:tcPr>
          <w:p w14:paraId="27DD3113" w14:textId="77777777" w:rsidR="00C64685" w:rsidRPr="00FB4F53" w:rsidRDefault="00C64685" w:rsidP="00C64685">
            <w:pPr>
              <w:pStyle w:val="Lijstalinea"/>
              <w:spacing w:line="200" w:lineRule="atLeast"/>
              <w:rPr>
                <w:rFonts w:ascii="Verdana" w:hAnsi="Verdana" w:cs="Arial"/>
                <w:sz w:val="18"/>
                <w:szCs w:val="18"/>
              </w:rPr>
            </w:pPr>
          </w:p>
        </w:tc>
        <w:tc>
          <w:tcPr>
            <w:tcW w:w="1418" w:type="dxa"/>
            <w:tcBorders>
              <w:top w:val="dotted" w:sz="4" w:space="0" w:color="auto"/>
              <w:bottom w:val="dotted" w:sz="4" w:space="0" w:color="auto"/>
            </w:tcBorders>
          </w:tcPr>
          <w:p w14:paraId="6BB080DD" w14:textId="77777777" w:rsidR="00C64685" w:rsidRPr="00FB4F53" w:rsidRDefault="00C64685" w:rsidP="00C64685">
            <w:pPr>
              <w:spacing w:line="200" w:lineRule="atLeast"/>
              <w:rPr>
                <w:rFonts w:cs="Arial"/>
                <w:szCs w:val="18"/>
              </w:rPr>
            </w:pPr>
          </w:p>
        </w:tc>
        <w:tc>
          <w:tcPr>
            <w:tcW w:w="4111" w:type="dxa"/>
            <w:tcBorders>
              <w:top w:val="dotted" w:sz="4" w:space="0" w:color="auto"/>
              <w:bottom w:val="dotted" w:sz="4" w:space="0" w:color="auto"/>
            </w:tcBorders>
          </w:tcPr>
          <w:p w14:paraId="6D4C8BC1" w14:textId="77777777" w:rsidR="00C64685" w:rsidRPr="00FB4F53" w:rsidRDefault="00C64685" w:rsidP="00C64685">
            <w:pPr>
              <w:tabs>
                <w:tab w:val="left" w:pos="0"/>
                <w:tab w:val="left" w:pos="555"/>
                <w:tab w:val="left" w:pos="1122"/>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bCs/>
                <w:iCs/>
                <w:szCs w:val="18"/>
                <w:lang w:eastAsia="nl-NL"/>
              </w:rPr>
            </w:pPr>
          </w:p>
        </w:tc>
        <w:tc>
          <w:tcPr>
            <w:tcW w:w="1701" w:type="dxa"/>
            <w:tcBorders>
              <w:top w:val="dotted" w:sz="4" w:space="0" w:color="auto"/>
              <w:bottom w:val="dotted" w:sz="4" w:space="0" w:color="auto"/>
            </w:tcBorders>
          </w:tcPr>
          <w:p w14:paraId="2C9A537D" w14:textId="77777777" w:rsidR="00C64685" w:rsidRPr="00FB4F53" w:rsidRDefault="00C64685" w:rsidP="00C64685">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bCs/>
                <w:iCs/>
                <w:szCs w:val="18"/>
                <w:lang w:eastAsia="nl-NL"/>
              </w:rPr>
            </w:pPr>
          </w:p>
        </w:tc>
        <w:tc>
          <w:tcPr>
            <w:tcW w:w="1559" w:type="dxa"/>
            <w:tcBorders>
              <w:top w:val="dotted" w:sz="4" w:space="0" w:color="auto"/>
              <w:bottom w:val="dotted" w:sz="4" w:space="0" w:color="auto"/>
            </w:tcBorders>
          </w:tcPr>
          <w:p w14:paraId="3781BD4D" w14:textId="77777777" w:rsidR="00C64685" w:rsidRPr="00FB4F53" w:rsidRDefault="00C64685" w:rsidP="00C64685">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bCs/>
                <w:iCs/>
                <w:szCs w:val="18"/>
                <w:lang w:eastAsia="nl-NL"/>
              </w:rPr>
            </w:pPr>
          </w:p>
        </w:tc>
      </w:tr>
      <w:tr w:rsidR="00C64685" w:rsidRPr="00FB4F53" w14:paraId="722073FB" w14:textId="77777777" w:rsidTr="00537FF2">
        <w:trPr>
          <w:trHeight w:val="227"/>
        </w:trPr>
        <w:tc>
          <w:tcPr>
            <w:tcW w:w="851" w:type="dxa"/>
            <w:tcBorders>
              <w:top w:val="dotted" w:sz="4" w:space="0" w:color="auto"/>
              <w:bottom w:val="dotted" w:sz="4" w:space="0" w:color="auto"/>
            </w:tcBorders>
          </w:tcPr>
          <w:p w14:paraId="6E466597" w14:textId="77777777" w:rsidR="00C64685" w:rsidRPr="00FB4F53" w:rsidRDefault="00C64685" w:rsidP="00C64685">
            <w:pPr>
              <w:pStyle w:val="Lijstalinea"/>
              <w:spacing w:line="200" w:lineRule="atLeast"/>
              <w:rPr>
                <w:rFonts w:ascii="Verdana" w:hAnsi="Verdana" w:cs="Arial"/>
                <w:sz w:val="18"/>
                <w:szCs w:val="18"/>
              </w:rPr>
            </w:pPr>
          </w:p>
        </w:tc>
        <w:tc>
          <w:tcPr>
            <w:tcW w:w="1418" w:type="dxa"/>
            <w:tcBorders>
              <w:top w:val="dotted" w:sz="4" w:space="0" w:color="auto"/>
              <w:bottom w:val="dotted" w:sz="4" w:space="0" w:color="auto"/>
            </w:tcBorders>
          </w:tcPr>
          <w:p w14:paraId="1DB44BB1" w14:textId="77777777" w:rsidR="00C64685" w:rsidRPr="00FB4F53" w:rsidRDefault="00C64685" w:rsidP="00C64685">
            <w:pPr>
              <w:spacing w:line="200" w:lineRule="atLeast"/>
              <w:rPr>
                <w:rFonts w:cs="Arial"/>
                <w:szCs w:val="18"/>
              </w:rPr>
            </w:pPr>
          </w:p>
        </w:tc>
        <w:tc>
          <w:tcPr>
            <w:tcW w:w="4111" w:type="dxa"/>
            <w:tcBorders>
              <w:top w:val="dotted" w:sz="4" w:space="0" w:color="auto"/>
              <w:bottom w:val="dotted" w:sz="4" w:space="0" w:color="auto"/>
            </w:tcBorders>
          </w:tcPr>
          <w:p w14:paraId="28C88644" w14:textId="77777777" w:rsidR="00C64685" w:rsidRPr="00FB4F53" w:rsidRDefault="00C64685" w:rsidP="00C64685">
            <w:pPr>
              <w:tabs>
                <w:tab w:val="left" w:pos="0"/>
                <w:tab w:val="left" w:pos="555"/>
                <w:tab w:val="left" w:pos="1122"/>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bCs/>
                <w:iCs/>
                <w:szCs w:val="18"/>
                <w:lang w:eastAsia="nl-NL"/>
              </w:rPr>
            </w:pPr>
          </w:p>
        </w:tc>
        <w:tc>
          <w:tcPr>
            <w:tcW w:w="1701" w:type="dxa"/>
            <w:tcBorders>
              <w:top w:val="dotted" w:sz="4" w:space="0" w:color="auto"/>
              <w:bottom w:val="dotted" w:sz="4" w:space="0" w:color="auto"/>
            </w:tcBorders>
          </w:tcPr>
          <w:p w14:paraId="2FD3A4B0" w14:textId="77777777" w:rsidR="00C64685" w:rsidRPr="00FB4F53" w:rsidRDefault="00C64685" w:rsidP="00C64685">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bCs/>
                <w:iCs/>
                <w:szCs w:val="18"/>
                <w:lang w:eastAsia="nl-NL"/>
              </w:rPr>
            </w:pPr>
          </w:p>
        </w:tc>
        <w:tc>
          <w:tcPr>
            <w:tcW w:w="1559" w:type="dxa"/>
            <w:tcBorders>
              <w:top w:val="dotted" w:sz="4" w:space="0" w:color="auto"/>
              <w:bottom w:val="dotted" w:sz="4" w:space="0" w:color="auto"/>
            </w:tcBorders>
          </w:tcPr>
          <w:p w14:paraId="6561C070" w14:textId="77777777" w:rsidR="00C64685" w:rsidRPr="00FB4F53" w:rsidRDefault="00C64685" w:rsidP="00C64685">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bCs/>
                <w:iCs/>
                <w:szCs w:val="18"/>
                <w:lang w:eastAsia="nl-NL"/>
              </w:rPr>
            </w:pPr>
          </w:p>
        </w:tc>
      </w:tr>
      <w:tr w:rsidR="00C64685" w:rsidRPr="00FB4F53" w14:paraId="71B112C9" w14:textId="77777777" w:rsidTr="00537FF2">
        <w:trPr>
          <w:trHeight w:val="212"/>
        </w:trPr>
        <w:tc>
          <w:tcPr>
            <w:tcW w:w="851" w:type="dxa"/>
            <w:tcBorders>
              <w:top w:val="dotted" w:sz="4" w:space="0" w:color="auto"/>
              <w:bottom w:val="dotted" w:sz="4" w:space="0" w:color="auto"/>
            </w:tcBorders>
          </w:tcPr>
          <w:p w14:paraId="620E6895" w14:textId="77777777" w:rsidR="00C64685" w:rsidRPr="00FB4F53" w:rsidRDefault="00C64685" w:rsidP="00C64685">
            <w:pPr>
              <w:pStyle w:val="Lijstalinea"/>
              <w:spacing w:line="200" w:lineRule="atLeast"/>
              <w:rPr>
                <w:rFonts w:ascii="Verdana" w:hAnsi="Verdana" w:cs="Arial"/>
                <w:sz w:val="18"/>
                <w:szCs w:val="18"/>
              </w:rPr>
            </w:pPr>
          </w:p>
        </w:tc>
        <w:tc>
          <w:tcPr>
            <w:tcW w:w="1418" w:type="dxa"/>
            <w:tcBorders>
              <w:top w:val="dotted" w:sz="4" w:space="0" w:color="auto"/>
              <w:bottom w:val="dotted" w:sz="4" w:space="0" w:color="auto"/>
            </w:tcBorders>
          </w:tcPr>
          <w:p w14:paraId="5DCEF478" w14:textId="77777777" w:rsidR="00C64685" w:rsidRPr="00FB4F53" w:rsidRDefault="00C64685" w:rsidP="00C64685">
            <w:pPr>
              <w:spacing w:line="200" w:lineRule="atLeast"/>
              <w:rPr>
                <w:rFonts w:cs="Arial"/>
                <w:szCs w:val="18"/>
              </w:rPr>
            </w:pPr>
          </w:p>
        </w:tc>
        <w:tc>
          <w:tcPr>
            <w:tcW w:w="4111" w:type="dxa"/>
            <w:tcBorders>
              <w:top w:val="dotted" w:sz="4" w:space="0" w:color="auto"/>
              <w:bottom w:val="dotted" w:sz="4" w:space="0" w:color="auto"/>
            </w:tcBorders>
          </w:tcPr>
          <w:p w14:paraId="67857F5A" w14:textId="77777777" w:rsidR="00C64685" w:rsidRPr="00FB4F53" w:rsidRDefault="00C64685" w:rsidP="00C64685">
            <w:pPr>
              <w:tabs>
                <w:tab w:val="left" w:pos="0"/>
                <w:tab w:val="left" w:pos="555"/>
                <w:tab w:val="left" w:pos="1122"/>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bCs/>
                <w:iCs/>
                <w:szCs w:val="18"/>
                <w:lang w:eastAsia="nl-NL"/>
              </w:rPr>
            </w:pPr>
          </w:p>
        </w:tc>
        <w:tc>
          <w:tcPr>
            <w:tcW w:w="1701" w:type="dxa"/>
            <w:tcBorders>
              <w:top w:val="dotted" w:sz="4" w:space="0" w:color="auto"/>
              <w:bottom w:val="dotted" w:sz="4" w:space="0" w:color="auto"/>
            </w:tcBorders>
          </w:tcPr>
          <w:p w14:paraId="07737EC8" w14:textId="77777777" w:rsidR="00C64685" w:rsidRPr="00FB4F53" w:rsidRDefault="00C64685" w:rsidP="00C64685">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bCs/>
                <w:iCs/>
                <w:szCs w:val="18"/>
                <w:lang w:eastAsia="nl-NL"/>
              </w:rPr>
            </w:pPr>
          </w:p>
        </w:tc>
        <w:tc>
          <w:tcPr>
            <w:tcW w:w="1559" w:type="dxa"/>
            <w:tcBorders>
              <w:top w:val="dotted" w:sz="4" w:space="0" w:color="auto"/>
              <w:bottom w:val="dotted" w:sz="4" w:space="0" w:color="auto"/>
            </w:tcBorders>
          </w:tcPr>
          <w:p w14:paraId="74D38563" w14:textId="77777777" w:rsidR="00C64685" w:rsidRPr="00FB4F53" w:rsidRDefault="00C64685" w:rsidP="00C64685">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bCs/>
                <w:iCs/>
                <w:szCs w:val="18"/>
                <w:lang w:eastAsia="nl-NL"/>
              </w:rPr>
            </w:pPr>
          </w:p>
        </w:tc>
      </w:tr>
      <w:tr w:rsidR="00C64685" w:rsidRPr="00FB4F53" w14:paraId="5C44BBB5" w14:textId="77777777" w:rsidTr="00537FF2">
        <w:trPr>
          <w:trHeight w:val="212"/>
        </w:trPr>
        <w:tc>
          <w:tcPr>
            <w:tcW w:w="851" w:type="dxa"/>
            <w:tcBorders>
              <w:top w:val="dotted" w:sz="4" w:space="0" w:color="auto"/>
              <w:bottom w:val="dotted" w:sz="4" w:space="0" w:color="auto"/>
            </w:tcBorders>
          </w:tcPr>
          <w:p w14:paraId="312A918C" w14:textId="77777777" w:rsidR="00C64685" w:rsidRPr="00FB4F53" w:rsidRDefault="00C64685" w:rsidP="00C64685">
            <w:pPr>
              <w:pStyle w:val="Lijstalinea"/>
              <w:spacing w:line="200" w:lineRule="atLeast"/>
              <w:rPr>
                <w:rFonts w:ascii="Verdana" w:hAnsi="Verdana" w:cs="Arial"/>
                <w:sz w:val="18"/>
                <w:szCs w:val="18"/>
              </w:rPr>
            </w:pPr>
          </w:p>
        </w:tc>
        <w:tc>
          <w:tcPr>
            <w:tcW w:w="1418" w:type="dxa"/>
            <w:tcBorders>
              <w:top w:val="dotted" w:sz="4" w:space="0" w:color="auto"/>
              <w:bottom w:val="dotted" w:sz="4" w:space="0" w:color="auto"/>
            </w:tcBorders>
          </w:tcPr>
          <w:p w14:paraId="491E6A52" w14:textId="77777777" w:rsidR="00C64685" w:rsidRPr="00FB4F53" w:rsidRDefault="00C64685" w:rsidP="00C64685">
            <w:pPr>
              <w:spacing w:line="200" w:lineRule="atLeast"/>
              <w:rPr>
                <w:rFonts w:cs="Arial"/>
                <w:szCs w:val="18"/>
              </w:rPr>
            </w:pPr>
          </w:p>
        </w:tc>
        <w:tc>
          <w:tcPr>
            <w:tcW w:w="4111" w:type="dxa"/>
            <w:tcBorders>
              <w:top w:val="dotted" w:sz="4" w:space="0" w:color="auto"/>
              <w:bottom w:val="dotted" w:sz="4" w:space="0" w:color="auto"/>
            </w:tcBorders>
          </w:tcPr>
          <w:p w14:paraId="2EE1AA0D" w14:textId="77777777" w:rsidR="00C64685" w:rsidRPr="00FB4F53" w:rsidRDefault="00C64685" w:rsidP="00C64685">
            <w:pPr>
              <w:tabs>
                <w:tab w:val="left" w:pos="0"/>
                <w:tab w:val="left" w:pos="555"/>
                <w:tab w:val="left" w:pos="1122"/>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bCs/>
                <w:iCs/>
                <w:szCs w:val="18"/>
                <w:lang w:eastAsia="nl-NL"/>
              </w:rPr>
            </w:pPr>
          </w:p>
        </w:tc>
        <w:tc>
          <w:tcPr>
            <w:tcW w:w="1701" w:type="dxa"/>
            <w:tcBorders>
              <w:top w:val="dotted" w:sz="4" w:space="0" w:color="auto"/>
              <w:bottom w:val="dotted" w:sz="4" w:space="0" w:color="auto"/>
            </w:tcBorders>
          </w:tcPr>
          <w:p w14:paraId="22457B88" w14:textId="77777777" w:rsidR="00C64685" w:rsidRPr="00FB4F53" w:rsidRDefault="00C64685" w:rsidP="00C64685">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bCs/>
                <w:iCs/>
                <w:szCs w:val="18"/>
                <w:lang w:eastAsia="nl-NL"/>
              </w:rPr>
            </w:pPr>
          </w:p>
        </w:tc>
        <w:tc>
          <w:tcPr>
            <w:tcW w:w="1559" w:type="dxa"/>
            <w:tcBorders>
              <w:top w:val="dotted" w:sz="4" w:space="0" w:color="auto"/>
              <w:bottom w:val="dotted" w:sz="4" w:space="0" w:color="auto"/>
            </w:tcBorders>
          </w:tcPr>
          <w:p w14:paraId="5EA0DCD5" w14:textId="77777777" w:rsidR="00C64685" w:rsidRPr="00FB4F53" w:rsidRDefault="00C64685" w:rsidP="00C64685">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bCs/>
                <w:iCs/>
                <w:szCs w:val="18"/>
                <w:lang w:eastAsia="nl-NL"/>
              </w:rPr>
            </w:pPr>
          </w:p>
        </w:tc>
      </w:tr>
      <w:tr w:rsidR="00C64685" w:rsidRPr="00FB4F53" w14:paraId="7FF6EC56" w14:textId="77777777" w:rsidTr="00537FF2">
        <w:trPr>
          <w:trHeight w:val="227"/>
        </w:trPr>
        <w:tc>
          <w:tcPr>
            <w:tcW w:w="851" w:type="dxa"/>
            <w:tcBorders>
              <w:top w:val="dotted" w:sz="4" w:space="0" w:color="auto"/>
              <w:bottom w:val="dotted" w:sz="4" w:space="0" w:color="auto"/>
            </w:tcBorders>
          </w:tcPr>
          <w:p w14:paraId="53E1F0E9" w14:textId="77777777" w:rsidR="00C64685" w:rsidRPr="00FB4F53" w:rsidRDefault="00C64685" w:rsidP="00C64685">
            <w:pPr>
              <w:pStyle w:val="Lijstalinea"/>
              <w:spacing w:line="200" w:lineRule="atLeast"/>
              <w:rPr>
                <w:rFonts w:ascii="Verdana" w:hAnsi="Verdana" w:cs="Arial"/>
                <w:sz w:val="18"/>
                <w:szCs w:val="18"/>
              </w:rPr>
            </w:pPr>
          </w:p>
        </w:tc>
        <w:tc>
          <w:tcPr>
            <w:tcW w:w="1418" w:type="dxa"/>
            <w:tcBorders>
              <w:top w:val="dotted" w:sz="4" w:space="0" w:color="auto"/>
              <w:bottom w:val="dotted" w:sz="4" w:space="0" w:color="auto"/>
            </w:tcBorders>
          </w:tcPr>
          <w:p w14:paraId="1DE3F28A" w14:textId="77777777" w:rsidR="00C64685" w:rsidRPr="00FB4F53" w:rsidRDefault="00C64685" w:rsidP="00C64685">
            <w:pPr>
              <w:spacing w:line="200" w:lineRule="atLeast"/>
              <w:rPr>
                <w:rFonts w:cs="Arial"/>
                <w:szCs w:val="18"/>
              </w:rPr>
            </w:pPr>
          </w:p>
        </w:tc>
        <w:tc>
          <w:tcPr>
            <w:tcW w:w="4111" w:type="dxa"/>
            <w:tcBorders>
              <w:top w:val="dotted" w:sz="4" w:space="0" w:color="auto"/>
              <w:bottom w:val="dotted" w:sz="4" w:space="0" w:color="auto"/>
            </w:tcBorders>
          </w:tcPr>
          <w:p w14:paraId="4CDC4E15" w14:textId="77777777" w:rsidR="00C64685" w:rsidRPr="00FB4F53" w:rsidRDefault="00C64685" w:rsidP="00C64685">
            <w:pPr>
              <w:tabs>
                <w:tab w:val="left" w:pos="0"/>
                <w:tab w:val="left" w:pos="555"/>
                <w:tab w:val="left" w:pos="1122"/>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bCs/>
                <w:iCs/>
                <w:szCs w:val="18"/>
                <w:lang w:eastAsia="nl-NL"/>
              </w:rPr>
            </w:pPr>
          </w:p>
        </w:tc>
        <w:tc>
          <w:tcPr>
            <w:tcW w:w="1701" w:type="dxa"/>
            <w:tcBorders>
              <w:top w:val="dotted" w:sz="4" w:space="0" w:color="auto"/>
              <w:bottom w:val="dotted" w:sz="4" w:space="0" w:color="auto"/>
            </w:tcBorders>
          </w:tcPr>
          <w:p w14:paraId="3AAC4D14" w14:textId="77777777" w:rsidR="00C64685" w:rsidRPr="00FB4F53" w:rsidRDefault="00C64685" w:rsidP="00C64685">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bCs/>
                <w:iCs/>
                <w:szCs w:val="18"/>
                <w:lang w:eastAsia="nl-NL"/>
              </w:rPr>
            </w:pPr>
          </w:p>
        </w:tc>
        <w:tc>
          <w:tcPr>
            <w:tcW w:w="1559" w:type="dxa"/>
            <w:tcBorders>
              <w:top w:val="dotted" w:sz="4" w:space="0" w:color="auto"/>
              <w:bottom w:val="dotted" w:sz="4" w:space="0" w:color="auto"/>
            </w:tcBorders>
          </w:tcPr>
          <w:p w14:paraId="7F15BCBF" w14:textId="77777777" w:rsidR="00C64685" w:rsidRPr="00FB4F53" w:rsidRDefault="00C64685" w:rsidP="00C64685">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bCs/>
                <w:iCs/>
                <w:szCs w:val="18"/>
                <w:lang w:eastAsia="nl-NL"/>
              </w:rPr>
            </w:pPr>
          </w:p>
        </w:tc>
      </w:tr>
      <w:tr w:rsidR="00C64685" w:rsidRPr="00FB4F53" w14:paraId="21A455D0" w14:textId="77777777" w:rsidTr="00537FF2">
        <w:trPr>
          <w:trHeight w:val="212"/>
        </w:trPr>
        <w:tc>
          <w:tcPr>
            <w:tcW w:w="851" w:type="dxa"/>
            <w:tcBorders>
              <w:top w:val="dotted" w:sz="4" w:space="0" w:color="auto"/>
              <w:bottom w:val="dotted" w:sz="4" w:space="0" w:color="auto"/>
            </w:tcBorders>
          </w:tcPr>
          <w:p w14:paraId="3ED5904F" w14:textId="77777777" w:rsidR="00C64685" w:rsidRPr="00FB4F53" w:rsidRDefault="00C64685" w:rsidP="00C64685">
            <w:pPr>
              <w:spacing w:line="200" w:lineRule="atLeast"/>
              <w:rPr>
                <w:rFonts w:cs="Arial"/>
                <w:szCs w:val="18"/>
              </w:rPr>
            </w:pPr>
          </w:p>
        </w:tc>
        <w:tc>
          <w:tcPr>
            <w:tcW w:w="1418" w:type="dxa"/>
            <w:tcBorders>
              <w:top w:val="dotted" w:sz="4" w:space="0" w:color="auto"/>
              <w:bottom w:val="dotted" w:sz="4" w:space="0" w:color="auto"/>
            </w:tcBorders>
          </w:tcPr>
          <w:p w14:paraId="220E0449" w14:textId="77777777" w:rsidR="00C64685" w:rsidRPr="00FB4F53" w:rsidRDefault="00C64685" w:rsidP="00C64685">
            <w:pPr>
              <w:spacing w:line="200" w:lineRule="atLeast"/>
              <w:rPr>
                <w:rFonts w:cs="Arial"/>
                <w:szCs w:val="18"/>
              </w:rPr>
            </w:pPr>
          </w:p>
        </w:tc>
        <w:tc>
          <w:tcPr>
            <w:tcW w:w="4111" w:type="dxa"/>
            <w:tcBorders>
              <w:top w:val="dotted" w:sz="4" w:space="0" w:color="auto"/>
              <w:bottom w:val="dotted" w:sz="4" w:space="0" w:color="auto"/>
            </w:tcBorders>
          </w:tcPr>
          <w:p w14:paraId="0EC73957" w14:textId="77777777" w:rsidR="00C64685" w:rsidRPr="00FB4F53" w:rsidRDefault="00C64685" w:rsidP="00C64685">
            <w:pPr>
              <w:tabs>
                <w:tab w:val="left" w:pos="0"/>
                <w:tab w:val="left" w:pos="555"/>
                <w:tab w:val="left" w:pos="1122"/>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bCs/>
                <w:iCs/>
                <w:szCs w:val="18"/>
                <w:lang w:eastAsia="nl-NL"/>
              </w:rPr>
            </w:pPr>
          </w:p>
        </w:tc>
        <w:tc>
          <w:tcPr>
            <w:tcW w:w="1701" w:type="dxa"/>
            <w:tcBorders>
              <w:top w:val="dotted" w:sz="4" w:space="0" w:color="auto"/>
              <w:bottom w:val="dotted" w:sz="4" w:space="0" w:color="auto"/>
            </w:tcBorders>
          </w:tcPr>
          <w:p w14:paraId="0BEF89C3" w14:textId="77777777" w:rsidR="00C64685" w:rsidRPr="00FB4F53" w:rsidRDefault="00C64685" w:rsidP="00C64685">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bCs/>
                <w:iCs/>
                <w:szCs w:val="18"/>
                <w:lang w:eastAsia="nl-NL"/>
              </w:rPr>
            </w:pPr>
          </w:p>
        </w:tc>
        <w:tc>
          <w:tcPr>
            <w:tcW w:w="1559" w:type="dxa"/>
            <w:tcBorders>
              <w:top w:val="dotted" w:sz="4" w:space="0" w:color="auto"/>
              <w:bottom w:val="dotted" w:sz="4" w:space="0" w:color="auto"/>
            </w:tcBorders>
          </w:tcPr>
          <w:p w14:paraId="7F84B86E" w14:textId="77777777" w:rsidR="00C64685" w:rsidRPr="00FB4F53" w:rsidRDefault="00C64685" w:rsidP="00C64685">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bCs/>
                <w:iCs/>
                <w:szCs w:val="18"/>
                <w:lang w:eastAsia="nl-NL"/>
              </w:rPr>
            </w:pPr>
          </w:p>
        </w:tc>
      </w:tr>
      <w:tr w:rsidR="00C64685" w:rsidRPr="00FB4F53" w14:paraId="0747E666" w14:textId="77777777" w:rsidTr="00537FF2">
        <w:trPr>
          <w:trHeight w:val="227"/>
        </w:trPr>
        <w:tc>
          <w:tcPr>
            <w:tcW w:w="851" w:type="dxa"/>
            <w:tcBorders>
              <w:top w:val="dotted" w:sz="4" w:space="0" w:color="auto"/>
              <w:bottom w:val="dotted" w:sz="4" w:space="0" w:color="auto"/>
            </w:tcBorders>
          </w:tcPr>
          <w:p w14:paraId="387CDE29" w14:textId="77777777" w:rsidR="00C64685" w:rsidRPr="00FB4F53" w:rsidRDefault="00C64685" w:rsidP="00C64685">
            <w:pPr>
              <w:pStyle w:val="Lijstalinea"/>
              <w:spacing w:line="200" w:lineRule="atLeast"/>
              <w:rPr>
                <w:rFonts w:ascii="Verdana" w:hAnsi="Verdana" w:cs="Arial"/>
                <w:sz w:val="18"/>
                <w:szCs w:val="18"/>
              </w:rPr>
            </w:pPr>
          </w:p>
        </w:tc>
        <w:tc>
          <w:tcPr>
            <w:tcW w:w="1418" w:type="dxa"/>
            <w:tcBorders>
              <w:top w:val="dotted" w:sz="4" w:space="0" w:color="auto"/>
              <w:bottom w:val="dotted" w:sz="4" w:space="0" w:color="auto"/>
            </w:tcBorders>
          </w:tcPr>
          <w:p w14:paraId="29639D51" w14:textId="77777777" w:rsidR="00C64685" w:rsidRPr="00FB4F53" w:rsidRDefault="00C64685" w:rsidP="00C64685">
            <w:pPr>
              <w:spacing w:line="200" w:lineRule="atLeast"/>
              <w:rPr>
                <w:rFonts w:cs="Arial"/>
                <w:szCs w:val="18"/>
              </w:rPr>
            </w:pPr>
          </w:p>
        </w:tc>
        <w:tc>
          <w:tcPr>
            <w:tcW w:w="4111" w:type="dxa"/>
            <w:tcBorders>
              <w:top w:val="dotted" w:sz="4" w:space="0" w:color="auto"/>
              <w:bottom w:val="dotted" w:sz="4" w:space="0" w:color="auto"/>
            </w:tcBorders>
          </w:tcPr>
          <w:p w14:paraId="6D96FEC5" w14:textId="77777777" w:rsidR="00C64685" w:rsidRPr="00FB4F53" w:rsidRDefault="00C64685" w:rsidP="00C64685">
            <w:pPr>
              <w:tabs>
                <w:tab w:val="left" w:pos="0"/>
                <w:tab w:val="left" w:pos="555"/>
                <w:tab w:val="left" w:pos="1122"/>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bCs/>
                <w:iCs/>
                <w:szCs w:val="18"/>
                <w:lang w:eastAsia="nl-NL"/>
              </w:rPr>
            </w:pPr>
          </w:p>
        </w:tc>
        <w:tc>
          <w:tcPr>
            <w:tcW w:w="1701" w:type="dxa"/>
            <w:tcBorders>
              <w:top w:val="dotted" w:sz="4" w:space="0" w:color="auto"/>
              <w:bottom w:val="dotted" w:sz="4" w:space="0" w:color="auto"/>
            </w:tcBorders>
          </w:tcPr>
          <w:p w14:paraId="54B8BD4E" w14:textId="77777777" w:rsidR="00C64685" w:rsidRPr="00FB4F53" w:rsidRDefault="00C64685" w:rsidP="00C64685">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bCs/>
                <w:iCs/>
                <w:szCs w:val="18"/>
                <w:lang w:eastAsia="nl-NL"/>
              </w:rPr>
            </w:pPr>
          </w:p>
        </w:tc>
        <w:tc>
          <w:tcPr>
            <w:tcW w:w="1559" w:type="dxa"/>
            <w:tcBorders>
              <w:top w:val="dotted" w:sz="4" w:space="0" w:color="auto"/>
              <w:bottom w:val="dotted" w:sz="4" w:space="0" w:color="auto"/>
            </w:tcBorders>
          </w:tcPr>
          <w:p w14:paraId="4E434F59" w14:textId="77777777" w:rsidR="00C64685" w:rsidRPr="00FB4F53" w:rsidRDefault="00C64685" w:rsidP="00C64685">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bCs/>
                <w:iCs/>
                <w:szCs w:val="18"/>
                <w:lang w:eastAsia="nl-NL"/>
              </w:rPr>
            </w:pPr>
          </w:p>
        </w:tc>
      </w:tr>
      <w:tr w:rsidR="00C64685" w:rsidRPr="00FB4F53" w14:paraId="7B0D87F1" w14:textId="77777777" w:rsidTr="00537FF2">
        <w:trPr>
          <w:trHeight w:val="212"/>
        </w:trPr>
        <w:tc>
          <w:tcPr>
            <w:tcW w:w="851" w:type="dxa"/>
            <w:tcBorders>
              <w:top w:val="dotted" w:sz="4" w:space="0" w:color="auto"/>
              <w:bottom w:val="single" w:sz="6" w:space="0" w:color="000000"/>
            </w:tcBorders>
          </w:tcPr>
          <w:p w14:paraId="6C5E7B18" w14:textId="77777777" w:rsidR="00C64685" w:rsidRPr="00FB4F53" w:rsidRDefault="00C64685" w:rsidP="00C64685">
            <w:pPr>
              <w:pStyle w:val="Lijstalinea"/>
              <w:spacing w:line="200" w:lineRule="atLeast"/>
              <w:rPr>
                <w:rFonts w:ascii="Verdana" w:hAnsi="Verdana" w:cs="Arial"/>
                <w:sz w:val="18"/>
                <w:szCs w:val="18"/>
              </w:rPr>
            </w:pPr>
          </w:p>
        </w:tc>
        <w:tc>
          <w:tcPr>
            <w:tcW w:w="1418" w:type="dxa"/>
            <w:tcBorders>
              <w:top w:val="dotted" w:sz="4" w:space="0" w:color="auto"/>
              <w:bottom w:val="single" w:sz="6" w:space="0" w:color="000000"/>
            </w:tcBorders>
          </w:tcPr>
          <w:p w14:paraId="7FA52FB7" w14:textId="77777777" w:rsidR="00C64685" w:rsidRPr="00FB4F53" w:rsidRDefault="00C64685" w:rsidP="00C64685">
            <w:pPr>
              <w:spacing w:line="200" w:lineRule="atLeast"/>
              <w:rPr>
                <w:rFonts w:cs="Arial"/>
                <w:szCs w:val="18"/>
              </w:rPr>
            </w:pPr>
          </w:p>
        </w:tc>
        <w:tc>
          <w:tcPr>
            <w:tcW w:w="4111" w:type="dxa"/>
            <w:tcBorders>
              <w:top w:val="dotted" w:sz="4" w:space="0" w:color="auto"/>
              <w:bottom w:val="single" w:sz="6" w:space="0" w:color="000000"/>
            </w:tcBorders>
          </w:tcPr>
          <w:p w14:paraId="7F24842D" w14:textId="77777777" w:rsidR="00C64685" w:rsidRPr="00FB4F53" w:rsidRDefault="00C64685" w:rsidP="00C64685">
            <w:pPr>
              <w:tabs>
                <w:tab w:val="left" w:pos="0"/>
                <w:tab w:val="left" w:pos="555"/>
                <w:tab w:val="left" w:pos="1122"/>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bCs/>
                <w:iCs/>
                <w:szCs w:val="18"/>
                <w:lang w:eastAsia="nl-NL"/>
              </w:rPr>
            </w:pPr>
          </w:p>
        </w:tc>
        <w:tc>
          <w:tcPr>
            <w:tcW w:w="1701" w:type="dxa"/>
            <w:tcBorders>
              <w:top w:val="dotted" w:sz="4" w:space="0" w:color="auto"/>
              <w:bottom w:val="single" w:sz="6" w:space="0" w:color="000000"/>
            </w:tcBorders>
          </w:tcPr>
          <w:p w14:paraId="36EFA690" w14:textId="77777777" w:rsidR="00C64685" w:rsidRPr="00FB4F53" w:rsidRDefault="00C64685" w:rsidP="00C64685">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bCs/>
                <w:iCs/>
                <w:szCs w:val="18"/>
                <w:lang w:eastAsia="nl-NL"/>
              </w:rPr>
            </w:pPr>
          </w:p>
        </w:tc>
        <w:tc>
          <w:tcPr>
            <w:tcW w:w="1559" w:type="dxa"/>
            <w:tcBorders>
              <w:top w:val="dotted" w:sz="4" w:space="0" w:color="auto"/>
              <w:bottom w:val="single" w:sz="6" w:space="0" w:color="000000"/>
            </w:tcBorders>
          </w:tcPr>
          <w:p w14:paraId="22D5B1AA" w14:textId="77777777" w:rsidR="00C64685" w:rsidRPr="00FB4F53" w:rsidRDefault="00C64685" w:rsidP="00C64685">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bCs/>
                <w:iCs/>
                <w:szCs w:val="18"/>
                <w:lang w:eastAsia="nl-NL"/>
              </w:rPr>
            </w:pPr>
          </w:p>
        </w:tc>
      </w:tr>
    </w:tbl>
    <w:p w14:paraId="512529CD" w14:textId="77777777" w:rsidR="00C64685" w:rsidRDefault="00C64685" w:rsidP="00E87EF2"/>
    <w:p w14:paraId="19C1840D" w14:textId="77777777" w:rsidR="00ED25E8" w:rsidRDefault="00ED25E8" w:rsidP="00E87EF2"/>
    <w:tbl>
      <w:tblPr>
        <w:tblStyle w:val="Tabelraster"/>
        <w:tblW w:w="9640" w:type="dxa"/>
        <w:tblInd w:w="-1310" w:type="dxa"/>
        <w:tblLook w:val="04A0" w:firstRow="1" w:lastRow="0" w:firstColumn="1" w:lastColumn="0" w:noHBand="0" w:noVBand="1"/>
      </w:tblPr>
      <w:tblGrid>
        <w:gridCol w:w="2880"/>
        <w:gridCol w:w="1570"/>
        <w:gridCol w:w="1570"/>
        <w:gridCol w:w="1570"/>
        <w:gridCol w:w="2050"/>
      </w:tblGrid>
      <w:tr w:rsidR="00041E67" w14:paraId="33439C1A" w14:textId="77777777" w:rsidTr="005D267C">
        <w:tc>
          <w:tcPr>
            <w:tcW w:w="9640" w:type="dxa"/>
            <w:gridSpan w:val="5"/>
            <w:shd w:val="clear" w:color="auto" w:fill="548DD4" w:themeFill="text2" w:themeFillTint="99"/>
          </w:tcPr>
          <w:p w14:paraId="2FF3B3C0" w14:textId="77777777" w:rsidR="00041E67" w:rsidRDefault="00041E67" w:rsidP="005D267C">
            <w:r w:rsidRPr="00C56616">
              <w:rPr>
                <w:color w:val="FFFFFF" w:themeColor="background1"/>
                <w:szCs w:val="18"/>
              </w:rPr>
              <w:lastRenderedPageBreak/>
              <w:t>Autorisatie</w:t>
            </w:r>
          </w:p>
        </w:tc>
      </w:tr>
      <w:tr w:rsidR="00041E67" w14:paraId="35E2E75E" w14:textId="77777777" w:rsidTr="005D267C">
        <w:tc>
          <w:tcPr>
            <w:tcW w:w="2880" w:type="dxa"/>
            <w:shd w:val="clear" w:color="auto" w:fill="B6DDE8" w:themeFill="accent5" w:themeFillTint="66"/>
          </w:tcPr>
          <w:p w14:paraId="43C852A2" w14:textId="77777777" w:rsidR="00041E67" w:rsidRPr="00C56616" w:rsidRDefault="00041E67" w:rsidP="005D267C">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szCs w:val="18"/>
                <w:lang w:eastAsia="nl-NL"/>
              </w:rPr>
            </w:pPr>
          </w:p>
        </w:tc>
        <w:tc>
          <w:tcPr>
            <w:tcW w:w="1570" w:type="dxa"/>
            <w:shd w:val="clear" w:color="auto" w:fill="B6DDE8" w:themeFill="accent5" w:themeFillTint="66"/>
          </w:tcPr>
          <w:p w14:paraId="7716EBBD" w14:textId="77777777" w:rsidR="00041E67" w:rsidRPr="00C56616" w:rsidRDefault="00041E67" w:rsidP="005D267C">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szCs w:val="18"/>
                <w:lang w:eastAsia="nl-NL"/>
              </w:rPr>
            </w:pPr>
            <w:r w:rsidRPr="00C56616">
              <w:rPr>
                <w:rFonts w:cs="Arial"/>
                <w:szCs w:val="18"/>
                <w:lang w:eastAsia="nl-NL"/>
              </w:rPr>
              <w:t>Naam</w:t>
            </w:r>
          </w:p>
        </w:tc>
        <w:tc>
          <w:tcPr>
            <w:tcW w:w="1570" w:type="dxa"/>
            <w:shd w:val="clear" w:color="auto" w:fill="B6DDE8" w:themeFill="accent5" w:themeFillTint="66"/>
          </w:tcPr>
          <w:p w14:paraId="455E9829" w14:textId="77777777" w:rsidR="00041E67" w:rsidRPr="00C56616" w:rsidRDefault="00041E67" w:rsidP="005D267C">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szCs w:val="18"/>
                <w:lang w:eastAsia="nl-NL"/>
              </w:rPr>
            </w:pPr>
            <w:r w:rsidRPr="00C56616">
              <w:rPr>
                <w:rFonts w:cs="Arial"/>
                <w:szCs w:val="18"/>
                <w:lang w:eastAsia="nl-NL"/>
              </w:rPr>
              <w:t>Bedrijfsnaam</w:t>
            </w:r>
          </w:p>
        </w:tc>
        <w:tc>
          <w:tcPr>
            <w:tcW w:w="1570" w:type="dxa"/>
            <w:shd w:val="clear" w:color="auto" w:fill="B6DDE8" w:themeFill="accent5" w:themeFillTint="66"/>
          </w:tcPr>
          <w:p w14:paraId="59004951" w14:textId="77777777" w:rsidR="00041E67" w:rsidRPr="00C56616" w:rsidRDefault="00041E67" w:rsidP="005D267C">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szCs w:val="18"/>
                <w:lang w:eastAsia="nl-NL"/>
              </w:rPr>
            </w:pPr>
            <w:r w:rsidRPr="00C56616">
              <w:rPr>
                <w:rFonts w:cs="Arial"/>
                <w:szCs w:val="18"/>
                <w:lang w:eastAsia="nl-NL"/>
              </w:rPr>
              <w:t>Datum</w:t>
            </w:r>
          </w:p>
        </w:tc>
        <w:tc>
          <w:tcPr>
            <w:tcW w:w="2050" w:type="dxa"/>
            <w:shd w:val="clear" w:color="auto" w:fill="B6DDE8" w:themeFill="accent5" w:themeFillTint="66"/>
          </w:tcPr>
          <w:p w14:paraId="7B097BE5" w14:textId="77777777" w:rsidR="00041E67" w:rsidRPr="00C56616" w:rsidRDefault="00041E67" w:rsidP="005D267C">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spacing w:line="200" w:lineRule="atLeast"/>
              <w:rPr>
                <w:rFonts w:cs="Arial"/>
                <w:szCs w:val="18"/>
                <w:lang w:eastAsia="nl-NL"/>
              </w:rPr>
            </w:pPr>
            <w:r w:rsidRPr="00C56616">
              <w:rPr>
                <w:rFonts w:cs="Arial"/>
                <w:szCs w:val="18"/>
                <w:lang w:eastAsia="nl-NL"/>
              </w:rPr>
              <w:t>Handtekening</w:t>
            </w:r>
          </w:p>
        </w:tc>
      </w:tr>
      <w:tr w:rsidR="007B62F0" w14:paraId="1B5C5876" w14:textId="77777777" w:rsidTr="005D267C">
        <w:tc>
          <w:tcPr>
            <w:tcW w:w="2880" w:type="dxa"/>
          </w:tcPr>
          <w:p w14:paraId="5CD2DFA2" w14:textId="77777777" w:rsidR="007B62F0" w:rsidRDefault="007B62F0" w:rsidP="007B62F0">
            <w:pPr>
              <w:pStyle w:val="Geenafstand"/>
              <w:spacing w:beforeAutospacing="0" w:afterAutospacing="0"/>
              <w:rPr>
                <w:szCs w:val="18"/>
                <w:lang w:val="nl-NL"/>
              </w:rPr>
            </w:pPr>
            <w:r>
              <w:rPr>
                <w:szCs w:val="18"/>
                <w:lang w:val="nl-NL"/>
              </w:rPr>
              <w:t>Opgesteld door:</w:t>
            </w:r>
          </w:p>
          <w:p w14:paraId="20DA2591" w14:textId="77777777" w:rsidR="007B62F0" w:rsidRDefault="007B62F0" w:rsidP="007B62F0"/>
        </w:tc>
        <w:tc>
          <w:tcPr>
            <w:tcW w:w="1570" w:type="dxa"/>
          </w:tcPr>
          <w:p w14:paraId="6BDFEBBD" w14:textId="5EE8C10E" w:rsidR="007B62F0" w:rsidRPr="00E041A8" w:rsidRDefault="007B62F0" w:rsidP="007B62F0">
            <w:pPr>
              <w:spacing w:line="240" w:lineRule="auto"/>
              <w:rPr>
                <w:color w:val="000000"/>
                <w:szCs w:val="18"/>
              </w:rPr>
            </w:pPr>
            <w:r>
              <w:rPr>
                <w:szCs w:val="18"/>
              </w:rPr>
              <w:t>M. Paans</w:t>
            </w:r>
          </w:p>
        </w:tc>
        <w:tc>
          <w:tcPr>
            <w:tcW w:w="1570" w:type="dxa"/>
          </w:tcPr>
          <w:p w14:paraId="0863971E" w14:textId="452EF1B7" w:rsidR="007B62F0" w:rsidRPr="00E041A8" w:rsidRDefault="007B62F0" w:rsidP="007B62F0">
            <w:pPr>
              <w:spacing w:line="240" w:lineRule="auto"/>
              <w:rPr>
                <w:color w:val="000000"/>
                <w:szCs w:val="18"/>
              </w:rPr>
            </w:pPr>
            <w:r>
              <w:rPr>
                <w:szCs w:val="18"/>
              </w:rPr>
              <w:t>Smit Groenadvies</w:t>
            </w:r>
          </w:p>
        </w:tc>
        <w:tc>
          <w:tcPr>
            <w:tcW w:w="1570" w:type="dxa"/>
          </w:tcPr>
          <w:p w14:paraId="6FA90B46" w14:textId="4327ED03" w:rsidR="007B62F0" w:rsidRPr="00E041A8" w:rsidRDefault="007B62F0" w:rsidP="007B62F0">
            <w:pPr>
              <w:spacing w:line="240" w:lineRule="auto"/>
              <w:rPr>
                <w:szCs w:val="18"/>
              </w:rPr>
            </w:pPr>
            <w:r>
              <w:rPr>
                <w:szCs w:val="18"/>
              </w:rPr>
              <w:t>08-09-2023</w:t>
            </w:r>
          </w:p>
        </w:tc>
        <w:tc>
          <w:tcPr>
            <w:tcW w:w="2050" w:type="dxa"/>
          </w:tcPr>
          <w:p w14:paraId="4322712B" w14:textId="77777777" w:rsidR="007B62F0" w:rsidRDefault="007B62F0" w:rsidP="007B62F0"/>
        </w:tc>
      </w:tr>
      <w:tr w:rsidR="007B62F0" w14:paraId="271922D9" w14:textId="77777777" w:rsidTr="005D267C">
        <w:tc>
          <w:tcPr>
            <w:tcW w:w="2880" w:type="dxa"/>
          </w:tcPr>
          <w:p w14:paraId="40BA788A" w14:textId="77777777" w:rsidR="007B62F0" w:rsidRDefault="007B62F0" w:rsidP="007B62F0">
            <w:pPr>
              <w:pStyle w:val="Geenafstand"/>
              <w:spacing w:beforeAutospacing="0" w:afterAutospacing="0"/>
              <w:rPr>
                <w:szCs w:val="18"/>
                <w:lang w:val="nl-NL"/>
              </w:rPr>
            </w:pPr>
            <w:r>
              <w:rPr>
                <w:szCs w:val="18"/>
                <w:lang w:val="nl-NL"/>
              </w:rPr>
              <w:t>Verificatie door:</w:t>
            </w:r>
          </w:p>
          <w:p w14:paraId="4CAF1F86" w14:textId="77777777" w:rsidR="007B62F0" w:rsidRDefault="007B62F0" w:rsidP="007B62F0">
            <w:pPr>
              <w:pStyle w:val="Geenafstand"/>
              <w:spacing w:beforeAutospacing="0" w:afterAutospacing="0"/>
              <w:rPr>
                <w:szCs w:val="18"/>
                <w:lang w:val="nl-NL"/>
              </w:rPr>
            </w:pPr>
          </w:p>
        </w:tc>
        <w:tc>
          <w:tcPr>
            <w:tcW w:w="1570" w:type="dxa"/>
          </w:tcPr>
          <w:p w14:paraId="755925E7" w14:textId="64D9361B" w:rsidR="007B62F0" w:rsidRPr="00E041A8" w:rsidRDefault="007B62F0" w:rsidP="007B62F0">
            <w:pPr>
              <w:spacing w:line="240" w:lineRule="auto"/>
              <w:rPr>
                <w:color w:val="000000"/>
                <w:szCs w:val="18"/>
              </w:rPr>
            </w:pPr>
            <w:r>
              <w:rPr>
                <w:szCs w:val="18"/>
              </w:rPr>
              <w:t>J. Smit</w:t>
            </w:r>
          </w:p>
        </w:tc>
        <w:tc>
          <w:tcPr>
            <w:tcW w:w="1570" w:type="dxa"/>
          </w:tcPr>
          <w:p w14:paraId="78100108" w14:textId="2BE58AC6" w:rsidR="007B62F0" w:rsidRPr="00E041A8" w:rsidRDefault="007B62F0" w:rsidP="007B62F0">
            <w:pPr>
              <w:spacing w:line="240" w:lineRule="auto"/>
              <w:rPr>
                <w:color w:val="000000"/>
                <w:szCs w:val="18"/>
              </w:rPr>
            </w:pPr>
            <w:r>
              <w:rPr>
                <w:szCs w:val="18"/>
              </w:rPr>
              <w:t>Smit Groenadvies</w:t>
            </w:r>
          </w:p>
        </w:tc>
        <w:tc>
          <w:tcPr>
            <w:tcW w:w="1570" w:type="dxa"/>
          </w:tcPr>
          <w:p w14:paraId="19048253" w14:textId="59990FD0" w:rsidR="007B62F0" w:rsidRPr="00E041A8" w:rsidRDefault="007B62F0" w:rsidP="007B62F0">
            <w:pPr>
              <w:spacing w:line="240" w:lineRule="auto"/>
              <w:rPr>
                <w:szCs w:val="18"/>
              </w:rPr>
            </w:pPr>
            <w:r>
              <w:rPr>
                <w:szCs w:val="18"/>
              </w:rPr>
              <w:t>08-09-2023</w:t>
            </w:r>
          </w:p>
        </w:tc>
        <w:tc>
          <w:tcPr>
            <w:tcW w:w="2050" w:type="dxa"/>
          </w:tcPr>
          <w:p w14:paraId="5D086BB7" w14:textId="77777777" w:rsidR="007B62F0" w:rsidRDefault="007B62F0" w:rsidP="007B62F0"/>
        </w:tc>
      </w:tr>
      <w:tr w:rsidR="007B62F0" w14:paraId="498D47E6" w14:textId="77777777" w:rsidTr="005D267C">
        <w:tc>
          <w:tcPr>
            <w:tcW w:w="2880" w:type="dxa"/>
          </w:tcPr>
          <w:p w14:paraId="0A5AB0BB" w14:textId="77777777" w:rsidR="007B62F0" w:rsidRPr="00E041A8" w:rsidRDefault="007B62F0" w:rsidP="007B62F0">
            <w:pPr>
              <w:pStyle w:val="Geenafstand"/>
              <w:spacing w:beforeAutospacing="0" w:afterAutospacing="0"/>
              <w:rPr>
                <w:szCs w:val="18"/>
              </w:rPr>
            </w:pPr>
            <w:proofErr w:type="spellStart"/>
            <w:r>
              <w:rPr>
                <w:szCs w:val="18"/>
              </w:rPr>
              <w:t>Akkoord</w:t>
            </w:r>
            <w:proofErr w:type="spellEnd"/>
            <w:r>
              <w:rPr>
                <w:szCs w:val="18"/>
              </w:rPr>
              <w:t xml:space="preserve"> </w:t>
            </w:r>
            <w:proofErr w:type="spellStart"/>
            <w:r>
              <w:rPr>
                <w:szCs w:val="18"/>
              </w:rPr>
              <w:t>namens</w:t>
            </w:r>
            <w:proofErr w:type="spellEnd"/>
            <w:r>
              <w:rPr>
                <w:szCs w:val="18"/>
              </w:rPr>
              <w:t xml:space="preserve"> </w:t>
            </w:r>
            <w:proofErr w:type="spellStart"/>
            <w:r>
              <w:rPr>
                <w:szCs w:val="18"/>
              </w:rPr>
              <w:t>opdrachtnemer</w:t>
            </w:r>
            <w:proofErr w:type="spellEnd"/>
            <w:r>
              <w:rPr>
                <w:szCs w:val="18"/>
              </w:rPr>
              <w:t xml:space="preserve"> </w:t>
            </w:r>
            <w:proofErr w:type="spellStart"/>
            <w:r>
              <w:rPr>
                <w:szCs w:val="18"/>
              </w:rPr>
              <w:t>ontwerp</w:t>
            </w:r>
            <w:proofErr w:type="spellEnd"/>
            <w:r>
              <w:rPr>
                <w:szCs w:val="18"/>
              </w:rPr>
              <w:t>:</w:t>
            </w:r>
          </w:p>
        </w:tc>
        <w:tc>
          <w:tcPr>
            <w:tcW w:w="1570" w:type="dxa"/>
          </w:tcPr>
          <w:p w14:paraId="543ABDDD" w14:textId="22CE356E" w:rsidR="007B62F0" w:rsidRPr="00E041A8" w:rsidRDefault="007B62F0" w:rsidP="007B62F0">
            <w:pPr>
              <w:spacing w:line="240" w:lineRule="auto"/>
              <w:rPr>
                <w:color w:val="000000"/>
                <w:szCs w:val="18"/>
              </w:rPr>
            </w:pPr>
            <w:r>
              <w:rPr>
                <w:szCs w:val="18"/>
              </w:rPr>
              <w:t>J. Koelemeijer</w:t>
            </w:r>
          </w:p>
        </w:tc>
        <w:tc>
          <w:tcPr>
            <w:tcW w:w="1570" w:type="dxa"/>
          </w:tcPr>
          <w:p w14:paraId="6C92AF82" w14:textId="31D29995" w:rsidR="007B62F0" w:rsidRPr="00E041A8" w:rsidRDefault="007B62F0" w:rsidP="007B62F0">
            <w:pPr>
              <w:spacing w:line="240" w:lineRule="auto"/>
              <w:rPr>
                <w:color w:val="000000"/>
                <w:szCs w:val="18"/>
              </w:rPr>
            </w:pPr>
            <w:r>
              <w:rPr>
                <w:szCs w:val="18"/>
              </w:rPr>
              <w:t>De BUCH</w:t>
            </w:r>
          </w:p>
        </w:tc>
        <w:tc>
          <w:tcPr>
            <w:tcW w:w="1570" w:type="dxa"/>
          </w:tcPr>
          <w:p w14:paraId="52640177" w14:textId="6AF501A1" w:rsidR="007B62F0" w:rsidRPr="00E041A8" w:rsidRDefault="007B62F0" w:rsidP="007B62F0">
            <w:pPr>
              <w:spacing w:line="240" w:lineRule="auto"/>
              <w:rPr>
                <w:szCs w:val="18"/>
              </w:rPr>
            </w:pPr>
          </w:p>
        </w:tc>
        <w:tc>
          <w:tcPr>
            <w:tcW w:w="2050" w:type="dxa"/>
          </w:tcPr>
          <w:p w14:paraId="61991A27" w14:textId="77777777" w:rsidR="007B62F0" w:rsidRDefault="007B62F0" w:rsidP="007B62F0"/>
        </w:tc>
      </w:tr>
      <w:tr w:rsidR="007B62F0" w14:paraId="12822185" w14:textId="77777777" w:rsidTr="005D267C">
        <w:tc>
          <w:tcPr>
            <w:tcW w:w="2880" w:type="dxa"/>
          </w:tcPr>
          <w:p w14:paraId="4C0C1473" w14:textId="77777777" w:rsidR="007B62F0" w:rsidRPr="00C10B36" w:rsidRDefault="007B62F0" w:rsidP="007B62F0">
            <w:pPr>
              <w:pStyle w:val="Geenafstand"/>
              <w:spacing w:beforeAutospacing="0" w:afterAutospacing="0"/>
              <w:rPr>
                <w:szCs w:val="18"/>
                <w:lang w:val="nl-NL"/>
              </w:rPr>
            </w:pPr>
            <w:r w:rsidRPr="00C10B36">
              <w:rPr>
                <w:szCs w:val="18"/>
                <w:lang w:val="nl-NL"/>
              </w:rPr>
              <w:t>Akkoord namens opdrachtnemer uitvoering</w:t>
            </w:r>
          </w:p>
          <w:p w14:paraId="06796E13" w14:textId="77777777" w:rsidR="007B62F0" w:rsidRPr="00C10B36" w:rsidRDefault="007B62F0" w:rsidP="007B62F0">
            <w:pPr>
              <w:pStyle w:val="Geenafstand"/>
              <w:spacing w:beforeAutospacing="0" w:afterAutospacing="0"/>
              <w:rPr>
                <w:szCs w:val="18"/>
                <w:lang w:val="nl-NL"/>
              </w:rPr>
            </w:pPr>
            <w:r w:rsidRPr="00C10B36">
              <w:rPr>
                <w:szCs w:val="18"/>
                <w:lang w:val="nl-NL"/>
              </w:rPr>
              <w:t>(aannemer van het werk):</w:t>
            </w:r>
          </w:p>
        </w:tc>
        <w:tc>
          <w:tcPr>
            <w:tcW w:w="1570" w:type="dxa"/>
          </w:tcPr>
          <w:p w14:paraId="7B8090C3" w14:textId="77777777" w:rsidR="007B62F0" w:rsidRPr="00E041A8" w:rsidRDefault="007B62F0" w:rsidP="007B62F0">
            <w:pPr>
              <w:spacing w:line="240" w:lineRule="auto"/>
              <w:rPr>
                <w:color w:val="000000"/>
                <w:szCs w:val="18"/>
              </w:rPr>
            </w:pPr>
            <w:r>
              <w:rPr>
                <w:szCs w:val="18"/>
                <w:highlight w:val="yellow"/>
              </w:rPr>
              <w:fldChar w:fldCharType="begin"/>
            </w:r>
            <w:r>
              <w:rPr>
                <w:szCs w:val="18"/>
                <w:highlight w:val="yellow"/>
              </w:rPr>
              <w:instrText xml:space="preserve"> MACROBUTTON  AantekeningenInInktInvoegen [Vul in] </w:instrText>
            </w:r>
            <w:r>
              <w:rPr>
                <w:szCs w:val="18"/>
                <w:highlight w:val="yellow"/>
              </w:rPr>
              <w:fldChar w:fldCharType="end"/>
            </w:r>
          </w:p>
        </w:tc>
        <w:tc>
          <w:tcPr>
            <w:tcW w:w="1570" w:type="dxa"/>
          </w:tcPr>
          <w:p w14:paraId="0E3E7C15" w14:textId="77777777" w:rsidR="007B62F0" w:rsidRPr="00E041A8" w:rsidRDefault="007B62F0" w:rsidP="007B62F0">
            <w:pPr>
              <w:spacing w:line="240" w:lineRule="auto"/>
              <w:rPr>
                <w:color w:val="000000"/>
                <w:szCs w:val="18"/>
              </w:rPr>
            </w:pPr>
            <w:r>
              <w:rPr>
                <w:szCs w:val="18"/>
                <w:highlight w:val="yellow"/>
              </w:rPr>
              <w:fldChar w:fldCharType="begin"/>
            </w:r>
            <w:r>
              <w:rPr>
                <w:szCs w:val="18"/>
                <w:highlight w:val="yellow"/>
              </w:rPr>
              <w:instrText xml:space="preserve"> MACROBUTTON  AantekeningenInInktInvoegen [Vul in] </w:instrText>
            </w:r>
            <w:r>
              <w:rPr>
                <w:szCs w:val="18"/>
                <w:highlight w:val="yellow"/>
              </w:rPr>
              <w:fldChar w:fldCharType="end"/>
            </w:r>
          </w:p>
        </w:tc>
        <w:tc>
          <w:tcPr>
            <w:tcW w:w="1570" w:type="dxa"/>
          </w:tcPr>
          <w:p w14:paraId="0E2AF332" w14:textId="77777777" w:rsidR="007B62F0" w:rsidRPr="00E041A8" w:rsidRDefault="007B62F0" w:rsidP="007B62F0">
            <w:pPr>
              <w:spacing w:line="240" w:lineRule="auto"/>
              <w:rPr>
                <w:szCs w:val="18"/>
              </w:rPr>
            </w:pPr>
            <w:r w:rsidRPr="009C66EA">
              <w:rPr>
                <w:szCs w:val="18"/>
                <w:highlight w:val="yellow"/>
              </w:rPr>
              <w:fldChar w:fldCharType="begin"/>
            </w:r>
            <w:r w:rsidRPr="009C66EA">
              <w:rPr>
                <w:szCs w:val="18"/>
                <w:highlight w:val="yellow"/>
              </w:rPr>
              <w:instrText xml:space="preserve"> MACROBUTTON NoMacro [dd-mm-jaar]</w:instrText>
            </w:r>
            <w:r w:rsidRPr="009C66EA">
              <w:rPr>
                <w:szCs w:val="18"/>
                <w:highlight w:val="yellow"/>
              </w:rPr>
              <w:fldChar w:fldCharType="end"/>
            </w:r>
          </w:p>
        </w:tc>
        <w:tc>
          <w:tcPr>
            <w:tcW w:w="2050" w:type="dxa"/>
          </w:tcPr>
          <w:p w14:paraId="20C0762B" w14:textId="77777777" w:rsidR="007B62F0" w:rsidRDefault="007B62F0" w:rsidP="007B62F0"/>
        </w:tc>
      </w:tr>
      <w:tr w:rsidR="007B62F0" w14:paraId="57EF6465" w14:textId="77777777" w:rsidTr="005D267C">
        <w:tc>
          <w:tcPr>
            <w:tcW w:w="2880" w:type="dxa"/>
          </w:tcPr>
          <w:p w14:paraId="254CB340" w14:textId="77777777" w:rsidR="007B62F0" w:rsidRPr="00EF1E54" w:rsidRDefault="007B62F0" w:rsidP="007B62F0">
            <w:pPr>
              <w:pStyle w:val="Geenafstand"/>
              <w:spacing w:beforeAutospacing="0" w:afterAutospacing="0"/>
              <w:rPr>
                <w:szCs w:val="18"/>
                <w:lang w:val="nl-NL"/>
              </w:rPr>
            </w:pPr>
            <w:r w:rsidRPr="00EA34CD">
              <w:rPr>
                <w:szCs w:val="18"/>
                <w:lang w:val="nl-NL"/>
              </w:rPr>
              <w:t>Ontvangen plus akkoord namens opdrachtgever</w:t>
            </w:r>
            <w:r>
              <w:rPr>
                <w:szCs w:val="18"/>
                <w:lang w:val="nl-NL"/>
              </w:rPr>
              <w:t>:</w:t>
            </w:r>
          </w:p>
        </w:tc>
        <w:tc>
          <w:tcPr>
            <w:tcW w:w="1570" w:type="dxa"/>
          </w:tcPr>
          <w:p w14:paraId="0A85601E" w14:textId="77777777" w:rsidR="007B62F0" w:rsidRPr="00E041A8" w:rsidRDefault="007B62F0" w:rsidP="007B62F0">
            <w:pPr>
              <w:spacing w:line="240" w:lineRule="auto"/>
              <w:rPr>
                <w:color w:val="000000"/>
                <w:szCs w:val="18"/>
                <w:highlight w:val="yellow"/>
              </w:rPr>
            </w:pPr>
            <w:r>
              <w:rPr>
                <w:szCs w:val="18"/>
                <w:highlight w:val="yellow"/>
              </w:rPr>
              <w:fldChar w:fldCharType="begin"/>
            </w:r>
            <w:r>
              <w:rPr>
                <w:szCs w:val="18"/>
                <w:highlight w:val="yellow"/>
              </w:rPr>
              <w:instrText xml:space="preserve"> MACROBUTTON  AantekeningenInInktInvoegen [Vul in] </w:instrText>
            </w:r>
            <w:r>
              <w:rPr>
                <w:szCs w:val="18"/>
                <w:highlight w:val="yellow"/>
              </w:rPr>
              <w:fldChar w:fldCharType="end"/>
            </w:r>
          </w:p>
        </w:tc>
        <w:tc>
          <w:tcPr>
            <w:tcW w:w="1570" w:type="dxa"/>
          </w:tcPr>
          <w:p w14:paraId="39C5056A" w14:textId="77777777" w:rsidR="007B62F0" w:rsidRPr="00E041A8" w:rsidRDefault="007B62F0" w:rsidP="007B62F0">
            <w:pPr>
              <w:spacing w:line="240" w:lineRule="auto"/>
              <w:rPr>
                <w:color w:val="000000"/>
                <w:szCs w:val="18"/>
                <w:highlight w:val="yellow"/>
              </w:rPr>
            </w:pPr>
            <w:r>
              <w:rPr>
                <w:szCs w:val="18"/>
                <w:highlight w:val="yellow"/>
              </w:rPr>
              <w:fldChar w:fldCharType="begin"/>
            </w:r>
            <w:r>
              <w:rPr>
                <w:szCs w:val="18"/>
                <w:highlight w:val="yellow"/>
              </w:rPr>
              <w:instrText xml:space="preserve"> MACROBUTTON  AantekeningenInInktInvoegen [Vul in] </w:instrText>
            </w:r>
            <w:r>
              <w:rPr>
                <w:szCs w:val="18"/>
                <w:highlight w:val="yellow"/>
              </w:rPr>
              <w:fldChar w:fldCharType="end"/>
            </w:r>
          </w:p>
        </w:tc>
        <w:tc>
          <w:tcPr>
            <w:tcW w:w="1570" w:type="dxa"/>
          </w:tcPr>
          <w:p w14:paraId="566D74EB" w14:textId="77777777" w:rsidR="007B62F0" w:rsidRPr="00E041A8" w:rsidRDefault="007B62F0" w:rsidP="007B62F0">
            <w:pPr>
              <w:spacing w:line="240" w:lineRule="auto"/>
              <w:rPr>
                <w:szCs w:val="18"/>
              </w:rPr>
            </w:pPr>
            <w:r w:rsidRPr="009C66EA">
              <w:rPr>
                <w:szCs w:val="18"/>
                <w:highlight w:val="yellow"/>
              </w:rPr>
              <w:fldChar w:fldCharType="begin"/>
            </w:r>
            <w:r w:rsidRPr="009C66EA">
              <w:rPr>
                <w:szCs w:val="18"/>
                <w:highlight w:val="yellow"/>
              </w:rPr>
              <w:instrText xml:space="preserve"> MACROBUTTON NoMacro [dd-mm-jaar]</w:instrText>
            </w:r>
            <w:r w:rsidRPr="009C66EA">
              <w:rPr>
                <w:szCs w:val="18"/>
                <w:highlight w:val="yellow"/>
              </w:rPr>
              <w:fldChar w:fldCharType="end"/>
            </w:r>
          </w:p>
        </w:tc>
        <w:tc>
          <w:tcPr>
            <w:tcW w:w="2050" w:type="dxa"/>
          </w:tcPr>
          <w:p w14:paraId="402B4B2A" w14:textId="77777777" w:rsidR="007B62F0" w:rsidRDefault="007B62F0" w:rsidP="007B62F0"/>
        </w:tc>
      </w:tr>
    </w:tbl>
    <w:p w14:paraId="15EB643D" w14:textId="77777777" w:rsidR="00041E67" w:rsidRDefault="00041E67" w:rsidP="00E87EF2"/>
    <w:p w14:paraId="02714112" w14:textId="77777777" w:rsidR="00C250DD" w:rsidRPr="006E0828" w:rsidRDefault="00C250DD" w:rsidP="00E87EF2">
      <w:pPr>
        <w:sectPr w:rsidR="00C250DD" w:rsidRPr="006E0828" w:rsidSect="00F3788A">
          <w:headerReference w:type="even" r:id="rId11"/>
          <w:headerReference w:type="default" r:id="rId12"/>
          <w:footerReference w:type="default" r:id="rId13"/>
          <w:headerReference w:type="first" r:id="rId14"/>
          <w:footerReference w:type="first" r:id="rId15"/>
          <w:pgSz w:w="11906" w:h="16838" w:code="9"/>
          <w:pgMar w:top="2432" w:right="964" w:bottom="1191" w:left="3232" w:header="567" w:footer="227" w:gutter="0"/>
          <w:cols w:space="708"/>
          <w:titlePg/>
          <w:docGrid w:linePitch="360"/>
        </w:sectPr>
      </w:pPr>
    </w:p>
    <w:p w14:paraId="4DD9F8E6" w14:textId="77777777" w:rsidR="00F360DF" w:rsidRDefault="00F360DF" w:rsidP="00F360DF">
      <w:pPr>
        <w:pStyle w:val="Kop1"/>
        <w:numPr>
          <w:ilvl w:val="0"/>
          <w:numId w:val="0"/>
        </w:numPr>
        <w:ind w:left="-1134"/>
      </w:pPr>
      <w:bookmarkStart w:id="10" w:name="start"/>
      <w:bookmarkStart w:id="11" w:name="_Toc245963697"/>
      <w:bookmarkStart w:id="12" w:name="_Toc117176403"/>
      <w:bookmarkEnd w:id="10"/>
      <w:bookmarkEnd w:id="11"/>
      <w:r>
        <w:lastRenderedPageBreak/>
        <w:t>Inhoud</w:t>
      </w:r>
      <w:bookmarkEnd w:id="12"/>
    </w:p>
    <w:p w14:paraId="3E2E7396" w14:textId="77777777" w:rsidR="00897EA4" w:rsidRDefault="00F360DF">
      <w:pPr>
        <w:pStyle w:val="Inhopg1"/>
        <w:tabs>
          <w:tab w:val="right" w:leader="dot" w:pos="7928"/>
        </w:tabs>
        <w:rPr>
          <w:rFonts w:asciiTheme="minorHAnsi" w:eastAsiaTheme="minorEastAsia" w:hAnsiTheme="minorHAnsi"/>
          <w:b w:val="0"/>
          <w:noProof/>
          <w:sz w:val="22"/>
          <w:szCs w:val="22"/>
          <w:lang w:eastAsia="nl-NL"/>
        </w:rPr>
      </w:pPr>
      <w:r>
        <w:fldChar w:fldCharType="begin"/>
      </w:r>
      <w:r>
        <w:instrText xml:space="preserve"> TOC \o "1-3" \h \z \u </w:instrText>
      </w:r>
      <w:r>
        <w:fldChar w:fldCharType="separate"/>
      </w:r>
    </w:p>
    <w:p w14:paraId="17151EC8" w14:textId="77777777" w:rsidR="00897EA4" w:rsidRDefault="00A36E3B">
      <w:pPr>
        <w:pStyle w:val="Inhopg1"/>
        <w:tabs>
          <w:tab w:val="left" w:pos="360"/>
          <w:tab w:val="right" w:leader="dot" w:pos="7928"/>
        </w:tabs>
        <w:rPr>
          <w:rFonts w:asciiTheme="minorHAnsi" w:eastAsiaTheme="minorEastAsia" w:hAnsiTheme="minorHAnsi"/>
          <w:b w:val="0"/>
          <w:noProof/>
          <w:sz w:val="22"/>
          <w:szCs w:val="22"/>
          <w:lang w:eastAsia="nl-NL"/>
        </w:rPr>
      </w:pPr>
      <w:hyperlink w:anchor="_Toc117176404" w:history="1">
        <w:r w:rsidR="00897EA4" w:rsidRPr="00EC28EF">
          <w:rPr>
            <w:rStyle w:val="Hyperlink"/>
            <w:noProof/>
          </w:rPr>
          <w:t>1</w:t>
        </w:r>
        <w:r w:rsidR="00897EA4">
          <w:rPr>
            <w:rFonts w:asciiTheme="minorHAnsi" w:eastAsiaTheme="minorEastAsia" w:hAnsiTheme="minorHAnsi"/>
            <w:b w:val="0"/>
            <w:noProof/>
            <w:sz w:val="22"/>
            <w:szCs w:val="22"/>
            <w:lang w:eastAsia="nl-NL"/>
          </w:rPr>
          <w:tab/>
        </w:r>
        <w:r w:rsidR="00897EA4" w:rsidRPr="00EC28EF">
          <w:rPr>
            <w:rStyle w:val="Hyperlink"/>
            <w:noProof/>
          </w:rPr>
          <w:t>Inleiding</w:t>
        </w:r>
        <w:r w:rsidR="00897EA4">
          <w:rPr>
            <w:noProof/>
            <w:webHidden/>
          </w:rPr>
          <w:tab/>
        </w:r>
        <w:r w:rsidR="00897EA4">
          <w:rPr>
            <w:noProof/>
            <w:webHidden/>
          </w:rPr>
          <w:fldChar w:fldCharType="begin"/>
        </w:r>
        <w:r w:rsidR="00897EA4">
          <w:rPr>
            <w:noProof/>
            <w:webHidden/>
          </w:rPr>
          <w:instrText xml:space="preserve"> PAGEREF _Toc117176404 \h </w:instrText>
        </w:r>
        <w:r w:rsidR="00897EA4">
          <w:rPr>
            <w:noProof/>
            <w:webHidden/>
          </w:rPr>
        </w:r>
        <w:r w:rsidR="00897EA4">
          <w:rPr>
            <w:noProof/>
            <w:webHidden/>
          </w:rPr>
          <w:fldChar w:fldCharType="separate"/>
        </w:r>
        <w:r w:rsidR="00897EA4">
          <w:rPr>
            <w:noProof/>
            <w:webHidden/>
          </w:rPr>
          <w:t>4</w:t>
        </w:r>
        <w:r w:rsidR="00897EA4">
          <w:rPr>
            <w:noProof/>
            <w:webHidden/>
          </w:rPr>
          <w:fldChar w:fldCharType="end"/>
        </w:r>
      </w:hyperlink>
    </w:p>
    <w:p w14:paraId="204A979B" w14:textId="77777777" w:rsidR="00897EA4" w:rsidRDefault="00A36E3B">
      <w:pPr>
        <w:pStyle w:val="Inhopg2"/>
        <w:tabs>
          <w:tab w:val="left" w:pos="880"/>
          <w:tab w:val="right" w:leader="dot" w:pos="7928"/>
        </w:tabs>
        <w:rPr>
          <w:rFonts w:asciiTheme="minorHAnsi" w:eastAsiaTheme="minorEastAsia" w:hAnsiTheme="minorHAnsi"/>
          <w:noProof/>
          <w:sz w:val="22"/>
          <w:szCs w:val="22"/>
          <w:lang w:eastAsia="nl-NL"/>
        </w:rPr>
      </w:pPr>
      <w:hyperlink w:anchor="_Toc117176405" w:history="1">
        <w:r w:rsidR="00897EA4" w:rsidRPr="00EC28EF">
          <w:rPr>
            <w:rStyle w:val="Hyperlink"/>
            <w:noProof/>
          </w:rPr>
          <w:t>1.1</w:t>
        </w:r>
        <w:r w:rsidR="00897EA4">
          <w:rPr>
            <w:rFonts w:asciiTheme="minorHAnsi" w:eastAsiaTheme="minorEastAsia" w:hAnsiTheme="minorHAnsi"/>
            <w:noProof/>
            <w:sz w:val="22"/>
            <w:szCs w:val="22"/>
            <w:lang w:eastAsia="nl-NL"/>
          </w:rPr>
          <w:tab/>
        </w:r>
        <w:r w:rsidR="00897EA4" w:rsidRPr="00EC28EF">
          <w:rPr>
            <w:rStyle w:val="Hyperlink"/>
            <w:noProof/>
          </w:rPr>
          <w:t>Doel in inhoud van het V&amp;G-plan</w:t>
        </w:r>
        <w:r w:rsidR="00897EA4">
          <w:rPr>
            <w:noProof/>
            <w:webHidden/>
          </w:rPr>
          <w:tab/>
        </w:r>
        <w:r w:rsidR="00897EA4">
          <w:rPr>
            <w:noProof/>
            <w:webHidden/>
          </w:rPr>
          <w:fldChar w:fldCharType="begin"/>
        </w:r>
        <w:r w:rsidR="00897EA4">
          <w:rPr>
            <w:noProof/>
            <w:webHidden/>
          </w:rPr>
          <w:instrText xml:space="preserve"> PAGEREF _Toc117176405 \h </w:instrText>
        </w:r>
        <w:r w:rsidR="00897EA4">
          <w:rPr>
            <w:noProof/>
            <w:webHidden/>
          </w:rPr>
        </w:r>
        <w:r w:rsidR="00897EA4">
          <w:rPr>
            <w:noProof/>
            <w:webHidden/>
          </w:rPr>
          <w:fldChar w:fldCharType="separate"/>
        </w:r>
        <w:r w:rsidR="00897EA4">
          <w:rPr>
            <w:noProof/>
            <w:webHidden/>
          </w:rPr>
          <w:t>4</w:t>
        </w:r>
        <w:r w:rsidR="00897EA4">
          <w:rPr>
            <w:noProof/>
            <w:webHidden/>
          </w:rPr>
          <w:fldChar w:fldCharType="end"/>
        </w:r>
      </w:hyperlink>
    </w:p>
    <w:p w14:paraId="68A6CA95" w14:textId="77777777" w:rsidR="00897EA4" w:rsidRDefault="00A36E3B">
      <w:pPr>
        <w:pStyle w:val="Inhopg2"/>
        <w:tabs>
          <w:tab w:val="left" w:pos="880"/>
          <w:tab w:val="right" w:leader="dot" w:pos="7928"/>
        </w:tabs>
        <w:rPr>
          <w:rFonts w:asciiTheme="minorHAnsi" w:eastAsiaTheme="minorEastAsia" w:hAnsiTheme="minorHAnsi"/>
          <w:noProof/>
          <w:sz w:val="22"/>
          <w:szCs w:val="22"/>
          <w:lang w:eastAsia="nl-NL"/>
        </w:rPr>
      </w:pPr>
      <w:hyperlink w:anchor="_Toc117176406" w:history="1">
        <w:r w:rsidR="00897EA4" w:rsidRPr="00EC28EF">
          <w:rPr>
            <w:rStyle w:val="Hyperlink"/>
            <w:noProof/>
          </w:rPr>
          <w:t>1.2</w:t>
        </w:r>
        <w:r w:rsidR="00897EA4">
          <w:rPr>
            <w:rFonts w:asciiTheme="minorHAnsi" w:eastAsiaTheme="minorEastAsia" w:hAnsiTheme="minorHAnsi"/>
            <w:noProof/>
            <w:sz w:val="22"/>
            <w:szCs w:val="22"/>
            <w:lang w:eastAsia="nl-NL"/>
          </w:rPr>
          <w:tab/>
        </w:r>
        <w:r w:rsidR="00897EA4" w:rsidRPr="00EC28EF">
          <w:rPr>
            <w:rStyle w:val="Hyperlink"/>
            <w:noProof/>
          </w:rPr>
          <w:t>Wettelijk kader</w:t>
        </w:r>
        <w:r w:rsidR="00897EA4">
          <w:rPr>
            <w:noProof/>
            <w:webHidden/>
          </w:rPr>
          <w:tab/>
        </w:r>
        <w:r w:rsidR="00897EA4">
          <w:rPr>
            <w:noProof/>
            <w:webHidden/>
          </w:rPr>
          <w:fldChar w:fldCharType="begin"/>
        </w:r>
        <w:r w:rsidR="00897EA4">
          <w:rPr>
            <w:noProof/>
            <w:webHidden/>
          </w:rPr>
          <w:instrText xml:space="preserve"> PAGEREF _Toc117176406 \h </w:instrText>
        </w:r>
        <w:r w:rsidR="00897EA4">
          <w:rPr>
            <w:noProof/>
            <w:webHidden/>
          </w:rPr>
        </w:r>
        <w:r w:rsidR="00897EA4">
          <w:rPr>
            <w:noProof/>
            <w:webHidden/>
          </w:rPr>
          <w:fldChar w:fldCharType="separate"/>
        </w:r>
        <w:r w:rsidR="00897EA4">
          <w:rPr>
            <w:noProof/>
            <w:webHidden/>
          </w:rPr>
          <w:t>4</w:t>
        </w:r>
        <w:r w:rsidR="00897EA4">
          <w:rPr>
            <w:noProof/>
            <w:webHidden/>
          </w:rPr>
          <w:fldChar w:fldCharType="end"/>
        </w:r>
      </w:hyperlink>
    </w:p>
    <w:p w14:paraId="61B69596" w14:textId="77777777" w:rsidR="00897EA4" w:rsidRDefault="00A36E3B">
      <w:pPr>
        <w:pStyle w:val="Inhopg3"/>
        <w:tabs>
          <w:tab w:val="left" w:pos="1080"/>
          <w:tab w:val="right" w:leader="dot" w:pos="7928"/>
        </w:tabs>
        <w:rPr>
          <w:rFonts w:asciiTheme="minorHAnsi" w:eastAsiaTheme="minorEastAsia" w:hAnsiTheme="minorHAnsi"/>
          <w:noProof/>
          <w:sz w:val="22"/>
          <w:szCs w:val="22"/>
          <w:lang w:eastAsia="nl-NL"/>
        </w:rPr>
      </w:pPr>
      <w:hyperlink w:anchor="_Toc117176407" w:history="1">
        <w:r w:rsidR="00897EA4" w:rsidRPr="00EC28EF">
          <w:rPr>
            <w:rStyle w:val="Hyperlink"/>
            <w:noProof/>
          </w:rPr>
          <w:t>1.2.1</w:t>
        </w:r>
        <w:r w:rsidR="00897EA4">
          <w:rPr>
            <w:rFonts w:asciiTheme="minorHAnsi" w:eastAsiaTheme="minorEastAsia" w:hAnsiTheme="minorHAnsi"/>
            <w:noProof/>
            <w:sz w:val="22"/>
            <w:szCs w:val="22"/>
            <w:lang w:eastAsia="nl-NL"/>
          </w:rPr>
          <w:tab/>
        </w:r>
        <w:r w:rsidR="00897EA4" w:rsidRPr="00EC28EF">
          <w:rPr>
            <w:rStyle w:val="Hyperlink"/>
            <w:noProof/>
          </w:rPr>
          <w:t>Arbowet in ontwerp</w:t>
        </w:r>
        <w:r w:rsidR="00897EA4">
          <w:rPr>
            <w:noProof/>
            <w:webHidden/>
          </w:rPr>
          <w:tab/>
        </w:r>
        <w:r w:rsidR="00897EA4">
          <w:rPr>
            <w:noProof/>
            <w:webHidden/>
          </w:rPr>
          <w:fldChar w:fldCharType="begin"/>
        </w:r>
        <w:r w:rsidR="00897EA4">
          <w:rPr>
            <w:noProof/>
            <w:webHidden/>
          </w:rPr>
          <w:instrText xml:space="preserve"> PAGEREF _Toc117176407 \h </w:instrText>
        </w:r>
        <w:r w:rsidR="00897EA4">
          <w:rPr>
            <w:noProof/>
            <w:webHidden/>
          </w:rPr>
        </w:r>
        <w:r w:rsidR="00897EA4">
          <w:rPr>
            <w:noProof/>
            <w:webHidden/>
          </w:rPr>
          <w:fldChar w:fldCharType="separate"/>
        </w:r>
        <w:r w:rsidR="00897EA4">
          <w:rPr>
            <w:noProof/>
            <w:webHidden/>
          </w:rPr>
          <w:t>4</w:t>
        </w:r>
        <w:r w:rsidR="00897EA4">
          <w:rPr>
            <w:noProof/>
            <w:webHidden/>
          </w:rPr>
          <w:fldChar w:fldCharType="end"/>
        </w:r>
      </w:hyperlink>
    </w:p>
    <w:p w14:paraId="34958511" w14:textId="77777777" w:rsidR="00897EA4" w:rsidRDefault="00A36E3B">
      <w:pPr>
        <w:pStyle w:val="Inhopg3"/>
        <w:tabs>
          <w:tab w:val="left" w:pos="1080"/>
          <w:tab w:val="right" w:leader="dot" w:pos="7928"/>
        </w:tabs>
        <w:rPr>
          <w:rFonts w:asciiTheme="minorHAnsi" w:eastAsiaTheme="minorEastAsia" w:hAnsiTheme="minorHAnsi"/>
          <w:noProof/>
          <w:sz w:val="22"/>
          <w:szCs w:val="22"/>
          <w:lang w:eastAsia="nl-NL"/>
        </w:rPr>
      </w:pPr>
      <w:hyperlink w:anchor="_Toc117176408" w:history="1">
        <w:r w:rsidR="00897EA4" w:rsidRPr="00EC28EF">
          <w:rPr>
            <w:rStyle w:val="Hyperlink"/>
            <w:noProof/>
          </w:rPr>
          <w:t>1.2.2</w:t>
        </w:r>
        <w:r w:rsidR="00897EA4">
          <w:rPr>
            <w:rFonts w:asciiTheme="minorHAnsi" w:eastAsiaTheme="minorEastAsia" w:hAnsiTheme="minorHAnsi"/>
            <w:noProof/>
            <w:sz w:val="22"/>
            <w:szCs w:val="22"/>
            <w:lang w:eastAsia="nl-NL"/>
          </w:rPr>
          <w:tab/>
        </w:r>
        <w:r w:rsidR="00897EA4" w:rsidRPr="00EC28EF">
          <w:rPr>
            <w:rStyle w:val="Hyperlink"/>
            <w:noProof/>
          </w:rPr>
          <w:t>Kennisgeving</w:t>
        </w:r>
        <w:r w:rsidR="00897EA4">
          <w:rPr>
            <w:noProof/>
            <w:webHidden/>
          </w:rPr>
          <w:tab/>
        </w:r>
        <w:r w:rsidR="00897EA4">
          <w:rPr>
            <w:noProof/>
            <w:webHidden/>
          </w:rPr>
          <w:fldChar w:fldCharType="begin"/>
        </w:r>
        <w:r w:rsidR="00897EA4">
          <w:rPr>
            <w:noProof/>
            <w:webHidden/>
          </w:rPr>
          <w:instrText xml:space="preserve"> PAGEREF _Toc117176408 \h </w:instrText>
        </w:r>
        <w:r w:rsidR="00897EA4">
          <w:rPr>
            <w:noProof/>
            <w:webHidden/>
          </w:rPr>
        </w:r>
        <w:r w:rsidR="00897EA4">
          <w:rPr>
            <w:noProof/>
            <w:webHidden/>
          </w:rPr>
          <w:fldChar w:fldCharType="separate"/>
        </w:r>
        <w:r w:rsidR="00897EA4">
          <w:rPr>
            <w:noProof/>
            <w:webHidden/>
          </w:rPr>
          <w:t>5</w:t>
        </w:r>
        <w:r w:rsidR="00897EA4">
          <w:rPr>
            <w:noProof/>
            <w:webHidden/>
          </w:rPr>
          <w:fldChar w:fldCharType="end"/>
        </w:r>
      </w:hyperlink>
    </w:p>
    <w:p w14:paraId="671EB464" w14:textId="77777777" w:rsidR="00897EA4" w:rsidRDefault="00A36E3B">
      <w:pPr>
        <w:pStyle w:val="Inhopg3"/>
        <w:tabs>
          <w:tab w:val="left" w:pos="1080"/>
          <w:tab w:val="right" w:leader="dot" w:pos="7928"/>
        </w:tabs>
        <w:rPr>
          <w:rFonts w:asciiTheme="minorHAnsi" w:eastAsiaTheme="minorEastAsia" w:hAnsiTheme="minorHAnsi"/>
          <w:noProof/>
          <w:sz w:val="22"/>
          <w:szCs w:val="22"/>
          <w:lang w:eastAsia="nl-NL"/>
        </w:rPr>
      </w:pPr>
      <w:hyperlink w:anchor="_Toc117176409" w:history="1">
        <w:r w:rsidR="00897EA4" w:rsidRPr="00EC28EF">
          <w:rPr>
            <w:rStyle w:val="Hyperlink"/>
            <w:noProof/>
          </w:rPr>
          <w:t>1.2.3</w:t>
        </w:r>
        <w:r w:rsidR="00897EA4">
          <w:rPr>
            <w:rFonts w:asciiTheme="minorHAnsi" w:eastAsiaTheme="minorEastAsia" w:hAnsiTheme="minorHAnsi"/>
            <w:noProof/>
            <w:sz w:val="22"/>
            <w:szCs w:val="22"/>
            <w:lang w:eastAsia="nl-NL"/>
          </w:rPr>
          <w:tab/>
        </w:r>
        <w:r w:rsidR="00897EA4" w:rsidRPr="00EC28EF">
          <w:rPr>
            <w:rStyle w:val="Hyperlink"/>
            <w:noProof/>
          </w:rPr>
          <w:t>V&amp;G-coördinatoren</w:t>
        </w:r>
        <w:r w:rsidR="00897EA4">
          <w:rPr>
            <w:noProof/>
            <w:webHidden/>
          </w:rPr>
          <w:tab/>
        </w:r>
        <w:r w:rsidR="00897EA4">
          <w:rPr>
            <w:noProof/>
            <w:webHidden/>
          </w:rPr>
          <w:fldChar w:fldCharType="begin"/>
        </w:r>
        <w:r w:rsidR="00897EA4">
          <w:rPr>
            <w:noProof/>
            <w:webHidden/>
          </w:rPr>
          <w:instrText xml:space="preserve"> PAGEREF _Toc117176409 \h </w:instrText>
        </w:r>
        <w:r w:rsidR="00897EA4">
          <w:rPr>
            <w:noProof/>
            <w:webHidden/>
          </w:rPr>
        </w:r>
        <w:r w:rsidR="00897EA4">
          <w:rPr>
            <w:noProof/>
            <w:webHidden/>
          </w:rPr>
          <w:fldChar w:fldCharType="separate"/>
        </w:r>
        <w:r w:rsidR="00897EA4">
          <w:rPr>
            <w:noProof/>
            <w:webHidden/>
          </w:rPr>
          <w:t>5</w:t>
        </w:r>
        <w:r w:rsidR="00897EA4">
          <w:rPr>
            <w:noProof/>
            <w:webHidden/>
          </w:rPr>
          <w:fldChar w:fldCharType="end"/>
        </w:r>
      </w:hyperlink>
    </w:p>
    <w:p w14:paraId="1FFB4AA7" w14:textId="77777777" w:rsidR="00897EA4" w:rsidRDefault="00A36E3B">
      <w:pPr>
        <w:pStyle w:val="Inhopg3"/>
        <w:tabs>
          <w:tab w:val="left" w:pos="1080"/>
          <w:tab w:val="right" w:leader="dot" w:pos="7928"/>
        </w:tabs>
        <w:rPr>
          <w:rFonts w:asciiTheme="minorHAnsi" w:eastAsiaTheme="minorEastAsia" w:hAnsiTheme="minorHAnsi"/>
          <w:noProof/>
          <w:sz w:val="22"/>
          <w:szCs w:val="22"/>
          <w:lang w:eastAsia="nl-NL"/>
        </w:rPr>
      </w:pPr>
      <w:hyperlink w:anchor="_Toc117176410" w:history="1">
        <w:r w:rsidR="00897EA4" w:rsidRPr="00EC28EF">
          <w:rPr>
            <w:rStyle w:val="Hyperlink"/>
            <w:noProof/>
          </w:rPr>
          <w:t>1.2.4</w:t>
        </w:r>
        <w:r w:rsidR="00897EA4">
          <w:rPr>
            <w:rFonts w:asciiTheme="minorHAnsi" w:eastAsiaTheme="minorEastAsia" w:hAnsiTheme="minorHAnsi"/>
            <w:noProof/>
            <w:sz w:val="22"/>
            <w:szCs w:val="22"/>
            <w:lang w:eastAsia="nl-NL"/>
          </w:rPr>
          <w:tab/>
        </w:r>
        <w:r w:rsidR="00897EA4" w:rsidRPr="00EC28EF">
          <w:rPr>
            <w:rStyle w:val="Hyperlink"/>
            <w:noProof/>
          </w:rPr>
          <w:t>V&amp;G-plan</w:t>
        </w:r>
        <w:r w:rsidR="00897EA4">
          <w:rPr>
            <w:noProof/>
            <w:webHidden/>
          </w:rPr>
          <w:tab/>
        </w:r>
        <w:r w:rsidR="00897EA4">
          <w:rPr>
            <w:noProof/>
            <w:webHidden/>
          </w:rPr>
          <w:fldChar w:fldCharType="begin"/>
        </w:r>
        <w:r w:rsidR="00897EA4">
          <w:rPr>
            <w:noProof/>
            <w:webHidden/>
          </w:rPr>
          <w:instrText xml:space="preserve"> PAGEREF _Toc117176410 \h </w:instrText>
        </w:r>
        <w:r w:rsidR="00897EA4">
          <w:rPr>
            <w:noProof/>
            <w:webHidden/>
          </w:rPr>
        </w:r>
        <w:r w:rsidR="00897EA4">
          <w:rPr>
            <w:noProof/>
            <w:webHidden/>
          </w:rPr>
          <w:fldChar w:fldCharType="separate"/>
        </w:r>
        <w:r w:rsidR="00897EA4">
          <w:rPr>
            <w:noProof/>
            <w:webHidden/>
          </w:rPr>
          <w:t>5</w:t>
        </w:r>
        <w:r w:rsidR="00897EA4">
          <w:rPr>
            <w:noProof/>
            <w:webHidden/>
          </w:rPr>
          <w:fldChar w:fldCharType="end"/>
        </w:r>
      </w:hyperlink>
    </w:p>
    <w:p w14:paraId="066BB8D8" w14:textId="77777777" w:rsidR="00897EA4" w:rsidRDefault="00A36E3B">
      <w:pPr>
        <w:pStyle w:val="Inhopg3"/>
        <w:tabs>
          <w:tab w:val="left" w:pos="1080"/>
          <w:tab w:val="right" w:leader="dot" w:pos="7928"/>
        </w:tabs>
        <w:rPr>
          <w:rFonts w:asciiTheme="minorHAnsi" w:eastAsiaTheme="minorEastAsia" w:hAnsiTheme="minorHAnsi"/>
          <w:noProof/>
          <w:sz w:val="22"/>
          <w:szCs w:val="22"/>
          <w:lang w:eastAsia="nl-NL"/>
        </w:rPr>
      </w:pPr>
      <w:hyperlink w:anchor="_Toc117176411" w:history="1">
        <w:r w:rsidR="00897EA4" w:rsidRPr="00EC28EF">
          <w:rPr>
            <w:rStyle w:val="Hyperlink"/>
            <w:noProof/>
          </w:rPr>
          <w:t>1.2.5</w:t>
        </w:r>
        <w:r w:rsidR="00897EA4">
          <w:rPr>
            <w:rFonts w:asciiTheme="minorHAnsi" w:eastAsiaTheme="minorEastAsia" w:hAnsiTheme="minorHAnsi"/>
            <w:noProof/>
            <w:sz w:val="22"/>
            <w:szCs w:val="22"/>
            <w:lang w:eastAsia="nl-NL"/>
          </w:rPr>
          <w:tab/>
        </w:r>
        <w:r w:rsidR="00897EA4" w:rsidRPr="00EC28EF">
          <w:rPr>
            <w:rStyle w:val="Hyperlink"/>
            <w:noProof/>
          </w:rPr>
          <w:t>Contractbepalingen</w:t>
        </w:r>
        <w:r w:rsidR="00897EA4">
          <w:rPr>
            <w:noProof/>
            <w:webHidden/>
          </w:rPr>
          <w:tab/>
        </w:r>
        <w:r w:rsidR="00897EA4">
          <w:rPr>
            <w:noProof/>
            <w:webHidden/>
          </w:rPr>
          <w:fldChar w:fldCharType="begin"/>
        </w:r>
        <w:r w:rsidR="00897EA4">
          <w:rPr>
            <w:noProof/>
            <w:webHidden/>
          </w:rPr>
          <w:instrText xml:space="preserve"> PAGEREF _Toc117176411 \h </w:instrText>
        </w:r>
        <w:r w:rsidR="00897EA4">
          <w:rPr>
            <w:noProof/>
            <w:webHidden/>
          </w:rPr>
        </w:r>
        <w:r w:rsidR="00897EA4">
          <w:rPr>
            <w:noProof/>
            <w:webHidden/>
          </w:rPr>
          <w:fldChar w:fldCharType="separate"/>
        </w:r>
        <w:r w:rsidR="00897EA4">
          <w:rPr>
            <w:noProof/>
            <w:webHidden/>
          </w:rPr>
          <w:t>5</w:t>
        </w:r>
        <w:r w:rsidR="00897EA4">
          <w:rPr>
            <w:noProof/>
            <w:webHidden/>
          </w:rPr>
          <w:fldChar w:fldCharType="end"/>
        </w:r>
      </w:hyperlink>
    </w:p>
    <w:p w14:paraId="6D9EF794" w14:textId="77777777" w:rsidR="00897EA4" w:rsidRDefault="00A36E3B">
      <w:pPr>
        <w:pStyle w:val="Inhopg3"/>
        <w:tabs>
          <w:tab w:val="left" w:pos="1080"/>
          <w:tab w:val="right" w:leader="dot" w:pos="7928"/>
        </w:tabs>
        <w:rPr>
          <w:rFonts w:asciiTheme="minorHAnsi" w:eastAsiaTheme="minorEastAsia" w:hAnsiTheme="minorHAnsi"/>
          <w:noProof/>
          <w:sz w:val="22"/>
          <w:szCs w:val="22"/>
          <w:lang w:eastAsia="nl-NL"/>
        </w:rPr>
      </w:pPr>
      <w:hyperlink w:anchor="_Toc117176412" w:history="1">
        <w:r w:rsidR="00897EA4" w:rsidRPr="00EC28EF">
          <w:rPr>
            <w:rStyle w:val="Hyperlink"/>
            <w:noProof/>
          </w:rPr>
          <w:t>1.2.6</w:t>
        </w:r>
        <w:r w:rsidR="00897EA4">
          <w:rPr>
            <w:rFonts w:asciiTheme="minorHAnsi" w:eastAsiaTheme="minorEastAsia" w:hAnsiTheme="minorHAnsi"/>
            <w:noProof/>
            <w:sz w:val="22"/>
            <w:szCs w:val="22"/>
            <w:lang w:eastAsia="nl-NL"/>
          </w:rPr>
          <w:tab/>
        </w:r>
        <w:r w:rsidR="00897EA4" w:rsidRPr="00EC28EF">
          <w:rPr>
            <w:rStyle w:val="Hyperlink"/>
            <w:noProof/>
          </w:rPr>
          <w:t>V&amp;G-dossier</w:t>
        </w:r>
        <w:r w:rsidR="00897EA4">
          <w:rPr>
            <w:noProof/>
            <w:webHidden/>
          </w:rPr>
          <w:tab/>
        </w:r>
        <w:r w:rsidR="00897EA4">
          <w:rPr>
            <w:noProof/>
            <w:webHidden/>
          </w:rPr>
          <w:fldChar w:fldCharType="begin"/>
        </w:r>
        <w:r w:rsidR="00897EA4">
          <w:rPr>
            <w:noProof/>
            <w:webHidden/>
          </w:rPr>
          <w:instrText xml:space="preserve"> PAGEREF _Toc117176412 \h </w:instrText>
        </w:r>
        <w:r w:rsidR="00897EA4">
          <w:rPr>
            <w:noProof/>
            <w:webHidden/>
          </w:rPr>
        </w:r>
        <w:r w:rsidR="00897EA4">
          <w:rPr>
            <w:noProof/>
            <w:webHidden/>
          </w:rPr>
          <w:fldChar w:fldCharType="separate"/>
        </w:r>
        <w:r w:rsidR="00897EA4">
          <w:rPr>
            <w:noProof/>
            <w:webHidden/>
          </w:rPr>
          <w:t>6</w:t>
        </w:r>
        <w:r w:rsidR="00897EA4">
          <w:rPr>
            <w:noProof/>
            <w:webHidden/>
          </w:rPr>
          <w:fldChar w:fldCharType="end"/>
        </w:r>
      </w:hyperlink>
    </w:p>
    <w:p w14:paraId="068CE30D" w14:textId="77777777" w:rsidR="00897EA4" w:rsidRDefault="00A36E3B">
      <w:pPr>
        <w:pStyle w:val="Inhopg1"/>
        <w:tabs>
          <w:tab w:val="left" w:pos="360"/>
          <w:tab w:val="right" w:leader="dot" w:pos="7928"/>
        </w:tabs>
        <w:rPr>
          <w:rFonts w:asciiTheme="minorHAnsi" w:eastAsiaTheme="minorEastAsia" w:hAnsiTheme="minorHAnsi"/>
          <w:b w:val="0"/>
          <w:noProof/>
          <w:sz w:val="22"/>
          <w:szCs w:val="22"/>
          <w:lang w:eastAsia="nl-NL"/>
        </w:rPr>
      </w:pPr>
      <w:hyperlink w:anchor="_Toc117176413" w:history="1">
        <w:r w:rsidR="00897EA4" w:rsidRPr="00EC28EF">
          <w:rPr>
            <w:rStyle w:val="Hyperlink"/>
            <w:noProof/>
          </w:rPr>
          <w:t>2</w:t>
        </w:r>
        <w:r w:rsidR="00897EA4">
          <w:rPr>
            <w:rFonts w:asciiTheme="minorHAnsi" w:eastAsiaTheme="minorEastAsia" w:hAnsiTheme="minorHAnsi"/>
            <w:b w:val="0"/>
            <w:noProof/>
            <w:sz w:val="22"/>
            <w:szCs w:val="22"/>
            <w:lang w:eastAsia="nl-NL"/>
          </w:rPr>
          <w:tab/>
        </w:r>
        <w:r w:rsidR="00897EA4" w:rsidRPr="00EC28EF">
          <w:rPr>
            <w:rStyle w:val="Hyperlink"/>
            <w:noProof/>
          </w:rPr>
          <w:t>Projectgegevens</w:t>
        </w:r>
        <w:r w:rsidR="00897EA4">
          <w:rPr>
            <w:noProof/>
            <w:webHidden/>
          </w:rPr>
          <w:tab/>
        </w:r>
        <w:r w:rsidR="00897EA4">
          <w:rPr>
            <w:noProof/>
            <w:webHidden/>
          </w:rPr>
          <w:fldChar w:fldCharType="begin"/>
        </w:r>
        <w:r w:rsidR="00897EA4">
          <w:rPr>
            <w:noProof/>
            <w:webHidden/>
          </w:rPr>
          <w:instrText xml:space="preserve"> PAGEREF _Toc117176413 \h </w:instrText>
        </w:r>
        <w:r w:rsidR="00897EA4">
          <w:rPr>
            <w:noProof/>
            <w:webHidden/>
          </w:rPr>
        </w:r>
        <w:r w:rsidR="00897EA4">
          <w:rPr>
            <w:noProof/>
            <w:webHidden/>
          </w:rPr>
          <w:fldChar w:fldCharType="separate"/>
        </w:r>
        <w:r w:rsidR="00897EA4">
          <w:rPr>
            <w:noProof/>
            <w:webHidden/>
          </w:rPr>
          <w:t>7</w:t>
        </w:r>
        <w:r w:rsidR="00897EA4">
          <w:rPr>
            <w:noProof/>
            <w:webHidden/>
          </w:rPr>
          <w:fldChar w:fldCharType="end"/>
        </w:r>
      </w:hyperlink>
    </w:p>
    <w:p w14:paraId="65EF2DFB" w14:textId="77777777" w:rsidR="00897EA4" w:rsidRDefault="00A36E3B">
      <w:pPr>
        <w:pStyle w:val="Inhopg2"/>
        <w:tabs>
          <w:tab w:val="left" w:pos="880"/>
          <w:tab w:val="right" w:leader="dot" w:pos="7928"/>
        </w:tabs>
        <w:rPr>
          <w:rFonts w:asciiTheme="minorHAnsi" w:eastAsiaTheme="minorEastAsia" w:hAnsiTheme="minorHAnsi"/>
          <w:noProof/>
          <w:sz w:val="22"/>
          <w:szCs w:val="22"/>
          <w:lang w:eastAsia="nl-NL"/>
        </w:rPr>
      </w:pPr>
      <w:hyperlink w:anchor="_Toc117176414" w:history="1">
        <w:r w:rsidR="00897EA4" w:rsidRPr="00EC28EF">
          <w:rPr>
            <w:rStyle w:val="Hyperlink"/>
            <w:noProof/>
          </w:rPr>
          <w:t>2.1</w:t>
        </w:r>
        <w:r w:rsidR="00897EA4">
          <w:rPr>
            <w:rFonts w:asciiTheme="minorHAnsi" w:eastAsiaTheme="minorEastAsia" w:hAnsiTheme="minorHAnsi"/>
            <w:noProof/>
            <w:sz w:val="22"/>
            <w:szCs w:val="22"/>
            <w:lang w:eastAsia="nl-NL"/>
          </w:rPr>
          <w:tab/>
        </w:r>
        <w:r w:rsidR="00897EA4" w:rsidRPr="00EC28EF">
          <w:rPr>
            <w:rStyle w:val="Hyperlink"/>
            <w:noProof/>
          </w:rPr>
          <w:t>Beschrijving van het werk</w:t>
        </w:r>
        <w:r w:rsidR="00897EA4">
          <w:rPr>
            <w:noProof/>
            <w:webHidden/>
          </w:rPr>
          <w:tab/>
        </w:r>
        <w:r w:rsidR="00897EA4">
          <w:rPr>
            <w:noProof/>
            <w:webHidden/>
          </w:rPr>
          <w:fldChar w:fldCharType="begin"/>
        </w:r>
        <w:r w:rsidR="00897EA4">
          <w:rPr>
            <w:noProof/>
            <w:webHidden/>
          </w:rPr>
          <w:instrText xml:space="preserve"> PAGEREF _Toc117176414 \h </w:instrText>
        </w:r>
        <w:r w:rsidR="00897EA4">
          <w:rPr>
            <w:noProof/>
            <w:webHidden/>
          </w:rPr>
        </w:r>
        <w:r w:rsidR="00897EA4">
          <w:rPr>
            <w:noProof/>
            <w:webHidden/>
          </w:rPr>
          <w:fldChar w:fldCharType="separate"/>
        </w:r>
        <w:r w:rsidR="00897EA4">
          <w:rPr>
            <w:noProof/>
            <w:webHidden/>
          </w:rPr>
          <w:t>7</w:t>
        </w:r>
        <w:r w:rsidR="00897EA4">
          <w:rPr>
            <w:noProof/>
            <w:webHidden/>
          </w:rPr>
          <w:fldChar w:fldCharType="end"/>
        </w:r>
      </w:hyperlink>
    </w:p>
    <w:p w14:paraId="23C3E23B" w14:textId="77777777" w:rsidR="00897EA4" w:rsidRDefault="00A36E3B">
      <w:pPr>
        <w:pStyle w:val="Inhopg2"/>
        <w:tabs>
          <w:tab w:val="left" w:pos="880"/>
          <w:tab w:val="right" w:leader="dot" w:pos="7928"/>
        </w:tabs>
        <w:rPr>
          <w:rFonts w:asciiTheme="minorHAnsi" w:eastAsiaTheme="minorEastAsia" w:hAnsiTheme="minorHAnsi"/>
          <w:noProof/>
          <w:sz w:val="22"/>
          <w:szCs w:val="22"/>
          <w:lang w:eastAsia="nl-NL"/>
        </w:rPr>
      </w:pPr>
      <w:hyperlink w:anchor="_Toc117176415" w:history="1">
        <w:r w:rsidR="00897EA4" w:rsidRPr="00EC28EF">
          <w:rPr>
            <w:rStyle w:val="Hyperlink"/>
            <w:noProof/>
          </w:rPr>
          <w:t>2.2</w:t>
        </w:r>
        <w:r w:rsidR="00897EA4">
          <w:rPr>
            <w:rFonts w:asciiTheme="minorHAnsi" w:eastAsiaTheme="minorEastAsia" w:hAnsiTheme="minorHAnsi"/>
            <w:noProof/>
            <w:sz w:val="22"/>
            <w:szCs w:val="22"/>
            <w:lang w:eastAsia="nl-NL"/>
          </w:rPr>
          <w:tab/>
        </w:r>
        <w:r w:rsidR="00897EA4" w:rsidRPr="00EC28EF">
          <w:rPr>
            <w:rStyle w:val="Hyperlink"/>
            <w:noProof/>
          </w:rPr>
          <w:t>Betrokken partijen</w:t>
        </w:r>
        <w:r w:rsidR="00897EA4">
          <w:rPr>
            <w:noProof/>
            <w:webHidden/>
          </w:rPr>
          <w:tab/>
        </w:r>
        <w:r w:rsidR="00897EA4">
          <w:rPr>
            <w:noProof/>
            <w:webHidden/>
          </w:rPr>
          <w:fldChar w:fldCharType="begin"/>
        </w:r>
        <w:r w:rsidR="00897EA4">
          <w:rPr>
            <w:noProof/>
            <w:webHidden/>
          </w:rPr>
          <w:instrText xml:space="preserve"> PAGEREF _Toc117176415 \h </w:instrText>
        </w:r>
        <w:r w:rsidR="00897EA4">
          <w:rPr>
            <w:noProof/>
            <w:webHidden/>
          </w:rPr>
        </w:r>
        <w:r w:rsidR="00897EA4">
          <w:rPr>
            <w:noProof/>
            <w:webHidden/>
          </w:rPr>
          <w:fldChar w:fldCharType="separate"/>
        </w:r>
        <w:r w:rsidR="00897EA4">
          <w:rPr>
            <w:noProof/>
            <w:webHidden/>
          </w:rPr>
          <w:t>8</w:t>
        </w:r>
        <w:r w:rsidR="00897EA4">
          <w:rPr>
            <w:noProof/>
            <w:webHidden/>
          </w:rPr>
          <w:fldChar w:fldCharType="end"/>
        </w:r>
      </w:hyperlink>
    </w:p>
    <w:p w14:paraId="2CCAC86D" w14:textId="77777777" w:rsidR="00897EA4" w:rsidRDefault="00A36E3B">
      <w:pPr>
        <w:pStyle w:val="Inhopg3"/>
        <w:tabs>
          <w:tab w:val="left" w:pos="1080"/>
          <w:tab w:val="right" w:leader="dot" w:pos="7928"/>
        </w:tabs>
        <w:rPr>
          <w:rFonts w:asciiTheme="minorHAnsi" w:eastAsiaTheme="minorEastAsia" w:hAnsiTheme="minorHAnsi"/>
          <w:noProof/>
          <w:sz w:val="22"/>
          <w:szCs w:val="22"/>
          <w:lang w:eastAsia="nl-NL"/>
        </w:rPr>
      </w:pPr>
      <w:hyperlink w:anchor="_Toc117176416" w:history="1">
        <w:r w:rsidR="00897EA4" w:rsidRPr="00EC28EF">
          <w:rPr>
            <w:rStyle w:val="Hyperlink"/>
            <w:noProof/>
          </w:rPr>
          <w:t>2.2.1</w:t>
        </w:r>
        <w:r w:rsidR="00897EA4">
          <w:rPr>
            <w:rFonts w:asciiTheme="minorHAnsi" w:eastAsiaTheme="minorEastAsia" w:hAnsiTheme="minorHAnsi"/>
            <w:noProof/>
            <w:sz w:val="22"/>
            <w:szCs w:val="22"/>
            <w:lang w:eastAsia="nl-NL"/>
          </w:rPr>
          <w:tab/>
        </w:r>
        <w:r w:rsidR="00897EA4" w:rsidRPr="00EC28EF">
          <w:rPr>
            <w:rStyle w:val="Hyperlink"/>
            <w:noProof/>
          </w:rPr>
          <w:t>Projectfase Ontwerp</w:t>
        </w:r>
        <w:r w:rsidR="00897EA4">
          <w:rPr>
            <w:noProof/>
            <w:webHidden/>
          </w:rPr>
          <w:tab/>
        </w:r>
        <w:r w:rsidR="00897EA4">
          <w:rPr>
            <w:noProof/>
            <w:webHidden/>
          </w:rPr>
          <w:fldChar w:fldCharType="begin"/>
        </w:r>
        <w:r w:rsidR="00897EA4">
          <w:rPr>
            <w:noProof/>
            <w:webHidden/>
          </w:rPr>
          <w:instrText xml:space="preserve"> PAGEREF _Toc117176416 \h </w:instrText>
        </w:r>
        <w:r w:rsidR="00897EA4">
          <w:rPr>
            <w:noProof/>
            <w:webHidden/>
          </w:rPr>
        </w:r>
        <w:r w:rsidR="00897EA4">
          <w:rPr>
            <w:noProof/>
            <w:webHidden/>
          </w:rPr>
          <w:fldChar w:fldCharType="separate"/>
        </w:r>
        <w:r w:rsidR="00897EA4">
          <w:rPr>
            <w:noProof/>
            <w:webHidden/>
          </w:rPr>
          <w:t>8</w:t>
        </w:r>
        <w:r w:rsidR="00897EA4">
          <w:rPr>
            <w:noProof/>
            <w:webHidden/>
          </w:rPr>
          <w:fldChar w:fldCharType="end"/>
        </w:r>
      </w:hyperlink>
    </w:p>
    <w:p w14:paraId="7A77D303" w14:textId="77777777" w:rsidR="00897EA4" w:rsidRDefault="00A36E3B">
      <w:pPr>
        <w:pStyle w:val="Inhopg3"/>
        <w:tabs>
          <w:tab w:val="left" w:pos="1080"/>
          <w:tab w:val="right" w:leader="dot" w:pos="7928"/>
        </w:tabs>
        <w:rPr>
          <w:rFonts w:asciiTheme="minorHAnsi" w:eastAsiaTheme="minorEastAsia" w:hAnsiTheme="minorHAnsi"/>
          <w:noProof/>
          <w:sz w:val="22"/>
          <w:szCs w:val="22"/>
          <w:lang w:eastAsia="nl-NL"/>
        </w:rPr>
      </w:pPr>
      <w:hyperlink w:anchor="_Toc117176417" w:history="1">
        <w:r w:rsidR="00897EA4" w:rsidRPr="00EC28EF">
          <w:rPr>
            <w:rStyle w:val="Hyperlink"/>
            <w:noProof/>
          </w:rPr>
          <w:t>2.2.2</w:t>
        </w:r>
        <w:r w:rsidR="00897EA4">
          <w:rPr>
            <w:rFonts w:asciiTheme="minorHAnsi" w:eastAsiaTheme="minorEastAsia" w:hAnsiTheme="minorHAnsi"/>
            <w:noProof/>
            <w:sz w:val="22"/>
            <w:szCs w:val="22"/>
            <w:lang w:eastAsia="nl-NL"/>
          </w:rPr>
          <w:tab/>
        </w:r>
        <w:r w:rsidR="00897EA4" w:rsidRPr="00EC28EF">
          <w:rPr>
            <w:rStyle w:val="Hyperlink"/>
            <w:noProof/>
          </w:rPr>
          <w:t>Projectfase Uitvoering</w:t>
        </w:r>
        <w:r w:rsidR="00897EA4">
          <w:rPr>
            <w:noProof/>
            <w:webHidden/>
          </w:rPr>
          <w:tab/>
        </w:r>
        <w:r w:rsidR="00897EA4">
          <w:rPr>
            <w:noProof/>
            <w:webHidden/>
          </w:rPr>
          <w:fldChar w:fldCharType="begin"/>
        </w:r>
        <w:r w:rsidR="00897EA4">
          <w:rPr>
            <w:noProof/>
            <w:webHidden/>
          </w:rPr>
          <w:instrText xml:space="preserve"> PAGEREF _Toc117176417 \h </w:instrText>
        </w:r>
        <w:r w:rsidR="00897EA4">
          <w:rPr>
            <w:noProof/>
            <w:webHidden/>
          </w:rPr>
        </w:r>
        <w:r w:rsidR="00897EA4">
          <w:rPr>
            <w:noProof/>
            <w:webHidden/>
          </w:rPr>
          <w:fldChar w:fldCharType="separate"/>
        </w:r>
        <w:r w:rsidR="00897EA4">
          <w:rPr>
            <w:noProof/>
            <w:webHidden/>
          </w:rPr>
          <w:t>8</w:t>
        </w:r>
        <w:r w:rsidR="00897EA4">
          <w:rPr>
            <w:noProof/>
            <w:webHidden/>
          </w:rPr>
          <w:fldChar w:fldCharType="end"/>
        </w:r>
      </w:hyperlink>
    </w:p>
    <w:p w14:paraId="61E71CFD" w14:textId="77777777" w:rsidR="00897EA4" w:rsidRDefault="00A36E3B">
      <w:pPr>
        <w:pStyle w:val="Inhopg3"/>
        <w:tabs>
          <w:tab w:val="left" w:pos="1080"/>
          <w:tab w:val="right" w:leader="dot" w:pos="7928"/>
        </w:tabs>
        <w:rPr>
          <w:rFonts w:asciiTheme="minorHAnsi" w:eastAsiaTheme="minorEastAsia" w:hAnsiTheme="minorHAnsi"/>
          <w:noProof/>
          <w:sz w:val="22"/>
          <w:szCs w:val="22"/>
          <w:lang w:eastAsia="nl-NL"/>
        </w:rPr>
      </w:pPr>
      <w:hyperlink w:anchor="_Toc117176418" w:history="1">
        <w:r w:rsidR="00897EA4" w:rsidRPr="00EC28EF">
          <w:rPr>
            <w:rStyle w:val="Hyperlink"/>
            <w:noProof/>
          </w:rPr>
          <w:t>2.2.3</w:t>
        </w:r>
        <w:r w:rsidR="00897EA4">
          <w:rPr>
            <w:rFonts w:asciiTheme="minorHAnsi" w:eastAsiaTheme="minorEastAsia" w:hAnsiTheme="minorHAnsi"/>
            <w:noProof/>
            <w:sz w:val="22"/>
            <w:szCs w:val="22"/>
            <w:lang w:eastAsia="nl-NL"/>
          </w:rPr>
          <w:tab/>
        </w:r>
        <w:r w:rsidR="00897EA4" w:rsidRPr="00EC28EF">
          <w:rPr>
            <w:rStyle w:val="Hyperlink"/>
            <w:noProof/>
          </w:rPr>
          <w:t>Bevoegd gezag</w:t>
        </w:r>
        <w:r w:rsidR="00897EA4">
          <w:rPr>
            <w:noProof/>
            <w:webHidden/>
          </w:rPr>
          <w:tab/>
        </w:r>
        <w:r w:rsidR="00897EA4">
          <w:rPr>
            <w:noProof/>
            <w:webHidden/>
          </w:rPr>
          <w:fldChar w:fldCharType="begin"/>
        </w:r>
        <w:r w:rsidR="00897EA4">
          <w:rPr>
            <w:noProof/>
            <w:webHidden/>
          </w:rPr>
          <w:instrText xml:space="preserve"> PAGEREF _Toc117176418 \h </w:instrText>
        </w:r>
        <w:r w:rsidR="00897EA4">
          <w:rPr>
            <w:noProof/>
            <w:webHidden/>
          </w:rPr>
        </w:r>
        <w:r w:rsidR="00897EA4">
          <w:rPr>
            <w:noProof/>
            <w:webHidden/>
          </w:rPr>
          <w:fldChar w:fldCharType="separate"/>
        </w:r>
        <w:r w:rsidR="00897EA4">
          <w:rPr>
            <w:noProof/>
            <w:webHidden/>
          </w:rPr>
          <w:t>8</w:t>
        </w:r>
        <w:r w:rsidR="00897EA4">
          <w:rPr>
            <w:noProof/>
            <w:webHidden/>
          </w:rPr>
          <w:fldChar w:fldCharType="end"/>
        </w:r>
      </w:hyperlink>
    </w:p>
    <w:p w14:paraId="7A4FFC55" w14:textId="77777777" w:rsidR="00897EA4" w:rsidRDefault="00A36E3B">
      <w:pPr>
        <w:pStyle w:val="Inhopg1"/>
        <w:tabs>
          <w:tab w:val="left" w:pos="360"/>
          <w:tab w:val="right" w:leader="dot" w:pos="7928"/>
        </w:tabs>
        <w:rPr>
          <w:rFonts w:asciiTheme="minorHAnsi" w:eastAsiaTheme="minorEastAsia" w:hAnsiTheme="minorHAnsi"/>
          <w:b w:val="0"/>
          <w:noProof/>
          <w:sz w:val="22"/>
          <w:szCs w:val="22"/>
          <w:lang w:eastAsia="nl-NL"/>
        </w:rPr>
      </w:pPr>
      <w:hyperlink w:anchor="_Toc117176419" w:history="1">
        <w:r w:rsidR="00897EA4" w:rsidRPr="00EC28EF">
          <w:rPr>
            <w:rStyle w:val="Hyperlink"/>
            <w:noProof/>
          </w:rPr>
          <w:t>3</w:t>
        </w:r>
        <w:r w:rsidR="00897EA4">
          <w:rPr>
            <w:rFonts w:asciiTheme="minorHAnsi" w:eastAsiaTheme="minorEastAsia" w:hAnsiTheme="minorHAnsi"/>
            <w:b w:val="0"/>
            <w:noProof/>
            <w:sz w:val="22"/>
            <w:szCs w:val="22"/>
            <w:lang w:eastAsia="nl-NL"/>
          </w:rPr>
          <w:tab/>
        </w:r>
        <w:r w:rsidR="00897EA4" w:rsidRPr="00EC28EF">
          <w:rPr>
            <w:rStyle w:val="Hyperlink"/>
            <w:noProof/>
          </w:rPr>
          <w:t>Organisatie en communicatie</w:t>
        </w:r>
        <w:r w:rsidR="00897EA4">
          <w:rPr>
            <w:noProof/>
            <w:webHidden/>
          </w:rPr>
          <w:tab/>
        </w:r>
        <w:r w:rsidR="00897EA4">
          <w:rPr>
            <w:noProof/>
            <w:webHidden/>
          </w:rPr>
          <w:fldChar w:fldCharType="begin"/>
        </w:r>
        <w:r w:rsidR="00897EA4">
          <w:rPr>
            <w:noProof/>
            <w:webHidden/>
          </w:rPr>
          <w:instrText xml:space="preserve"> PAGEREF _Toc117176419 \h </w:instrText>
        </w:r>
        <w:r w:rsidR="00897EA4">
          <w:rPr>
            <w:noProof/>
            <w:webHidden/>
          </w:rPr>
        </w:r>
        <w:r w:rsidR="00897EA4">
          <w:rPr>
            <w:noProof/>
            <w:webHidden/>
          </w:rPr>
          <w:fldChar w:fldCharType="separate"/>
        </w:r>
        <w:r w:rsidR="00897EA4">
          <w:rPr>
            <w:noProof/>
            <w:webHidden/>
          </w:rPr>
          <w:t>9</w:t>
        </w:r>
        <w:r w:rsidR="00897EA4">
          <w:rPr>
            <w:noProof/>
            <w:webHidden/>
          </w:rPr>
          <w:fldChar w:fldCharType="end"/>
        </w:r>
      </w:hyperlink>
    </w:p>
    <w:p w14:paraId="699054B1" w14:textId="77777777" w:rsidR="00897EA4" w:rsidRDefault="00A36E3B">
      <w:pPr>
        <w:pStyle w:val="Inhopg2"/>
        <w:tabs>
          <w:tab w:val="left" w:pos="880"/>
          <w:tab w:val="right" w:leader="dot" w:pos="7928"/>
        </w:tabs>
        <w:rPr>
          <w:rFonts w:asciiTheme="minorHAnsi" w:eastAsiaTheme="minorEastAsia" w:hAnsiTheme="minorHAnsi"/>
          <w:noProof/>
          <w:sz w:val="22"/>
          <w:szCs w:val="22"/>
          <w:lang w:eastAsia="nl-NL"/>
        </w:rPr>
      </w:pPr>
      <w:hyperlink w:anchor="_Toc117176420" w:history="1">
        <w:r w:rsidR="00897EA4" w:rsidRPr="00EC28EF">
          <w:rPr>
            <w:rStyle w:val="Hyperlink"/>
            <w:noProof/>
          </w:rPr>
          <w:t>3.1</w:t>
        </w:r>
        <w:r w:rsidR="00897EA4">
          <w:rPr>
            <w:rFonts w:asciiTheme="minorHAnsi" w:eastAsiaTheme="minorEastAsia" w:hAnsiTheme="minorHAnsi"/>
            <w:noProof/>
            <w:sz w:val="22"/>
            <w:szCs w:val="22"/>
            <w:lang w:eastAsia="nl-NL"/>
          </w:rPr>
          <w:tab/>
        </w:r>
        <w:r w:rsidR="00897EA4" w:rsidRPr="00EC28EF">
          <w:rPr>
            <w:rStyle w:val="Hyperlink"/>
            <w:noProof/>
          </w:rPr>
          <w:t>Samenwerking</w:t>
        </w:r>
        <w:r w:rsidR="00897EA4">
          <w:rPr>
            <w:noProof/>
            <w:webHidden/>
          </w:rPr>
          <w:tab/>
        </w:r>
        <w:r w:rsidR="00897EA4">
          <w:rPr>
            <w:noProof/>
            <w:webHidden/>
          </w:rPr>
          <w:fldChar w:fldCharType="begin"/>
        </w:r>
        <w:r w:rsidR="00897EA4">
          <w:rPr>
            <w:noProof/>
            <w:webHidden/>
          </w:rPr>
          <w:instrText xml:space="preserve"> PAGEREF _Toc117176420 \h </w:instrText>
        </w:r>
        <w:r w:rsidR="00897EA4">
          <w:rPr>
            <w:noProof/>
            <w:webHidden/>
          </w:rPr>
        </w:r>
        <w:r w:rsidR="00897EA4">
          <w:rPr>
            <w:noProof/>
            <w:webHidden/>
          </w:rPr>
          <w:fldChar w:fldCharType="separate"/>
        </w:r>
        <w:r w:rsidR="00897EA4">
          <w:rPr>
            <w:noProof/>
            <w:webHidden/>
          </w:rPr>
          <w:t>9</w:t>
        </w:r>
        <w:r w:rsidR="00897EA4">
          <w:rPr>
            <w:noProof/>
            <w:webHidden/>
          </w:rPr>
          <w:fldChar w:fldCharType="end"/>
        </w:r>
      </w:hyperlink>
    </w:p>
    <w:p w14:paraId="610E0867" w14:textId="77777777" w:rsidR="00897EA4" w:rsidRDefault="00A36E3B">
      <w:pPr>
        <w:pStyle w:val="Inhopg2"/>
        <w:tabs>
          <w:tab w:val="left" w:pos="880"/>
          <w:tab w:val="right" w:leader="dot" w:pos="7928"/>
        </w:tabs>
        <w:rPr>
          <w:rFonts w:asciiTheme="minorHAnsi" w:eastAsiaTheme="minorEastAsia" w:hAnsiTheme="minorHAnsi"/>
          <w:noProof/>
          <w:sz w:val="22"/>
          <w:szCs w:val="22"/>
          <w:lang w:eastAsia="nl-NL"/>
        </w:rPr>
      </w:pPr>
      <w:hyperlink w:anchor="_Toc117176421" w:history="1">
        <w:r w:rsidR="00897EA4" w:rsidRPr="00EC28EF">
          <w:rPr>
            <w:rStyle w:val="Hyperlink"/>
            <w:noProof/>
          </w:rPr>
          <w:t>3.2</w:t>
        </w:r>
        <w:r w:rsidR="00897EA4">
          <w:rPr>
            <w:rFonts w:asciiTheme="minorHAnsi" w:eastAsiaTheme="minorEastAsia" w:hAnsiTheme="minorHAnsi"/>
            <w:noProof/>
            <w:sz w:val="22"/>
            <w:szCs w:val="22"/>
            <w:lang w:eastAsia="nl-NL"/>
          </w:rPr>
          <w:tab/>
        </w:r>
        <w:r w:rsidR="00897EA4" w:rsidRPr="00EC28EF">
          <w:rPr>
            <w:rStyle w:val="Hyperlink"/>
            <w:noProof/>
          </w:rPr>
          <w:t>Verantwoordelijkheden en taken</w:t>
        </w:r>
        <w:r w:rsidR="00897EA4">
          <w:rPr>
            <w:noProof/>
            <w:webHidden/>
          </w:rPr>
          <w:tab/>
        </w:r>
        <w:r w:rsidR="00897EA4">
          <w:rPr>
            <w:noProof/>
            <w:webHidden/>
          </w:rPr>
          <w:fldChar w:fldCharType="begin"/>
        </w:r>
        <w:r w:rsidR="00897EA4">
          <w:rPr>
            <w:noProof/>
            <w:webHidden/>
          </w:rPr>
          <w:instrText xml:space="preserve"> PAGEREF _Toc117176421 \h </w:instrText>
        </w:r>
        <w:r w:rsidR="00897EA4">
          <w:rPr>
            <w:noProof/>
            <w:webHidden/>
          </w:rPr>
        </w:r>
        <w:r w:rsidR="00897EA4">
          <w:rPr>
            <w:noProof/>
            <w:webHidden/>
          </w:rPr>
          <w:fldChar w:fldCharType="separate"/>
        </w:r>
        <w:r w:rsidR="00897EA4">
          <w:rPr>
            <w:noProof/>
            <w:webHidden/>
          </w:rPr>
          <w:t>9</w:t>
        </w:r>
        <w:r w:rsidR="00897EA4">
          <w:rPr>
            <w:noProof/>
            <w:webHidden/>
          </w:rPr>
          <w:fldChar w:fldCharType="end"/>
        </w:r>
      </w:hyperlink>
    </w:p>
    <w:p w14:paraId="72654C27" w14:textId="77777777" w:rsidR="00897EA4" w:rsidRDefault="00A36E3B">
      <w:pPr>
        <w:pStyle w:val="Inhopg3"/>
        <w:tabs>
          <w:tab w:val="left" w:pos="1080"/>
          <w:tab w:val="right" w:leader="dot" w:pos="7928"/>
        </w:tabs>
        <w:rPr>
          <w:rFonts w:asciiTheme="minorHAnsi" w:eastAsiaTheme="minorEastAsia" w:hAnsiTheme="minorHAnsi"/>
          <w:noProof/>
          <w:sz w:val="22"/>
          <w:szCs w:val="22"/>
          <w:lang w:eastAsia="nl-NL"/>
        </w:rPr>
      </w:pPr>
      <w:hyperlink w:anchor="_Toc117176422" w:history="1">
        <w:r w:rsidR="00897EA4" w:rsidRPr="00EC28EF">
          <w:rPr>
            <w:rStyle w:val="Hyperlink"/>
            <w:noProof/>
          </w:rPr>
          <w:t>3.2.1</w:t>
        </w:r>
        <w:r w:rsidR="00897EA4">
          <w:rPr>
            <w:rFonts w:asciiTheme="minorHAnsi" w:eastAsiaTheme="minorEastAsia" w:hAnsiTheme="minorHAnsi"/>
            <w:noProof/>
            <w:sz w:val="22"/>
            <w:szCs w:val="22"/>
            <w:lang w:eastAsia="nl-NL"/>
          </w:rPr>
          <w:tab/>
        </w:r>
        <w:r w:rsidR="00897EA4" w:rsidRPr="00EC28EF">
          <w:rPr>
            <w:rStyle w:val="Hyperlink"/>
            <w:noProof/>
          </w:rPr>
          <w:t>Werkgever</w:t>
        </w:r>
        <w:r w:rsidR="00897EA4">
          <w:rPr>
            <w:noProof/>
            <w:webHidden/>
          </w:rPr>
          <w:tab/>
        </w:r>
        <w:r w:rsidR="00897EA4">
          <w:rPr>
            <w:noProof/>
            <w:webHidden/>
          </w:rPr>
          <w:fldChar w:fldCharType="begin"/>
        </w:r>
        <w:r w:rsidR="00897EA4">
          <w:rPr>
            <w:noProof/>
            <w:webHidden/>
          </w:rPr>
          <w:instrText xml:space="preserve"> PAGEREF _Toc117176422 \h </w:instrText>
        </w:r>
        <w:r w:rsidR="00897EA4">
          <w:rPr>
            <w:noProof/>
            <w:webHidden/>
          </w:rPr>
        </w:r>
        <w:r w:rsidR="00897EA4">
          <w:rPr>
            <w:noProof/>
            <w:webHidden/>
          </w:rPr>
          <w:fldChar w:fldCharType="separate"/>
        </w:r>
        <w:r w:rsidR="00897EA4">
          <w:rPr>
            <w:noProof/>
            <w:webHidden/>
          </w:rPr>
          <w:t>9</w:t>
        </w:r>
        <w:r w:rsidR="00897EA4">
          <w:rPr>
            <w:noProof/>
            <w:webHidden/>
          </w:rPr>
          <w:fldChar w:fldCharType="end"/>
        </w:r>
      </w:hyperlink>
    </w:p>
    <w:p w14:paraId="33277439" w14:textId="77777777" w:rsidR="00897EA4" w:rsidRDefault="00A36E3B">
      <w:pPr>
        <w:pStyle w:val="Inhopg3"/>
        <w:tabs>
          <w:tab w:val="left" w:pos="1080"/>
          <w:tab w:val="right" w:leader="dot" w:pos="7928"/>
        </w:tabs>
        <w:rPr>
          <w:rFonts w:asciiTheme="minorHAnsi" w:eastAsiaTheme="minorEastAsia" w:hAnsiTheme="minorHAnsi"/>
          <w:noProof/>
          <w:sz w:val="22"/>
          <w:szCs w:val="22"/>
          <w:lang w:eastAsia="nl-NL"/>
        </w:rPr>
      </w:pPr>
      <w:hyperlink w:anchor="_Toc117176423" w:history="1">
        <w:r w:rsidR="00897EA4" w:rsidRPr="00EC28EF">
          <w:rPr>
            <w:rStyle w:val="Hyperlink"/>
            <w:noProof/>
          </w:rPr>
          <w:t>3.2.2</w:t>
        </w:r>
        <w:r w:rsidR="00897EA4">
          <w:rPr>
            <w:rFonts w:asciiTheme="minorHAnsi" w:eastAsiaTheme="minorEastAsia" w:hAnsiTheme="minorHAnsi"/>
            <w:noProof/>
            <w:sz w:val="22"/>
            <w:szCs w:val="22"/>
            <w:lang w:eastAsia="nl-NL"/>
          </w:rPr>
          <w:tab/>
        </w:r>
        <w:r w:rsidR="00897EA4" w:rsidRPr="00EC28EF">
          <w:rPr>
            <w:rStyle w:val="Hyperlink"/>
            <w:noProof/>
          </w:rPr>
          <w:t>Werknemer</w:t>
        </w:r>
        <w:r w:rsidR="00897EA4">
          <w:rPr>
            <w:noProof/>
            <w:webHidden/>
          </w:rPr>
          <w:tab/>
        </w:r>
        <w:r w:rsidR="00897EA4">
          <w:rPr>
            <w:noProof/>
            <w:webHidden/>
          </w:rPr>
          <w:fldChar w:fldCharType="begin"/>
        </w:r>
        <w:r w:rsidR="00897EA4">
          <w:rPr>
            <w:noProof/>
            <w:webHidden/>
          </w:rPr>
          <w:instrText xml:space="preserve"> PAGEREF _Toc117176423 \h </w:instrText>
        </w:r>
        <w:r w:rsidR="00897EA4">
          <w:rPr>
            <w:noProof/>
            <w:webHidden/>
          </w:rPr>
        </w:r>
        <w:r w:rsidR="00897EA4">
          <w:rPr>
            <w:noProof/>
            <w:webHidden/>
          </w:rPr>
          <w:fldChar w:fldCharType="separate"/>
        </w:r>
        <w:r w:rsidR="00897EA4">
          <w:rPr>
            <w:noProof/>
            <w:webHidden/>
          </w:rPr>
          <w:t>9</w:t>
        </w:r>
        <w:r w:rsidR="00897EA4">
          <w:rPr>
            <w:noProof/>
            <w:webHidden/>
          </w:rPr>
          <w:fldChar w:fldCharType="end"/>
        </w:r>
      </w:hyperlink>
    </w:p>
    <w:p w14:paraId="0BA27285" w14:textId="77777777" w:rsidR="00897EA4" w:rsidRDefault="00A36E3B">
      <w:pPr>
        <w:pStyle w:val="Inhopg3"/>
        <w:tabs>
          <w:tab w:val="left" w:pos="1080"/>
          <w:tab w:val="right" w:leader="dot" w:pos="7928"/>
        </w:tabs>
        <w:rPr>
          <w:rFonts w:asciiTheme="minorHAnsi" w:eastAsiaTheme="minorEastAsia" w:hAnsiTheme="minorHAnsi"/>
          <w:noProof/>
          <w:sz w:val="22"/>
          <w:szCs w:val="22"/>
          <w:lang w:eastAsia="nl-NL"/>
        </w:rPr>
      </w:pPr>
      <w:hyperlink w:anchor="_Toc117176424" w:history="1">
        <w:r w:rsidR="00897EA4" w:rsidRPr="00EC28EF">
          <w:rPr>
            <w:rStyle w:val="Hyperlink"/>
            <w:noProof/>
          </w:rPr>
          <w:t>3.2.3</w:t>
        </w:r>
        <w:r w:rsidR="00897EA4">
          <w:rPr>
            <w:rFonts w:asciiTheme="minorHAnsi" w:eastAsiaTheme="minorEastAsia" w:hAnsiTheme="minorHAnsi"/>
            <w:noProof/>
            <w:sz w:val="22"/>
            <w:szCs w:val="22"/>
            <w:lang w:eastAsia="nl-NL"/>
          </w:rPr>
          <w:tab/>
        </w:r>
        <w:r w:rsidR="00897EA4" w:rsidRPr="00EC28EF">
          <w:rPr>
            <w:rStyle w:val="Hyperlink"/>
            <w:noProof/>
          </w:rPr>
          <w:t>Opdrachtgever</w:t>
        </w:r>
        <w:r w:rsidR="00897EA4">
          <w:rPr>
            <w:noProof/>
            <w:webHidden/>
          </w:rPr>
          <w:tab/>
        </w:r>
        <w:r w:rsidR="00897EA4">
          <w:rPr>
            <w:noProof/>
            <w:webHidden/>
          </w:rPr>
          <w:fldChar w:fldCharType="begin"/>
        </w:r>
        <w:r w:rsidR="00897EA4">
          <w:rPr>
            <w:noProof/>
            <w:webHidden/>
          </w:rPr>
          <w:instrText xml:space="preserve"> PAGEREF _Toc117176424 \h </w:instrText>
        </w:r>
        <w:r w:rsidR="00897EA4">
          <w:rPr>
            <w:noProof/>
            <w:webHidden/>
          </w:rPr>
        </w:r>
        <w:r w:rsidR="00897EA4">
          <w:rPr>
            <w:noProof/>
            <w:webHidden/>
          </w:rPr>
          <w:fldChar w:fldCharType="separate"/>
        </w:r>
        <w:r w:rsidR="00897EA4">
          <w:rPr>
            <w:noProof/>
            <w:webHidden/>
          </w:rPr>
          <w:t>9</w:t>
        </w:r>
        <w:r w:rsidR="00897EA4">
          <w:rPr>
            <w:noProof/>
            <w:webHidden/>
          </w:rPr>
          <w:fldChar w:fldCharType="end"/>
        </w:r>
      </w:hyperlink>
    </w:p>
    <w:p w14:paraId="72101A8D" w14:textId="77777777" w:rsidR="00897EA4" w:rsidRDefault="00A36E3B">
      <w:pPr>
        <w:pStyle w:val="Inhopg3"/>
        <w:tabs>
          <w:tab w:val="left" w:pos="1080"/>
          <w:tab w:val="right" w:leader="dot" w:pos="7928"/>
        </w:tabs>
        <w:rPr>
          <w:rFonts w:asciiTheme="minorHAnsi" w:eastAsiaTheme="minorEastAsia" w:hAnsiTheme="minorHAnsi"/>
          <w:noProof/>
          <w:sz w:val="22"/>
          <w:szCs w:val="22"/>
          <w:lang w:eastAsia="nl-NL"/>
        </w:rPr>
      </w:pPr>
      <w:hyperlink w:anchor="_Toc117176425" w:history="1">
        <w:r w:rsidR="00897EA4" w:rsidRPr="00EC28EF">
          <w:rPr>
            <w:rStyle w:val="Hyperlink"/>
            <w:noProof/>
          </w:rPr>
          <w:t>3.2.4</w:t>
        </w:r>
        <w:r w:rsidR="00897EA4">
          <w:rPr>
            <w:rFonts w:asciiTheme="minorHAnsi" w:eastAsiaTheme="minorEastAsia" w:hAnsiTheme="minorHAnsi"/>
            <w:noProof/>
            <w:sz w:val="22"/>
            <w:szCs w:val="22"/>
            <w:lang w:eastAsia="nl-NL"/>
          </w:rPr>
          <w:tab/>
        </w:r>
        <w:r w:rsidR="00897EA4" w:rsidRPr="00EC28EF">
          <w:rPr>
            <w:rStyle w:val="Hyperlink"/>
            <w:noProof/>
          </w:rPr>
          <w:t>V&amp;G-coördinator ontwerpfase</w:t>
        </w:r>
        <w:r w:rsidR="00897EA4">
          <w:rPr>
            <w:noProof/>
            <w:webHidden/>
          </w:rPr>
          <w:tab/>
        </w:r>
        <w:r w:rsidR="00897EA4">
          <w:rPr>
            <w:noProof/>
            <w:webHidden/>
          </w:rPr>
          <w:fldChar w:fldCharType="begin"/>
        </w:r>
        <w:r w:rsidR="00897EA4">
          <w:rPr>
            <w:noProof/>
            <w:webHidden/>
          </w:rPr>
          <w:instrText xml:space="preserve"> PAGEREF _Toc117176425 \h </w:instrText>
        </w:r>
        <w:r w:rsidR="00897EA4">
          <w:rPr>
            <w:noProof/>
            <w:webHidden/>
          </w:rPr>
        </w:r>
        <w:r w:rsidR="00897EA4">
          <w:rPr>
            <w:noProof/>
            <w:webHidden/>
          </w:rPr>
          <w:fldChar w:fldCharType="separate"/>
        </w:r>
        <w:r w:rsidR="00897EA4">
          <w:rPr>
            <w:noProof/>
            <w:webHidden/>
          </w:rPr>
          <w:t>9</w:t>
        </w:r>
        <w:r w:rsidR="00897EA4">
          <w:rPr>
            <w:noProof/>
            <w:webHidden/>
          </w:rPr>
          <w:fldChar w:fldCharType="end"/>
        </w:r>
      </w:hyperlink>
    </w:p>
    <w:p w14:paraId="6ED782F0" w14:textId="77777777" w:rsidR="00897EA4" w:rsidRDefault="00A36E3B">
      <w:pPr>
        <w:pStyle w:val="Inhopg3"/>
        <w:tabs>
          <w:tab w:val="left" w:pos="1080"/>
          <w:tab w:val="right" w:leader="dot" w:pos="7928"/>
        </w:tabs>
        <w:rPr>
          <w:rFonts w:asciiTheme="minorHAnsi" w:eastAsiaTheme="minorEastAsia" w:hAnsiTheme="minorHAnsi"/>
          <w:noProof/>
          <w:sz w:val="22"/>
          <w:szCs w:val="22"/>
          <w:lang w:eastAsia="nl-NL"/>
        </w:rPr>
      </w:pPr>
      <w:hyperlink w:anchor="_Toc117176426" w:history="1">
        <w:r w:rsidR="00897EA4" w:rsidRPr="00EC28EF">
          <w:rPr>
            <w:rStyle w:val="Hyperlink"/>
            <w:noProof/>
          </w:rPr>
          <w:t>3.2.5</w:t>
        </w:r>
        <w:r w:rsidR="00897EA4">
          <w:rPr>
            <w:rFonts w:asciiTheme="minorHAnsi" w:eastAsiaTheme="minorEastAsia" w:hAnsiTheme="minorHAnsi"/>
            <w:noProof/>
            <w:sz w:val="22"/>
            <w:szCs w:val="22"/>
            <w:lang w:eastAsia="nl-NL"/>
          </w:rPr>
          <w:tab/>
        </w:r>
        <w:r w:rsidR="00897EA4" w:rsidRPr="00EC28EF">
          <w:rPr>
            <w:rStyle w:val="Hyperlink"/>
            <w:noProof/>
          </w:rPr>
          <w:t>Uitvoerende partij</w:t>
        </w:r>
        <w:r w:rsidR="00897EA4">
          <w:rPr>
            <w:noProof/>
            <w:webHidden/>
          </w:rPr>
          <w:tab/>
        </w:r>
        <w:r w:rsidR="00897EA4">
          <w:rPr>
            <w:noProof/>
            <w:webHidden/>
          </w:rPr>
          <w:fldChar w:fldCharType="begin"/>
        </w:r>
        <w:r w:rsidR="00897EA4">
          <w:rPr>
            <w:noProof/>
            <w:webHidden/>
          </w:rPr>
          <w:instrText xml:space="preserve"> PAGEREF _Toc117176426 \h </w:instrText>
        </w:r>
        <w:r w:rsidR="00897EA4">
          <w:rPr>
            <w:noProof/>
            <w:webHidden/>
          </w:rPr>
        </w:r>
        <w:r w:rsidR="00897EA4">
          <w:rPr>
            <w:noProof/>
            <w:webHidden/>
          </w:rPr>
          <w:fldChar w:fldCharType="separate"/>
        </w:r>
        <w:r w:rsidR="00897EA4">
          <w:rPr>
            <w:noProof/>
            <w:webHidden/>
          </w:rPr>
          <w:t>10</w:t>
        </w:r>
        <w:r w:rsidR="00897EA4">
          <w:rPr>
            <w:noProof/>
            <w:webHidden/>
          </w:rPr>
          <w:fldChar w:fldCharType="end"/>
        </w:r>
      </w:hyperlink>
    </w:p>
    <w:p w14:paraId="5CC72ACB" w14:textId="77777777" w:rsidR="00897EA4" w:rsidRDefault="00A36E3B">
      <w:pPr>
        <w:pStyle w:val="Inhopg3"/>
        <w:tabs>
          <w:tab w:val="left" w:pos="1080"/>
          <w:tab w:val="right" w:leader="dot" w:pos="7928"/>
        </w:tabs>
        <w:rPr>
          <w:rFonts w:asciiTheme="minorHAnsi" w:eastAsiaTheme="minorEastAsia" w:hAnsiTheme="minorHAnsi"/>
          <w:noProof/>
          <w:sz w:val="22"/>
          <w:szCs w:val="22"/>
          <w:lang w:eastAsia="nl-NL"/>
        </w:rPr>
      </w:pPr>
      <w:hyperlink w:anchor="_Toc117176427" w:history="1">
        <w:r w:rsidR="00897EA4" w:rsidRPr="00EC28EF">
          <w:rPr>
            <w:rStyle w:val="Hyperlink"/>
            <w:noProof/>
          </w:rPr>
          <w:t>3.2.6</w:t>
        </w:r>
        <w:r w:rsidR="00897EA4">
          <w:rPr>
            <w:rFonts w:asciiTheme="minorHAnsi" w:eastAsiaTheme="minorEastAsia" w:hAnsiTheme="minorHAnsi"/>
            <w:noProof/>
            <w:sz w:val="22"/>
            <w:szCs w:val="22"/>
            <w:lang w:eastAsia="nl-NL"/>
          </w:rPr>
          <w:tab/>
        </w:r>
        <w:r w:rsidR="00897EA4" w:rsidRPr="00EC28EF">
          <w:rPr>
            <w:rStyle w:val="Hyperlink"/>
            <w:noProof/>
          </w:rPr>
          <w:t>V&amp;G-coördinator uitvoeringsfase</w:t>
        </w:r>
        <w:r w:rsidR="00897EA4">
          <w:rPr>
            <w:noProof/>
            <w:webHidden/>
          </w:rPr>
          <w:tab/>
        </w:r>
        <w:r w:rsidR="00897EA4">
          <w:rPr>
            <w:noProof/>
            <w:webHidden/>
          </w:rPr>
          <w:fldChar w:fldCharType="begin"/>
        </w:r>
        <w:r w:rsidR="00897EA4">
          <w:rPr>
            <w:noProof/>
            <w:webHidden/>
          </w:rPr>
          <w:instrText xml:space="preserve"> PAGEREF _Toc117176427 \h </w:instrText>
        </w:r>
        <w:r w:rsidR="00897EA4">
          <w:rPr>
            <w:noProof/>
            <w:webHidden/>
          </w:rPr>
        </w:r>
        <w:r w:rsidR="00897EA4">
          <w:rPr>
            <w:noProof/>
            <w:webHidden/>
          </w:rPr>
          <w:fldChar w:fldCharType="separate"/>
        </w:r>
        <w:r w:rsidR="00897EA4">
          <w:rPr>
            <w:noProof/>
            <w:webHidden/>
          </w:rPr>
          <w:t>10</w:t>
        </w:r>
        <w:r w:rsidR="00897EA4">
          <w:rPr>
            <w:noProof/>
            <w:webHidden/>
          </w:rPr>
          <w:fldChar w:fldCharType="end"/>
        </w:r>
      </w:hyperlink>
    </w:p>
    <w:p w14:paraId="5FC1A674" w14:textId="77777777" w:rsidR="00897EA4" w:rsidRDefault="00A36E3B">
      <w:pPr>
        <w:pStyle w:val="Inhopg2"/>
        <w:tabs>
          <w:tab w:val="left" w:pos="880"/>
          <w:tab w:val="right" w:leader="dot" w:pos="7928"/>
        </w:tabs>
        <w:rPr>
          <w:rFonts w:asciiTheme="minorHAnsi" w:eastAsiaTheme="minorEastAsia" w:hAnsiTheme="minorHAnsi"/>
          <w:noProof/>
          <w:sz w:val="22"/>
          <w:szCs w:val="22"/>
          <w:lang w:eastAsia="nl-NL"/>
        </w:rPr>
      </w:pPr>
      <w:hyperlink w:anchor="_Toc117176428" w:history="1">
        <w:r w:rsidR="00897EA4" w:rsidRPr="00EC28EF">
          <w:rPr>
            <w:rStyle w:val="Hyperlink"/>
            <w:noProof/>
          </w:rPr>
          <w:t>3.3</w:t>
        </w:r>
        <w:r w:rsidR="00897EA4">
          <w:rPr>
            <w:rFonts w:asciiTheme="minorHAnsi" w:eastAsiaTheme="minorEastAsia" w:hAnsiTheme="minorHAnsi"/>
            <w:noProof/>
            <w:sz w:val="22"/>
            <w:szCs w:val="22"/>
            <w:lang w:eastAsia="nl-NL"/>
          </w:rPr>
          <w:tab/>
        </w:r>
        <w:r w:rsidR="00897EA4" w:rsidRPr="00EC28EF">
          <w:rPr>
            <w:rStyle w:val="Hyperlink"/>
            <w:noProof/>
          </w:rPr>
          <w:t>Overleg</w:t>
        </w:r>
        <w:r w:rsidR="00897EA4">
          <w:rPr>
            <w:noProof/>
            <w:webHidden/>
          </w:rPr>
          <w:tab/>
        </w:r>
        <w:r w:rsidR="00897EA4">
          <w:rPr>
            <w:noProof/>
            <w:webHidden/>
          </w:rPr>
          <w:fldChar w:fldCharType="begin"/>
        </w:r>
        <w:r w:rsidR="00897EA4">
          <w:rPr>
            <w:noProof/>
            <w:webHidden/>
          </w:rPr>
          <w:instrText xml:space="preserve"> PAGEREF _Toc117176428 \h </w:instrText>
        </w:r>
        <w:r w:rsidR="00897EA4">
          <w:rPr>
            <w:noProof/>
            <w:webHidden/>
          </w:rPr>
        </w:r>
        <w:r w:rsidR="00897EA4">
          <w:rPr>
            <w:noProof/>
            <w:webHidden/>
          </w:rPr>
          <w:fldChar w:fldCharType="separate"/>
        </w:r>
        <w:r w:rsidR="00897EA4">
          <w:rPr>
            <w:noProof/>
            <w:webHidden/>
          </w:rPr>
          <w:t>10</w:t>
        </w:r>
        <w:r w:rsidR="00897EA4">
          <w:rPr>
            <w:noProof/>
            <w:webHidden/>
          </w:rPr>
          <w:fldChar w:fldCharType="end"/>
        </w:r>
      </w:hyperlink>
    </w:p>
    <w:p w14:paraId="231BA1E2" w14:textId="77777777" w:rsidR="00897EA4" w:rsidRDefault="00A36E3B">
      <w:pPr>
        <w:pStyle w:val="Inhopg3"/>
        <w:tabs>
          <w:tab w:val="left" w:pos="1080"/>
          <w:tab w:val="right" w:leader="dot" w:pos="7928"/>
        </w:tabs>
        <w:rPr>
          <w:rFonts w:asciiTheme="minorHAnsi" w:eastAsiaTheme="minorEastAsia" w:hAnsiTheme="minorHAnsi"/>
          <w:noProof/>
          <w:sz w:val="22"/>
          <w:szCs w:val="22"/>
          <w:lang w:eastAsia="nl-NL"/>
        </w:rPr>
      </w:pPr>
      <w:hyperlink w:anchor="_Toc117176429" w:history="1">
        <w:r w:rsidR="00897EA4" w:rsidRPr="00EC28EF">
          <w:rPr>
            <w:rStyle w:val="Hyperlink"/>
            <w:noProof/>
          </w:rPr>
          <w:t>3.3.1</w:t>
        </w:r>
        <w:r w:rsidR="00897EA4">
          <w:rPr>
            <w:rFonts w:asciiTheme="minorHAnsi" w:eastAsiaTheme="minorEastAsia" w:hAnsiTheme="minorHAnsi"/>
            <w:noProof/>
            <w:sz w:val="22"/>
            <w:szCs w:val="22"/>
            <w:lang w:eastAsia="nl-NL"/>
          </w:rPr>
          <w:tab/>
        </w:r>
        <w:r w:rsidR="00897EA4" w:rsidRPr="00EC28EF">
          <w:rPr>
            <w:rStyle w:val="Hyperlink"/>
            <w:noProof/>
          </w:rPr>
          <w:t>Overleg in de ontwerpfase</w:t>
        </w:r>
        <w:r w:rsidR="00897EA4">
          <w:rPr>
            <w:noProof/>
            <w:webHidden/>
          </w:rPr>
          <w:tab/>
        </w:r>
        <w:r w:rsidR="00897EA4">
          <w:rPr>
            <w:noProof/>
            <w:webHidden/>
          </w:rPr>
          <w:fldChar w:fldCharType="begin"/>
        </w:r>
        <w:r w:rsidR="00897EA4">
          <w:rPr>
            <w:noProof/>
            <w:webHidden/>
          </w:rPr>
          <w:instrText xml:space="preserve"> PAGEREF _Toc117176429 \h </w:instrText>
        </w:r>
        <w:r w:rsidR="00897EA4">
          <w:rPr>
            <w:noProof/>
            <w:webHidden/>
          </w:rPr>
        </w:r>
        <w:r w:rsidR="00897EA4">
          <w:rPr>
            <w:noProof/>
            <w:webHidden/>
          </w:rPr>
          <w:fldChar w:fldCharType="separate"/>
        </w:r>
        <w:r w:rsidR="00897EA4">
          <w:rPr>
            <w:noProof/>
            <w:webHidden/>
          </w:rPr>
          <w:t>10</w:t>
        </w:r>
        <w:r w:rsidR="00897EA4">
          <w:rPr>
            <w:noProof/>
            <w:webHidden/>
          </w:rPr>
          <w:fldChar w:fldCharType="end"/>
        </w:r>
      </w:hyperlink>
    </w:p>
    <w:p w14:paraId="761E2A99" w14:textId="77777777" w:rsidR="00897EA4" w:rsidRDefault="00A36E3B">
      <w:pPr>
        <w:pStyle w:val="Inhopg3"/>
        <w:tabs>
          <w:tab w:val="left" w:pos="1080"/>
          <w:tab w:val="right" w:leader="dot" w:pos="7928"/>
        </w:tabs>
        <w:rPr>
          <w:rFonts w:asciiTheme="minorHAnsi" w:eastAsiaTheme="minorEastAsia" w:hAnsiTheme="minorHAnsi"/>
          <w:noProof/>
          <w:sz w:val="22"/>
          <w:szCs w:val="22"/>
          <w:lang w:eastAsia="nl-NL"/>
        </w:rPr>
      </w:pPr>
      <w:hyperlink w:anchor="_Toc117176430" w:history="1">
        <w:r w:rsidR="00897EA4" w:rsidRPr="00EC28EF">
          <w:rPr>
            <w:rStyle w:val="Hyperlink"/>
            <w:noProof/>
          </w:rPr>
          <w:t>3.3.2</w:t>
        </w:r>
        <w:r w:rsidR="00897EA4">
          <w:rPr>
            <w:rFonts w:asciiTheme="minorHAnsi" w:eastAsiaTheme="minorEastAsia" w:hAnsiTheme="minorHAnsi"/>
            <w:noProof/>
            <w:sz w:val="22"/>
            <w:szCs w:val="22"/>
            <w:lang w:eastAsia="nl-NL"/>
          </w:rPr>
          <w:tab/>
        </w:r>
        <w:r w:rsidR="00897EA4" w:rsidRPr="00EC28EF">
          <w:rPr>
            <w:rStyle w:val="Hyperlink"/>
            <w:noProof/>
          </w:rPr>
          <w:t>Overleg in de uitvoeringsfase</w:t>
        </w:r>
        <w:r w:rsidR="00897EA4">
          <w:rPr>
            <w:noProof/>
            <w:webHidden/>
          </w:rPr>
          <w:tab/>
        </w:r>
        <w:r w:rsidR="00897EA4">
          <w:rPr>
            <w:noProof/>
            <w:webHidden/>
          </w:rPr>
          <w:fldChar w:fldCharType="begin"/>
        </w:r>
        <w:r w:rsidR="00897EA4">
          <w:rPr>
            <w:noProof/>
            <w:webHidden/>
          </w:rPr>
          <w:instrText xml:space="preserve"> PAGEREF _Toc117176430 \h </w:instrText>
        </w:r>
        <w:r w:rsidR="00897EA4">
          <w:rPr>
            <w:noProof/>
            <w:webHidden/>
          </w:rPr>
        </w:r>
        <w:r w:rsidR="00897EA4">
          <w:rPr>
            <w:noProof/>
            <w:webHidden/>
          </w:rPr>
          <w:fldChar w:fldCharType="separate"/>
        </w:r>
        <w:r w:rsidR="00897EA4">
          <w:rPr>
            <w:noProof/>
            <w:webHidden/>
          </w:rPr>
          <w:t>10</w:t>
        </w:r>
        <w:r w:rsidR="00897EA4">
          <w:rPr>
            <w:noProof/>
            <w:webHidden/>
          </w:rPr>
          <w:fldChar w:fldCharType="end"/>
        </w:r>
      </w:hyperlink>
    </w:p>
    <w:p w14:paraId="7E552511" w14:textId="77777777" w:rsidR="00897EA4" w:rsidRDefault="00A36E3B">
      <w:pPr>
        <w:pStyle w:val="Inhopg2"/>
        <w:tabs>
          <w:tab w:val="left" w:pos="880"/>
          <w:tab w:val="right" w:leader="dot" w:pos="7928"/>
        </w:tabs>
        <w:rPr>
          <w:rFonts w:asciiTheme="minorHAnsi" w:eastAsiaTheme="minorEastAsia" w:hAnsiTheme="minorHAnsi"/>
          <w:noProof/>
          <w:sz w:val="22"/>
          <w:szCs w:val="22"/>
          <w:lang w:eastAsia="nl-NL"/>
        </w:rPr>
      </w:pPr>
      <w:hyperlink w:anchor="_Toc117176431" w:history="1">
        <w:r w:rsidR="00897EA4" w:rsidRPr="00EC28EF">
          <w:rPr>
            <w:rStyle w:val="Hyperlink"/>
            <w:noProof/>
          </w:rPr>
          <w:t>3.4</w:t>
        </w:r>
        <w:r w:rsidR="00897EA4">
          <w:rPr>
            <w:rFonts w:asciiTheme="minorHAnsi" w:eastAsiaTheme="minorEastAsia" w:hAnsiTheme="minorHAnsi"/>
            <w:noProof/>
            <w:sz w:val="22"/>
            <w:szCs w:val="22"/>
            <w:lang w:eastAsia="nl-NL"/>
          </w:rPr>
          <w:tab/>
        </w:r>
        <w:r w:rsidR="00897EA4" w:rsidRPr="00EC28EF">
          <w:rPr>
            <w:rStyle w:val="Hyperlink"/>
            <w:noProof/>
          </w:rPr>
          <w:t>Voorlichting</w:t>
        </w:r>
        <w:r w:rsidR="00897EA4">
          <w:rPr>
            <w:noProof/>
            <w:webHidden/>
          </w:rPr>
          <w:tab/>
        </w:r>
        <w:r w:rsidR="00897EA4">
          <w:rPr>
            <w:noProof/>
            <w:webHidden/>
          </w:rPr>
          <w:fldChar w:fldCharType="begin"/>
        </w:r>
        <w:r w:rsidR="00897EA4">
          <w:rPr>
            <w:noProof/>
            <w:webHidden/>
          </w:rPr>
          <w:instrText xml:space="preserve"> PAGEREF _Toc117176431 \h </w:instrText>
        </w:r>
        <w:r w:rsidR="00897EA4">
          <w:rPr>
            <w:noProof/>
            <w:webHidden/>
          </w:rPr>
        </w:r>
        <w:r w:rsidR="00897EA4">
          <w:rPr>
            <w:noProof/>
            <w:webHidden/>
          </w:rPr>
          <w:fldChar w:fldCharType="separate"/>
        </w:r>
        <w:r w:rsidR="00897EA4">
          <w:rPr>
            <w:noProof/>
            <w:webHidden/>
          </w:rPr>
          <w:t>10</w:t>
        </w:r>
        <w:r w:rsidR="00897EA4">
          <w:rPr>
            <w:noProof/>
            <w:webHidden/>
          </w:rPr>
          <w:fldChar w:fldCharType="end"/>
        </w:r>
      </w:hyperlink>
    </w:p>
    <w:p w14:paraId="237BF630" w14:textId="77777777" w:rsidR="00897EA4" w:rsidRDefault="00A36E3B">
      <w:pPr>
        <w:pStyle w:val="Inhopg2"/>
        <w:tabs>
          <w:tab w:val="left" w:pos="880"/>
          <w:tab w:val="right" w:leader="dot" w:pos="7928"/>
        </w:tabs>
        <w:rPr>
          <w:rFonts w:asciiTheme="minorHAnsi" w:eastAsiaTheme="minorEastAsia" w:hAnsiTheme="minorHAnsi"/>
          <w:noProof/>
          <w:sz w:val="22"/>
          <w:szCs w:val="22"/>
          <w:lang w:eastAsia="nl-NL"/>
        </w:rPr>
      </w:pPr>
      <w:hyperlink w:anchor="_Toc117176432" w:history="1">
        <w:r w:rsidR="00897EA4" w:rsidRPr="00EC28EF">
          <w:rPr>
            <w:rStyle w:val="Hyperlink"/>
            <w:noProof/>
          </w:rPr>
          <w:t>3.5</w:t>
        </w:r>
        <w:r w:rsidR="00897EA4">
          <w:rPr>
            <w:rFonts w:asciiTheme="minorHAnsi" w:eastAsiaTheme="minorEastAsia" w:hAnsiTheme="minorHAnsi"/>
            <w:noProof/>
            <w:sz w:val="22"/>
            <w:szCs w:val="22"/>
            <w:lang w:eastAsia="nl-NL"/>
          </w:rPr>
          <w:tab/>
        </w:r>
        <w:r w:rsidR="00897EA4" w:rsidRPr="00EC28EF">
          <w:rPr>
            <w:rStyle w:val="Hyperlink"/>
            <w:noProof/>
          </w:rPr>
          <w:t>Toezicht</w:t>
        </w:r>
        <w:r w:rsidR="00897EA4">
          <w:rPr>
            <w:noProof/>
            <w:webHidden/>
          </w:rPr>
          <w:tab/>
        </w:r>
        <w:r w:rsidR="00897EA4">
          <w:rPr>
            <w:noProof/>
            <w:webHidden/>
          </w:rPr>
          <w:fldChar w:fldCharType="begin"/>
        </w:r>
        <w:r w:rsidR="00897EA4">
          <w:rPr>
            <w:noProof/>
            <w:webHidden/>
          </w:rPr>
          <w:instrText xml:space="preserve"> PAGEREF _Toc117176432 \h </w:instrText>
        </w:r>
        <w:r w:rsidR="00897EA4">
          <w:rPr>
            <w:noProof/>
            <w:webHidden/>
          </w:rPr>
        </w:r>
        <w:r w:rsidR="00897EA4">
          <w:rPr>
            <w:noProof/>
            <w:webHidden/>
          </w:rPr>
          <w:fldChar w:fldCharType="separate"/>
        </w:r>
        <w:r w:rsidR="00897EA4">
          <w:rPr>
            <w:noProof/>
            <w:webHidden/>
          </w:rPr>
          <w:t>11</w:t>
        </w:r>
        <w:r w:rsidR="00897EA4">
          <w:rPr>
            <w:noProof/>
            <w:webHidden/>
          </w:rPr>
          <w:fldChar w:fldCharType="end"/>
        </w:r>
      </w:hyperlink>
    </w:p>
    <w:p w14:paraId="65A05066" w14:textId="77777777" w:rsidR="00897EA4" w:rsidRDefault="00A36E3B">
      <w:pPr>
        <w:pStyle w:val="Inhopg1"/>
        <w:tabs>
          <w:tab w:val="left" w:pos="360"/>
          <w:tab w:val="right" w:leader="dot" w:pos="7928"/>
        </w:tabs>
        <w:rPr>
          <w:rFonts w:asciiTheme="minorHAnsi" w:eastAsiaTheme="minorEastAsia" w:hAnsiTheme="minorHAnsi"/>
          <w:b w:val="0"/>
          <w:noProof/>
          <w:sz w:val="22"/>
          <w:szCs w:val="22"/>
          <w:lang w:eastAsia="nl-NL"/>
        </w:rPr>
      </w:pPr>
      <w:hyperlink w:anchor="_Toc117176433" w:history="1">
        <w:r w:rsidR="00897EA4" w:rsidRPr="00EC28EF">
          <w:rPr>
            <w:rStyle w:val="Hyperlink"/>
            <w:noProof/>
          </w:rPr>
          <w:t>4</w:t>
        </w:r>
        <w:r w:rsidR="00897EA4">
          <w:rPr>
            <w:rFonts w:asciiTheme="minorHAnsi" w:eastAsiaTheme="minorEastAsia" w:hAnsiTheme="minorHAnsi"/>
            <w:b w:val="0"/>
            <w:noProof/>
            <w:sz w:val="22"/>
            <w:szCs w:val="22"/>
            <w:lang w:eastAsia="nl-NL"/>
          </w:rPr>
          <w:tab/>
        </w:r>
        <w:r w:rsidR="00897EA4" w:rsidRPr="00EC28EF">
          <w:rPr>
            <w:rStyle w:val="Hyperlink"/>
            <w:noProof/>
          </w:rPr>
          <w:t>Risico-inventarisatie en evaluatie</w:t>
        </w:r>
        <w:r w:rsidR="00897EA4">
          <w:rPr>
            <w:noProof/>
            <w:webHidden/>
          </w:rPr>
          <w:tab/>
        </w:r>
        <w:r w:rsidR="00897EA4">
          <w:rPr>
            <w:noProof/>
            <w:webHidden/>
          </w:rPr>
          <w:fldChar w:fldCharType="begin"/>
        </w:r>
        <w:r w:rsidR="00897EA4">
          <w:rPr>
            <w:noProof/>
            <w:webHidden/>
          </w:rPr>
          <w:instrText xml:space="preserve"> PAGEREF _Toc117176433 \h </w:instrText>
        </w:r>
        <w:r w:rsidR="00897EA4">
          <w:rPr>
            <w:noProof/>
            <w:webHidden/>
          </w:rPr>
        </w:r>
        <w:r w:rsidR="00897EA4">
          <w:rPr>
            <w:noProof/>
            <w:webHidden/>
          </w:rPr>
          <w:fldChar w:fldCharType="separate"/>
        </w:r>
        <w:r w:rsidR="00897EA4">
          <w:rPr>
            <w:noProof/>
            <w:webHidden/>
          </w:rPr>
          <w:t>12</w:t>
        </w:r>
        <w:r w:rsidR="00897EA4">
          <w:rPr>
            <w:noProof/>
            <w:webHidden/>
          </w:rPr>
          <w:fldChar w:fldCharType="end"/>
        </w:r>
      </w:hyperlink>
    </w:p>
    <w:p w14:paraId="52394566" w14:textId="77777777" w:rsidR="00897EA4" w:rsidRDefault="00A36E3B">
      <w:pPr>
        <w:pStyle w:val="Inhopg2"/>
        <w:tabs>
          <w:tab w:val="left" w:pos="880"/>
          <w:tab w:val="right" w:leader="dot" w:pos="7928"/>
        </w:tabs>
        <w:rPr>
          <w:rFonts w:asciiTheme="minorHAnsi" w:eastAsiaTheme="minorEastAsia" w:hAnsiTheme="minorHAnsi"/>
          <w:noProof/>
          <w:sz w:val="22"/>
          <w:szCs w:val="22"/>
          <w:lang w:eastAsia="nl-NL"/>
        </w:rPr>
      </w:pPr>
      <w:hyperlink w:anchor="_Toc117176434" w:history="1">
        <w:r w:rsidR="00897EA4" w:rsidRPr="00EC28EF">
          <w:rPr>
            <w:rStyle w:val="Hyperlink"/>
            <w:noProof/>
          </w:rPr>
          <w:t>4.1</w:t>
        </w:r>
        <w:r w:rsidR="00897EA4">
          <w:rPr>
            <w:rFonts w:asciiTheme="minorHAnsi" w:eastAsiaTheme="minorEastAsia" w:hAnsiTheme="minorHAnsi"/>
            <w:noProof/>
            <w:sz w:val="22"/>
            <w:szCs w:val="22"/>
            <w:lang w:eastAsia="nl-NL"/>
          </w:rPr>
          <w:tab/>
        </w:r>
        <w:r w:rsidR="00897EA4" w:rsidRPr="00EC28EF">
          <w:rPr>
            <w:rStyle w:val="Hyperlink"/>
            <w:noProof/>
          </w:rPr>
          <w:t>Keuzes in de ontwerpfase tbv arbeidsomstandigheden bij uitvoering</w:t>
        </w:r>
        <w:r w:rsidR="00897EA4">
          <w:rPr>
            <w:noProof/>
            <w:webHidden/>
          </w:rPr>
          <w:tab/>
        </w:r>
        <w:r w:rsidR="00897EA4">
          <w:rPr>
            <w:noProof/>
            <w:webHidden/>
          </w:rPr>
          <w:fldChar w:fldCharType="begin"/>
        </w:r>
        <w:r w:rsidR="00897EA4">
          <w:rPr>
            <w:noProof/>
            <w:webHidden/>
          </w:rPr>
          <w:instrText xml:space="preserve"> PAGEREF _Toc117176434 \h </w:instrText>
        </w:r>
        <w:r w:rsidR="00897EA4">
          <w:rPr>
            <w:noProof/>
            <w:webHidden/>
          </w:rPr>
        </w:r>
        <w:r w:rsidR="00897EA4">
          <w:rPr>
            <w:noProof/>
            <w:webHidden/>
          </w:rPr>
          <w:fldChar w:fldCharType="separate"/>
        </w:r>
        <w:r w:rsidR="00897EA4">
          <w:rPr>
            <w:noProof/>
            <w:webHidden/>
          </w:rPr>
          <w:t>12</w:t>
        </w:r>
        <w:r w:rsidR="00897EA4">
          <w:rPr>
            <w:noProof/>
            <w:webHidden/>
          </w:rPr>
          <w:fldChar w:fldCharType="end"/>
        </w:r>
      </w:hyperlink>
    </w:p>
    <w:p w14:paraId="7A284CEB" w14:textId="77777777" w:rsidR="00897EA4" w:rsidRDefault="00A36E3B">
      <w:pPr>
        <w:pStyle w:val="Inhopg2"/>
        <w:tabs>
          <w:tab w:val="left" w:pos="880"/>
          <w:tab w:val="right" w:leader="dot" w:pos="7928"/>
        </w:tabs>
        <w:rPr>
          <w:rFonts w:asciiTheme="minorHAnsi" w:eastAsiaTheme="minorEastAsia" w:hAnsiTheme="minorHAnsi"/>
          <w:noProof/>
          <w:sz w:val="22"/>
          <w:szCs w:val="22"/>
          <w:lang w:eastAsia="nl-NL"/>
        </w:rPr>
      </w:pPr>
      <w:hyperlink w:anchor="_Toc117176435" w:history="1">
        <w:r w:rsidR="00897EA4" w:rsidRPr="00EC28EF">
          <w:rPr>
            <w:rStyle w:val="Hyperlink"/>
            <w:noProof/>
          </w:rPr>
          <w:t>4.2</w:t>
        </w:r>
        <w:r w:rsidR="00897EA4">
          <w:rPr>
            <w:rFonts w:asciiTheme="minorHAnsi" w:eastAsiaTheme="minorEastAsia" w:hAnsiTheme="minorHAnsi"/>
            <w:noProof/>
            <w:sz w:val="22"/>
            <w:szCs w:val="22"/>
            <w:lang w:eastAsia="nl-NL"/>
          </w:rPr>
          <w:tab/>
        </w:r>
        <w:r w:rsidR="00897EA4" w:rsidRPr="00EC28EF">
          <w:rPr>
            <w:rStyle w:val="Hyperlink"/>
            <w:noProof/>
          </w:rPr>
          <w:t>Restrisico’s en beheersmaatregelen voortkomend uit het ontwerp</w:t>
        </w:r>
        <w:r w:rsidR="00897EA4">
          <w:rPr>
            <w:noProof/>
            <w:webHidden/>
          </w:rPr>
          <w:tab/>
        </w:r>
        <w:r w:rsidR="00897EA4">
          <w:rPr>
            <w:noProof/>
            <w:webHidden/>
          </w:rPr>
          <w:fldChar w:fldCharType="begin"/>
        </w:r>
        <w:r w:rsidR="00897EA4">
          <w:rPr>
            <w:noProof/>
            <w:webHidden/>
          </w:rPr>
          <w:instrText xml:space="preserve"> PAGEREF _Toc117176435 \h </w:instrText>
        </w:r>
        <w:r w:rsidR="00897EA4">
          <w:rPr>
            <w:noProof/>
            <w:webHidden/>
          </w:rPr>
        </w:r>
        <w:r w:rsidR="00897EA4">
          <w:rPr>
            <w:noProof/>
            <w:webHidden/>
          </w:rPr>
          <w:fldChar w:fldCharType="separate"/>
        </w:r>
        <w:r w:rsidR="00897EA4">
          <w:rPr>
            <w:noProof/>
            <w:webHidden/>
          </w:rPr>
          <w:t>12</w:t>
        </w:r>
        <w:r w:rsidR="00897EA4">
          <w:rPr>
            <w:noProof/>
            <w:webHidden/>
          </w:rPr>
          <w:fldChar w:fldCharType="end"/>
        </w:r>
      </w:hyperlink>
    </w:p>
    <w:p w14:paraId="771BBEAA" w14:textId="77777777" w:rsidR="00897EA4" w:rsidRDefault="00A36E3B">
      <w:pPr>
        <w:pStyle w:val="Inhopg2"/>
        <w:tabs>
          <w:tab w:val="left" w:pos="880"/>
          <w:tab w:val="right" w:leader="dot" w:pos="7928"/>
        </w:tabs>
        <w:rPr>
          <w:rFonts w:asciiTheme="minorHAnsi" w:eastAsiaTheme="minorEastAsia" w:hAnsiTheme="minorHAnsi"/>
          <w:noProof/>
          <w:sz w:val="22"/>
          <w:szCs w:val="22"/>
          <w:lang w:eastAsia="nl-NL"/>
        </w:rPr>
      </w:pPr>
      <w:hyperlink w:anchor="_Toc117176436" w:history="1">
        <w:r w:rsidR="00897EA4" w:rsidRPr="00EC28EF">
          <w:rPr>
            <w:rStyle w:val="Hyperlink"/>
            <w:noProof/>
          </w:rPr>
          <w:t>4.3</w:t>
        </w:r>
        <w:r w:rsidR="00897EA4">
          <w:rPr>
            <w:rFonts w:asciiTheme="minorHAnsi" w:eastAsiaTheme="minorEastAsia" w:hAnsiTheme="minorHAnsi"/>
            <w:noProof/>
            <w:sz w:val="22"/>
            <w:szCs w:val="22"/>
            <w:lang w:eastAsia="nl-NL"/>
          </w:rPr>
          <w:tab/>
        </w:r>
        <w:r w:rsidR="00897EA4" w:rsidRPr="00EC28EF">
          <w:rPr>
            <w:rStyle w:val="Hyperlink"/>
            <w:noProof/>
          </w:rPr>
          <w:t>V&amp;G-risico’s vanuit de omgeving en in verband met doorgaande exploitatie</w:t>
        </w:r>
        <w:r w:rsidR="00897EA4">
          <w:rPr>
            <w:noProof/>
            <w:webHidden/>
          </w:rPr>
          <w:tab/>
        </w:r>
        <w:r w:rsidR="00897EA4">
          <w:rPr>
            <w:noProof/>
            <w:webHidden/>
          </w:rPr>
          <w:fldChar w:fldCharType="begin"/>
        </w:r>
        <w:r w:rsidR="00897EA4">
          <w:rPr>
            <w:noProof/>
            <w:webHidden/>
          </w:rPr>
          <w:instrText xml:space="preserve"> PAGEREF _Toc117176436 \h </w:instrText>
        </w:r>
        <w:r w:rsidR="00897EA4">
          <w:rPr>
            <w:noProof/>
            <w:webHidden/>
          </w:rPr>
        </w:r>
        <w:r w:rsidR="00897EA4">
          <w:rPr>
            <w:noProof/>
            <w:webHidden/>
          </w:rPr>
          <w:fldChar w:fldCharType="separate"/>
        </w:r>
        <w:r w:rsidR="00897EA4">
          <w:rPr>
            <w:noProof/>
            <w:webHidden/>
          </w:rPr>
          <w:t>13</w:t>
        </w:r>
        <w:r w:rsidR="00897EA4">
          <w:rPr>
            <w:noProof/>
            <w:webHidden/>
          </w:rPr>
          <w:fldChar w:fldCharType="end"/>
        </w:r>
      </w:hyperlink>
    </w:p>
    <w:p w14:paraId="7E6E8427" w14:textId="77777777" w:rsidR="00897EA4" w:rsidRDefault="00A36E3B">
      <w:pPr>
        <w:pStyle w:val="Inhopg2"/>
        <w:tabs>
          <w:tab w:val="left" w:pos="880"/>
          <w:tab w:val="right" w:leader="dot" w:pos="7928"/>
        </w:tabs>
        <w:rPr>
          <w:rFonts w:asciiTheme="minorHAnsi" w:eastAsiaTheme="minorEastAsia" w:hAnsiTheme="minorHAnsi"/>
          <w:noProof/>
          <w:sz w:val="22"/>
          <w:szCs w:val="22"/>
          <w:lang w:eastAsia="nl-NL"/>
        </w:rPr>
      </w:pPr>
      <w:hyperlink w:anchor="_Toc117176437" w:history="1">
        <w:r w:rsidR="00897EA4" w:rsidRPr="00EC28EF">
          <w:rPr>
            <w:rStyle w:val="Hyperlink"/>
            <w:noProof/>
          </w:rPr>
          <w:t>4.4</w:t>
        </w:r>
        <w:r w:rsidR="00897EA4">
          <w:rPr>
            <w:rFonts w:asciiTheme="minorHAnsi" w:eastAsiaTheme="minorEastAsia" w:hAnsiTheme="minorHAnsi"/>
            <w:noProof/>
            <w:sz w:val="22"/>
            <w:szCs w:val="22"/>
            <w:lang w:eastAsia="nl-NL"/>
          </w:rPr>
          <w:tab/>
        </w:r>
        <w:r w:rsidR="00897EA4" w:rsidRPr="00EC28EF">
          <w:rPr>
            <w:rStyle w:val="Hyperlink"/>
            <w:noProof/>
          </w:rPr>
          <w:t>Gevaren naar de omgeving</w:t>
        </w:r>
        <w:r w:rsidR="00897EA4">
          <w:rPr>
            <w:noProof/>
            <w:webHidden/>
          </w:rPr>
          <w:tab/>
        </w:r>
        <w:r w:rsidR="00897EA4">
          <w:rPr>
            <w:noProof/>
            <w:webHidden/>
          </w:rPr>
          <w:fldChar w:fldCharType="begin"/>
        </w:r>
        <w:r w:rsidR="00897EA4">
          <w:rPr>
            <w:noProof/>
            <w:webHidden/>
          </w:rPr>
          <w:instrText xml:space="preserve"> PAGEREF _Toc117176437 \h </w:instrText>
        </w:r>
        <w:r w:rsidR="00897EA4">
          <w:rPr>
            <w:noProof/>
            <w:webHidden/>
          </w:rPr>
        </w:r>
        <w:r w:rsidR="00897EA4">
          <w:rPr>
            <w:noProof/>
            <w:webHidden/>
          </w:rPr>
          <w:fldChar w:fldCharType="separate"/>
        </w:r>
        <w:r w:rsidR="00897EA4">
          <w:rPr>
            <w:noProof/>
            <w:webHidden/>
          </w:rPr>
          <w:t>13</w:t>
        </w:r>
        <w:r w:rsidR="00897EA4">
          <w:rPr>
            <w:noProof/>
            <w:webHidden/>
          </w:rPr>
          <w:fldChar w:fldCharType="end"/>
        </w:r>
      </w:hyperlink>
    </w:p>
    <w:p w14:paraId="70D0CADE" w14:textId="77777777" w:rsidR="00897EA4" w:rsidRDefault="00A36E3B">
      <w:pPr>
        <w:pStyle w:val="Inhopg1"/>
        <w:tabs>
          <w:tab w:val="left" w:pos="360"/>
          <w:tab w:val="right" w:leader="dot" w:pos="7928"/>
        </w:tabs>
        <w:rPr>
          <w:rFonts w:asciiTheme="minorHAnsi" w:eastAsiaTheme="minorEastAsia" w:hAnsiTheme="minorHAnsi"/>
          <w:b w:val="0"/>
          <w:noProof/>
          <w:sz w:val="22"/>
          <w:szCs w:val="22"/>
          <w:lang w:eastAsia="nl-NL"/>
        </w:rPr>
      </w:pPr>
      <w:hyperlink w:anchor="_Toc117176438" w:history="1">
        <w:r w:rsidR="00897EA4" w:rsidRPr="00EC28EF">
          <w:rPr>
            <w:rStyle w:val="Hyperlink"/>
            <w:noProof/>
          </w:rPr>
          <w:t>5</w:t>
        </w:r>
        <w:r w:rsidR="00897EA4">
          <w:rPr>
            <w:rFonts w:asciiTheme="minorHAnsi" w:eastAsiaTheme="minorEastAsia" w:hAnsiTheme="minorHAnsi"/>
            <w:b w:val="0"/>
            <w:noProof/>
            <w:sz w:val="22"/>
            <w:szCs w:val="22"/>
            <w:lang w:eastAsia="nl-NL"/>
          </w:rPr>
          <w:tab/>
        </w:r>
        <w:r w:rsidR="00897EA4" w:rsidRPr="00EC28EF">
          <w:rPr>
            <w:rStyle w:val="Hyperlink"/>
            <w:noProof/>
          </w:rPr>
          <w:t>Ongevallen</w:t>
        </w:r>
        <w:r w:rsidR="00897EA4">
          <w:rPr>
            <w:noProof/>
            <w:webHidden/>
          </w:rPr>
          <w:tab/>
        </w:r>
        <w:r w:rsidR="00897EA4">
          <w:rPr>
            <w:noProof/>
            <w:webHidden/>
          </w:rPr>
          <w:fldChar w:fldCharType="begin"/>
        </w:r>
        <w:r w:rsidR="00897EA4">
          <w:rPr>
            <w:noProof/>
            <w:webHidden/>
          </w:rPr>
          <w:instrText xml:space="preserve"> PAGEREF _Toc117176438 \h </w:instrText>
        </w:r>
        <w:r w:rsidR="00897EA4">
          <w:rPr>
            <w:noProof/>
            <w:webHidden/>
          </w:rPr>
        </w:r>
        <w:r w:rsidR="00897EA4">
          <w:rPr>
            <w:noProof/>
            <w:webHidden/>
          </w:rPr>
          <w:fldChar w:fldCharType="separate"/>
        </w:r>
        <w:r w:rsidR="00897EA4">
          <w:rPr>
            <w:noProof/>
            <w:webHidden/>
          </w:rPr>
          <w:t>15</w:t>
        </w:r>
        <w:r w:rsidR="00897EA4">
          <w:rPr>
            <w:noProof/>
            <w:webHidden/>
          </w:rPr>
          <w:fldChar w:fldCharType="end"/>
        </w:r>
      </w:hyperlink>
    </w:p>
    <w:p w14:paraId="1503ACD9" w14:textId="77777777" w:rsidR="00897EA4" w:rsidRDefault="00A36E3B">
      <w:pPr>
        <w:pStyle w:val="Inhopg2"/>
        <w:tabs>
          <w:tab w:val="left" w:pos="880"/>
          <w:tab w:val="right" w:leader="dot" w:pos="7928"/>
        </w:tabs>
        <w:rPr>
          <w:rFonts w:asciiTheme="minorHAnsi" w:eastAsiaTheme="minorEastAsia" w:hAnsiTheme="minorHAnsi"/>
          <w:noProof/>
          <w:sz w:val="22"/>
          <w:szCs w:val="22"/>
          <w:lang w:eastAsia="nl-NL"/>
        </w:rPr>
      </w:pPr>
      <w:hyperlink w:anchor="_Toc117176439" w:history="1">
        <w:r w:rsidR="00897EA4" w:rsidRPr="00EC28EF">
          <w:rPr>
            <w:rStyle w:val="Hyperlink"/>
            <w:noProof/>
          </w:rPr>
          <w:t>5.1</w:t>
        </w:r>
        <w:r w:rsidR="00897EA4">
          <w:rPr>
            <w:rFonts w:asciiTheme="minorHAnsi" w:eastAsiaTheme="minorEastAsia" w:hAnsiTheme="minorHAnsi"/>
            <w:noProof/>
            <w:sz w:val="22"/>
            <w:szCs w:val="22"/>
            <w:lang w:eastAsia="nl-NL"/>
          </w:rPr>
          <w:tab/>
        </w:r>
        <w:r w:rsidR="00897EA4" w:rsidRPr="00EC28EF">
          <w:rPr>
            <w:rStyle w:val="Hyperlink"/>
            <w:noProof/>
          </w:rPr>
          <w:t>Bedrijfshulpverlener</w:t>
        </w:r>
        <w:r w:rsidR="00897EA4">
          <w:rPr>
            <w:noProof/>
            <w:webHidden/>
          </w:rPr>
          <w:tab/>
        </w:r>
        <w:r w:rsidR="00897EA4">
          <w:rPr>
            <w:noProof/>
            <w:webHidden/>
          </w:rPr>
          <w:fldChar w:fldCharType="begin"/>
        </w:r>
        <w:r w:rsidR="00897EA4">
          <w:rPr>
            <w:noProof/>
            <w:webHidden/>
          </w:rPr>
          <w:instrText xml:space="preserve"> PAGEREF _Toc117176439 \h </w:instrText>
        </w:r>
        <w:r w:rsidR="00897EA4">
          <w:rPr>
            <w:noProof/>
            <w:webHidden/>
          </w:rPr>
        </w:r>
        <w:r w:rsidR="00897EA4">
          <w:rPr>
            <w:noProof/>
            <w:webHidden/>
          </w:rPr>
          <w:fldChar w:fldCharType="separate"/>
        </w:r>
        <w:r w:rsidR="00897EA4">
          <w:rPr>
            <w:noProof/>
            <w:webHidden/>
          </w:rPr>
          <w:t>15</w:t>
        </w:r>
        <w:r w:rsidR="00897EA4">
          <w:rPr>
            <w:noProof/>
            <w:webHidden/>
          </w:rPr>
          <w:fldChar w:fldCharType="end"/>
        </w:r>
      </w:hyperlink>
    </w:p>
    <w:p w14:paraId="490AC099" w14:textId="77777777" w:rsidR="00897EA4" w:rsidRDefault="00A36E3B">
      <w:pPr>
        <w:pStyle w:val="Inhopg2"/>
        <w:tabs>
          <w:tab w:val="left" w:pos="880"/>
          <w:tab w:val="right" w:leader="dot" w:pos="7928"/>
        </w:tabs>
        <w:rPr>
          <w:rFonts w:asciiTheme="minorHAnsi" w:eastAsiaTheme="minorEastAsia" w:hAnsiTheme="minorHAnsi"/>
          <w:noProof/>
          <w:sz w:val="22"/>
          <w:szCs w:val="22"/>
          <w:lang w:eastAsia="nl-NL"/>
        </w:rPr>
      </w:pPr>
      <w:hyperlink w:anchor="_Toc117176440" w:history="1">
        <w:r w:rsidR="00897EA4" w:rsidRPr="00EC28EF">
          <w:rPr>
            <w:rStyle w:val="Hyperlink"/>
            <w:noProof/>
          </w:rPr>
          <w:t>5.2</w:t>
        </w:r>
        <w:r w:rsidR="00897EA4">
          <w:rPr>
            <w:rFonts w:asciiTheme="minorHAnsi" w:eastAsiaTheme="minorEastAsia" w:hAnsiTheme="minorHAnsi"/>
            <w:noProof/>
            <w:sz w:val="22"/>
            <w:szCs w:val="22"/>
            <w:lang w:eastAsia="nl-NL"/>
          </w:rPr>
          <w:tab/>
        </w:r>
        <w:r w:rsidR="00897EA4" w:rsidRPr="00EC28EF">
          <w:rPr>
            <w:rStyle w:val="Hyperlink"/>
            <w:noProof/>
          </w:rPr>
          <w:t>Melden van ongevallen</w:t>
        </w:r>
        <w:r w:rsidR="00897EA4">
          <w:rPr>
            <w:noProof/>
            <w:webHidden/>
          </w:rPr>
          <w:tab/>
        </w:r>
        <w:r w:rsidR="00897EA4">
          <w:rPr>
            <w:noProof/>
            <w:webHidden/>
          </w:rPr>
          <w:fldChar w:fldCharType="begin"/>
        </w:r>
        <w:r w:rsidR="00897EA4">
          <w:rPr>
            <w:noProof/>
            <w:webHidden/>
          </w:rPr>
          <w:instrText xml:space="preserve"> PAGEREF _Toc117176440 \h </w:instrText>
        </w:r>
        <w:r w:rsidR="00897EA4">
          <w:rPr>
            <w:noProof/>
            <w:webHidden/>
          </w:rPr>
        </w:r>
        <w:r w:rsidR="00897EA4">
          <w:rPr>
            <w:noProof/>
            <w:webHidden/>
          </w:rPr>
          <w:fldChar w:fldCharType="separate"/>
        </w:r>
        <w:r w:rsidR="00897EA4">
          <w:rPr>
            <w:noProof/>
            <w:webHidden/>
          </w:rPr>
          <w:t>15</w:t>
        </w:r>
        <w:r w:rsidR="00897EA4">
          <w:rPr>
            <w:noProof/>
            <w:webHidden/>
          </w:rPr>
          <w:fldChar w:fldCharType="end"/>
        </w:r>
      </w:hyperlink>
    </w:p>
    <w:p w14:paraId="3C8B772A" w14:textId="77777777" w:rsidR="00897EA4" w:rsidRDefault="00A36E3B">
      <w:pPr>
        <w:pStyle w:val="Inhopg1"/>
        <w:tabs>
          <w:tab w:val="left" w:pos="360"/>
          <w:tab w:val="right" w:leader="dot" w:pos="7928"/>
        </w:tabs>
        <w:rPr>
          <w:rFonts w:asciiTheme="minorHAnsi" w:eastAsiaTheme="minorEastAsia" w:hAnsiTheme="minorHAnsi"/>
          <w:b w:val="0"/>
          <w:noProof/>
          <w:sz w:val="22"/>
          <w:szCs w:val="22"/>
          <w:lang w:eastAsia="nl-NL"/>
        </w:rPr>
      </w:pPr>
      <w:hyperlink w:anchor="_Toc117176441" w:history="1">
        <w:r w:rsidR="00897EA4" w:rsidRPr="00EC28EF">
          <w:rPr>
            <w:rStyle w:val="Hyperlink"/>
            <w:noProof/>
          </w:rPr>
          <w:t>6</w:t>
        </w:r>
        <w:r w:rsidR="00897EA4">
          <w:rPr>
            <w:rFonts w:asciiTheme="minorHAnsi" w:eastAsiaTheme="minorEastAsia" w:hAnsiTheme="minorHAnsi"/>
            <w:b w:val="0"/>
            <w:noProof/>
            <w:sz w:val="22"/>
            <w:szCs w:val="22"/>
            <w:lang w:eastAsia="nl-NL"/>
          </w:rPr>
          <w:tab/>
        </w:r>
        <w:r w:rsidR="00897EA4" w:rsidRPr="00EC28EF">
          <w:rPr>
            <w:rStyle w:val="Hyperlink"/>
            <w:noProof/>
          </w:rPr>
          <w:t>Invulling wettelijke eisen aan V&amp;G-plan</w:t>
        </w:r>
        <w:r w:rsidR="00897EA4">
          <w:rPr>
            <w:noProof/>
            <w:webHidden/>
          </w:rPr>
          <w:tab/>
        </w:r>
        <w:r w:rsidR="00897EA4">
          <w:rPr>
            <w:noProof/>
            <w:webHidden/>
          </w:rPr>
          <w:fldChar w:fldCharType="begin"/>
        </w:r>
        <w:r w:rsidR="00897EA4">
          <w:rPr>
            <w:noProof/>
            <w:webHidden/>
          </w:rPr>
          <w:instrText xml:space="preserve"> PAGEREF _Toc117176441 \h </w:instrText>
        </w:r>
        <w:r w:rsidR="00897EA4">
          <w:rPr>
            <w:noProof/>
            <w:webHidden/>
          </w:rPr>
        </w:r>
        <w:r w:rsidR="00897EA4">
          <w:rPr>
            <w:noProof/>
            <w:webHidden/>
          </w:rPr>
          <w:fldChar w:fldCharType="separate"/>
        </w:r>
        <w:r w:rsidR="00897EA4">
          <w:rPr>
            <w:noProof/>
            <w:webHidden/>
          </w:rPr>
          <w:t>16</w:t>
        </w:r>
        <w:r w:rsidR="00897EA4">
          <w:rPr>
            <w:noProof/>
            <w:webHidden/>
          </w:rPr>
          <w:fldChar w:fldCharType="end"/>
        </w:r>
      </w:hyperlink>
    </w:p>
    <w:p w14:paraId="4D6747F8" w14:textId="77777777" w:rsidR="00897EA4" w:rsidRDefault="00A36E3B">
      <w:pPr>
        <w:pStyle w:val="Inhopg1"/>
        <w:tabs>
          <w:tab w:val="left" w:pos="360"/>
          <w:tab w:val="right" w:leader="dot" w:pos="7928"/>
        </w:tabs>
        <w:rPr>
          <w:rFonts w:asciiTheme="minorHAnsi" w:eastAsiaTheme="minorEastAsia" w:hAnsiTheme="minorHAnsi"/>
          <w:b w:val="0"/>
          <w:noProof/>
          <w:sz w:val="22"/>
          <w:szCs w:val="22"/>
          <w:lang w:eastAsia="nl-NL"/>
        </w:rPr>
      </w:pPr>
      <w:hyperlink w:anchor="_Toc117176442" w:history="1">
        <w:r w:rsidR="00897EA4" w:rsidRPr="00EC28EF">
          <w:rPr>
            <w:rStyle w:val="Hyperlink"/>
            <w:noProof/>
          </w:rPr>
          <w:t>7</w:t>
        </w:r>
        <w:r w:rsidR="00897EA4">
          <w:rPr>
            <w:rFonts w:asciiTheme="minorHAnsi" w:eastAsiaTheme="minorEastAsia" w:hAnsiTheme="minorHAnsi"/>
            <w:b w:val="0"/>
            <w:noProof/>
            <w:sz w:val="22"/>
            <w:szCs w:val="22"/>
            <w:lang w:eastAsia="nl-NL"/>
          </w:rPr>
          <w:tab/>
        </w:r>
        <w:r w:rsidR="00897EA4" w:rsidRPr="00EC28EF">
          <w:rPr>
            <w:rStyle w:val="Hyperlink"/>
            <w:noProof/>
          </w:rPr>
          <w:t>Checklist overige wettelijke eisen</w:t>
        </w:r>
        <w:r w:rsidR="00897EA4">
          <w:rPr>
            <w:noProof/>
            <w:webHidden/>
          </w:rPr>
          <w:tab/>
        </w:r>
        <w:r w:rsidR="00897EA4">
          <w:rPr>
            <w:noProof/>
            <w:webHidden/>
          </w:rPr>
          <w:fldChar w:fldCharType="begin"/>
        </w:r>
        <w:r w:rsidR="00897EA4">
          <w:rPr>
            <w:noProof/>
            <w:webHidden/>
          </w:rPr>
          <w:instrText xml:space="preserve"> PAGEREF _Toc117176442 \h </w:instrText>
        </w:r>
        <w:r w:rsidR="00897EA4">
          <w:rPr>
            <w:noProof/>
            <w:webHidden/>
          </w:rPr>
        </w:r>
        <w:r w:rsidR="00897EA4">
          <w:rPr>
            <w:noProof/>
            <w:webHidden/>
          </w:rPr>
          <w:fldChar w:fldCharType="separate"/>
        </w:r>
        <w:r w:rsidR="00897EA4">
          <w:rPr>
            <w:noProof/>
            <w:webHidden/>
          </w:rPr>
          <w:t>17</w:t>
        </w:r>
        <w:r w:rsidR="00897EA4">
          <w:rPr>
            <w:noProof/>
            <w:webHidden/>
          </w:rPr>
          <w:fldChar w:fldCharType="end"/>
        </w:r>
      </w:hyperlink>
    </w:p>
    <w:p w14:paraId="0E40DA66" w14:textId="77777777" w:rsidR="00897EA4" w:rsidRDefault="00A36E3B">
      <w:pPr>
        <w:pStyle w:val="Inhopg2"/>
        <w:tabs>
          <w:tab w:val="left" w:pos="880"/>
          <w:tab w:val="right" w:leader="dot" w:pos="7928"/>
        </w:tabs>
        <w:rPr>
          <w:rFonts w:asciiTheme="minorHAnsi" w:eastAsiaTheme="minorEastAsia" w:hAnsiTheme="minorHAnsi"/>
          <w:noProof/>
          <w:sz w:val="22"/>
          <w:szCs w:val="22"/>
          <w:lang w:eastAsia="nl-NL"/>
        </w:rPr>
      </w:pPr>
      <w:hyperlink w:anchor="_Toc117176443" w:history="1">
        <w:r w:rsidR="00897EA4" w:rsidRPr="00EC28EF">
          <w:rPr>
            <w:rStyle w:val="Hyperlink"/>
            <w:noProof/>
          </w:rPr>
          <w:t>7.1</w:t>
        </w:r>
        <w:r w:rsidR="00897EA4">
          <w:rPr>
            <w:rFonts w:asciiTheme="minorHAnsi" w:eastAsiaTheme="minorEastAsia" w:hAnsiTheme="minorHAnsi"/>
            <w:noProof/>
            <w:sz w:val="22"/>
            <w:szCs w:val="22"/>
            <w:lang w:eastAsia="nl-NL"/>
          </w:rPr>
          <w:tab/>
        </w:r>
        <w:r w:rsidR="00897EA4" w:rsidRPr="00EC28EF">
          <w:rPr>
            <w:rStyle w:val="Hyperlink"/>
            <w:noProof/>
          </w:rPr>
          <w:t>Eisen volgens Arbeidsomstandighedenbesluit, Afdeling 5</w:t>
        </w:r>
        <w:r w:rsidR="00897EA4">
          <w:rPr>
            <w:noProof/>
            <w:webHidden/>
          </w:rPr>
          <w:tab/>
        </w:r>
        <w:r w:rsidR="00897EA4">
          <w:rPr>
            <w:noProof/>
            <w:webHidden/>
          </w:rPr>
          <w:fldChar w:fldCharType="begin"/>
        </w:r>
        <w:r w:rsidR="00897EA4">
          <w:rPr>
            <w:noProof/>
            <w:webHidden/>
          </w:rPr>
          <w:instrText xml:space="preserve"> PAGEREF _Toc117176443 \h </w:instrText>
        </w:r>
        <w:r w:rsidR="00897EA4">
          <w:rPr>
            <w:noProof/>
            <w:webHidden/>
          </w:rPr>
        </w:r>
        <w:r w:rsidR="00897EA4">
          <w:rPr>
            <w:noProof/>
            <w:webHidden/>
          </w:rPr>
          <w:fldChar w:fldCharType="separate"/>
        </w:r>
        <w:r w:rsidR="00897EA4">
          <w:rPr>
            <w:noProof/>
            <w:webHidden/>
          </w:rPr>
          <w:t>17</w:t>
        </w:r>
        <w:r w:rsidR="00897EA4">
          <w:rPr>
            <w:noProof/>
            <w:webHidden/>
          </w:rPr>
          <w:fldChar w:fldCharType="end"/>
        </w:r>
      </w:hyperlink>
    </w:p>
    <w:p w14:paraId="690744B5" w14:textId="77777777" w:rsidR="00897EA4" w:rsidRDefault="00A36E3B">
      <w:pPr>
        <w:pStyle w:val="Inhopg2"/>
        <w:tabs>
          <w:tab w:val="left" w:pos="880"/>
          <w:tab w:val="right" w:leader="dot" w:pos="7928"/>
        </w:tabs>
        <w:rPr>
          <w:rFonts w:asciiTheme="minorHAnsi" w:eastAsiaTheme="minorEastAsia" w:hAnsiTheme="minorHAnsi"/>
          <w:noProof/>
          <w:sz w:val="22"/>
          <w:szCs w:val="22"/>
          <w:lang w:eastAsia="nl-NL"/>
        </w:rPr>
      </w:pPr>
      <w:hyperlink w:anchor="_Toc117176444" w:history="1">
        <w:r w:rsidR="00897EA4" w:rsidRPr="00EC28EF">
          <w:rPr>
            <w:rStyle w:val="Hyperlink"/>
            <w:noProof/>
          </w:rPr>
          <w:t>7.2</w:t>
        </w:r>
        <w:r w:rsidR="00897EA4">
          <w:rPr>
            <w:rFonts w:asciiTheme="minorHAnsi" w:eastAsiaTheme="minorEastAsia" w:hAnsiTheme="minorHAnsi"/>
            <w:noProof/>
            <w:sz w:val="22"/>
            <w:szCs w:val="22"/>
            <w:lang w:eastAsia="nl-NL"/>
          </w:rPr>
          <w:tab/>
        </w:r>
        <w:r w:rsidR="00897EA4" w:rsidRPr="00EC28EF">
          <w:rPr>
            <w:rStyle w:val="Hyperlink"/>
            <w:noProof/>
          </w:rPr>
          <w:t>Eisen volgens Bouwbesluit i.r.t. arbeidsomstandigheden</w:t>
        </w:r>
        <w:r w:rsidR="00897EA4">
          <w:rPr>
            <w:noProof/>
            <w:webHidden/>
          </w:rPr>
          <w:tab/>
        </w:r>
        <w:r w:rsidR="00897EA4">
          <w:rPr>
            <w:noProof/>
            <w:webHidden/>
          </w:rPr>
          <w:fldChar w:fldCharType="begin"/>
        </w:r>
        <w:r w:rsidR="00897EA4">
          <w:rPr>
            <w:noProof/>
            <w:webHidden/>
          </w:rPr>
          <w:instrText xml:space="preserve"> PAGEREF _Toc117176444 \h </w:instrText>
        </w:r>
        <w:r w:rsidR="00897EA4">
          <w:rPr>
            <w:noProof/>
            <w:webHidden/>
          </w:rPr>
        </w:r>
        <w:r w:rsidR="00897EA4">
          <w:rPr>
            <w:noProof/>
            <w:webHidden/>
          </w:rPr>
          <w:fldChar w:fldCharType="separate"/>
        </w:r>
        <w:r w:rsidR="00897EA4">
          <w:rPr>
            <w:noProof/>
            <w:webHidden/>
          </w:rPr>
          <w:t>17</w:t>
        </w:r>
        <w:r w:rsidR="00897EA4">
          <w:rPr>
            <w:noProof/>
            <w:webHidden/>
          </w:rPr>
          <w:fldChar w:fldCharType="end"/>
        </w:r>
      </w:hyperlink>
    </w:p>
    <w:p w14:paraId="56E3C2CC" w14:textId="77777777" w:rsidR="00897EA4" w:rsidRDefault="00A36E3B">
      <w:pPr>
        <w:pStyle w:val="Inhopg1"/>
        <w:tabs>
          <w:tab w:val="right" w:leader="dot" w:pos="7928"/>
        </w:tabs>
        <w:rPr>
          <w:rFonts w:asciiTheme="minorHAnsi" w:eastAsiaTheme="minorEastAsia" w:hAnsiTheme="minorHAnsi"/>
          <w:b w:val="0"/>
          <w:noProof/>
          <w:sz w:val="22"/>
          <w:szCs w:val="22"/>
          <w:lang w:eastAsia="nl-NL"/>
        </w:rPr>
      </w:pPr>
      <w:hyperlink w:anchor="_Toc117176445" w:history="1">
        <w:r w:rsidR="00897EA4" w:rsidRPr="00EC28EF">
          <w:rPr>
            <w:rStyle w:val="Hyperlink"/>
            <w:noProof/>
          </w:rPr>
          <w:t>Bijlagen</w:t>
        </w:r>
        <w:r w:rsidR="00897EA4">
          <w:rPr>
            <w:noProof/>
            <w:webHidden/>
          </w:rPr>
          <w:tab/>
        </w:r>
        <w:r w:rsidR="00897EA4">
          <w:rPr>
            <w:noProof/>
            <w:webHidden/>
          </w:rPr>
          <w:fldChar w:fldCharType="begin"/>
        </w:r>
        <w:r w:rsidR="00897EA4">
          <w:rPr>
            <w:noProof/>
            <w:webHidden/>
          </w:rPr>
          <w:instrText xml:space="preserve"> PAGEREF _Toc117176445 \h </w:instrText>
        </w:r>
        <w:r w:rsidR="00897EA4">
          <w:rPr>
            <w:noProof/>
            <w:webHidden/>
          </w:rPr>
        </w:r>
        <w:r w:rsidR="00897EA4">
          <w:rPr>
            <w:noProof/>
            <w:webHidden/>
          </w:rPr>
          <w:fldChar w:fldCharType="separate"/>
        </w:r>
        <w:r w:rsidR="00897EA4">
          <w:rPr>
            <w:noProof/>
            <w:webHidden/>
          </w:rPr>
          <w:t>18</w:t>
        </w:r>
        <w:r w:rsidR="00897EA4">
          <w:rPr>
            <w:noProof/>
            <w:webHidden/>
          </w:rPr>
          <w:fldChar w:fldCharType="end"/>
        </w:r>
      </w:hyperlink>
    </w:p>
    <w:p w14:paraId="7AB4ED4A" w14:textId="77777777" w:rsidR="00897EA4" w:rsidRDefault="00A36E3B">
      <w:pPr>
        <w:pStyle w:val="Inhopg2"/>
        <w:tabs>
          <w:tab w:val="right" w:leader="dot" w:pos="7928"/>
        </w:tabs>
        <w:rPr>
          <w:rFonts w:asciiTheme="minorHAnsi" w:eastAsiaTheme="minorEastAsia" w:hAnsiTheme="minorHAnsi"/>
          <w:noProof/>
          <w:sz w:val="22"/>
          <w:szCs w:val="22"/>
          <w:lang w:eastAsia="nl-NL"/>
        </w:rPr>
      </w:pPr>
      <w:hyperlink w:anchor="_Toc117176446" w:history="1">
        <w:r w:rsidR="00897EA4" w:rsidRPr="00EC28EF">
          <w:rPr>
            <w:rStyle w:val="Hyperlink"/>
            <w:noProof/>
            <w:lang w:eastAsia="nl-NL"/>
          </w:rPr>
          <w:t xml:space="preserve">Bijlage </w:t>
        </w:r>
        <w:r w:rsidR="00897EA4" w:rsidRPr="00EC28EF">
          <w:rPr>
            <w:rStyle w:val="Hyperlink"/>
            <w:noProof/>
          </w:rPr>
          <w:t>1</w:t>
        </w:r>
        <w:r w:rsidR="00897EA4" w:rsidRPr="00EC28EF">
          <w:rPr>
            <w:rStyle w:val="Hyperlink"/>
            <w:noProof/>
            <w:lang w:eastAsia="nl-NL"/>
          </w:rPr>
          <w:t xml:space="preserve"> </w:t>
        </w:r>
        <w:r w:rsidR="00897EA4" w:rsidRPr="00EC28EF">
          <w:rPr>
            <w:rStyle w:val="Hyperlink"/>
            <w:noProof/>
          </w:rPr>
          <w:t>Voorbeeld Ongevallenformulier</w:t>
        </w:r>
        <w:r w:rsidR="00897EA4">
          <w:rPr>
            <w:noProof/>
            <w:webHidden/>
          </w:rPr>
          <w:tab/>
        </w:r>
        <w:r w:rsidR="00897EA4">
          <w:rPr>
            <w:noProof/>
            <w:webHidden/>
          </w:rPr>
          <w:fldChar w:fldCharType="begin"/>
        </w:r>
        <w:r w:rsidR="00897EA4">
          <w:rPr>
            <w:noProof/>
            <w:webHidden/>
          </w:rPr>
          <w:instrText xml:space="preserve"> PAGEREF _Toc117176446 \h </w:instrText>
        </w:r>
        <w:r w:rsidR="00897EA4">
          <w:rPr>
            <w:noProof/>
            <w:webHidden/>
          </w:rPr>
        </w:r>
        <w:r w:rsidR="00897EA4">
          <w:rPr>
            <w:noProof/>
            <w:webHidden/>
          </w:rPr>
          <w:fldChar w:fldCharType="separate"/>
        </w:r>
        <w:r w:rsidR="00897EA4">
          <w:rPr>
            <w:noProof/>
            <w:webHidden/>
          </w:rPr>
          <w:t>18</w:t>
        </w:r>
        <w:r w:rsidR="00897EA4">
          <w:rPr>
            <w:noProof/>
            <w:webHidden/>
          </w:rPr>
          <w:fldChar w:fldCharType="end"/>
        </w:r>
      </w:hyperlink>
    </w:p>
    <w:p w14:paraId="0A002047" w14:textId="77777777" w:rsidR="00897EA4" w:rsidRDefault="00A36E3B">
      <w:pPr>
        <w:pStyle w:val="Inhopg2"/>
        <w:tabs>
          <w:tab w:val="right" w:leader="dot" w:pos="7928"/>
        </w:tabs>
        <w:rPr>
          <w:rFonts w:asciiTheme="minorHAnsi" w:eastAsiaTheme="minorEastAsia" w:hAnsiTheme="minorHAnsi"/>
          <w:noProof/>
          <w:sz w:val="22"/>
          <w:szCs w:val="22"/>
          <w:lang w:eastAsia="nl-NL"/>
        </w:rPr>
      </w:pPr>
      <w:hyperlink w:anchor="_Toc117176447" w:history="1">
        <w:r w:rsidR="00897EA4" w:rsidRPr="00EC28EF">
          <w:rPr>
            <w:rStyle w:val="Hyperlink"/>
            <w:noProof/>
            <w:lang w:eastAsia="nl-NL"/>
          </w:rPr>
          <w:t>Bijlage 2 Voorbeeld Alarmkaart</w:t>
        </w:r>
        <w:r w:rsidR="00897EA4">
          <w:rPr>
            <w:noProof/>
            <w:webHidden/>
          </w:rPr>
          <w:tab/>
        </w:r>
        <w:r w:rsidR="00897EA4">
          <w:rPr>
            <w:noProof/>
            <w:webHidden/>
          </w:rPr>
          <w:fldChar w:fldCharType="begin"/>
        </w:r>
        <w:r w:rsidR="00897EA4">
          <w:rPr>
            <w:noProof/>
            <w:webHidden/>
          </w:rPr>
          <w:instrText xml:space="preserve"> PAGEREF _Toc117176447 \h </w:instrText>
        </w:r>
        <w:r w:rsidR="00897EA4">
          <w:rPr>
            <w:noProof/>
            <w:webHidden/>
          </w:rPr>
        </w:r>
        <w:r w:rsidR="00897EA4">
          <w:rPr>
            <w:noProof/>
            <w:webHidden/>
          </w:rPr>
          <w:fldChar w:fldCharType="separate"/>
        </w:r>
        <w:r w:rsidR="00897EA4">
          <w:rPr>
            <w:noProof/>
            <w:webHidden/>
          </w:rPr>
          <w:t>19</w:t>
        </w:r>
        <w:r w:rsidR="00897EA4">
          <w:rPr>
            <w:noProof/>
            <w:webHidden/>
          </w:rPr>
          <w:fldChar w:fldCharType="end"/>
        </w:r>
      </w:hyperlink>
    </w:p>
    <w:p w14:paraId="41E308F4" w14:textId="77777777" w:rsidR="00F360DF" w:rsidRDefault="00F360DF">
      <w:r>
        <w:fldChar w:fldCharType="end"/>
      </w:r>
    </w:p>
    <w:p w14:paraId="3DDB4538" w14:textId="77777777" w:rsidR="00F360DF" w:rsidRDefault="00F360DF" w:rsidP="009D3838">
      <w:pPr>
        <w:pStyle w:val="Kop1"/>
      </w:pPr>
      <w:bookmarkStart w:id="13" w:name="_Toc117176404"/>
      <w:r>
        <w:lastRenderedPageBreak/>
        <w:t>Inleiding</w:t>
      </w:r>
      <w:bookmarkEnd w:id="13"/>
    </w:p>
    <w:p w14:paraId="1FFB4140" w14:textId="77777777" w:rsidR="00F360DF" w:rsidRDefault="00F360DF" w:rsidP="00F360DF">
      <w:pPr>
        <w:pStyle w:val="Kop2"/>
      </w:pPr>
      <w:bookmarkStart w:id="14" w:name="_Toc260144940"/>
      <w:bookmarkStart w:id="15" w:name="_Toc267562038"/>
      <w:bookmarkStart w:id="16" w:name="_Toc267565411"/>
      <w:bookmarkStart w:id="17" w:name="_Toc267565472"/>
      <w:bookmarkStart w:id="18" w:name="_Toc117176405"/>
      <w:bookmarkStart w:id="19" w:name="_Toc488813094"/>
      <w:bookmarkStart w:id="20" w:name="_Toc489089433"/>
      <w:bookmarkStart w:id="21" w:name="_Toc489089481"/>
      <w:bookmarkStart w:id="22" w:name="_Toc489089989"/>
      <w:bookmarkStart w:id="23" w:name="_Toc489147536"/>
      <w:bookmarkStart w:id="24" w:name="_Toc498160203"/>
      <w:bookmarkStart w:id="25" w:name="_Toc498754842"/>
      <w:r>
        <w:t>Doel in inhoud van het V&amp;G-plan</w:t>
      </w:r>
      <w:bookmarkEnd w:id="14"/>
      <w:bookmarkEnd w:id="15"/>
      <w:bookmarkEnd w:id="16"/>
      <w:bookmarkEnd w:id="17"/>
      <w:bookmarkEnd w:id="18"/>
    </w:p>
    <w:bookmarkEnd w:id="19"/>
    <w:bookmarkEnd w:id="20"/>
    <w:bookmarkEnd w:id="21"/>
    <w:bookmarkEnd w:id="22"/>
    <w:bookmarkEnd w:id="23"/>
    <w:bookmarkEnd w:id="24"/>
    <w:bookmarkEnd w:id="25"/>
    <w:p w14:paraId="0502E7CE" w14:textId="77777777" w:rsidR="00F360DF" w:rsidRDefault="00F360DF" w:rsidP="00F360DF">
      <w:r>
        <w:t>In dit V&amp;G-plan ontwerpfase zijn de bouwkundige, technische en organisatorische keuzes vastgelegd die in de ontwerpfase zijn gemaakt met betrekking tot veiligheid en gezondheid. Daarnaast zijn specifieke gevaren die het gevolg zijn van gelijktijdige en achtereenvolgende werkzaamheden en eventuele doorgaande exploitatie omschreven voor zover bekend in de ontwerpfase. In de uitvoeringsfase worden uitvoerende partijen en werkmethoden bepaald en zijn de specifieke gevaren verder uitgewerkt en wordt aangegeven welke maatregelen worden genomen en hoe toezicht op die maatregelen is geregeld. De verantwoordelijkheid voor de uitvoering van het V&amp;G-beleid ligt in de ontwerpfase bij de V&amp;G-coördinator ontwerpfase. In de uitvoeringsfase is de aannemer die de V&amp;G-coördinatie tijdens de uitvoeringsfase regelt, hiervoor verantwoordelijk. Het beleid zal gericht moeten zijn op het voorkomen van ongevallen en ongewenste gebeurtenissen.</w:t>
      </w:r>
    </w:p>
    <w:p w14:paraId="5B837C1D" w14:textId="77777777" w:rsidR="00F360DF" w:rsidRDefault="00F360DF" w:rsidP="00F360DF"/>
    <w:p w14:paraId="5E3D39CD" w14:textId="77777777" w:rsidR="00F360DF" w:rsidRDefault="00F360DF" w:rsidP="00F360DF">
      <w:pPr>
        <w:pStyle w:val="Kop2"/>
      </w:pPr>
      <w:bookmarkStart w:id="26" w:name="_Toc267562039"/>
      <w:bookmarkStart w:id="27" w:name="_Toc267565412"/>
      <w:bookmarkStart w:id="28" w:name="_Toc267565473"/>
      <w:bookmarkStart w:id="29" w:name="_Toc117176406"/>
      <w:r>
        <w:t>Wettelijk kader</w:t>
      </w:r>
      <w:bookmarkEnd w:id="26"/>
      <w:bookmarkEnd w:id="27"/>
      <w:bookmarkEnd w:id="28"/>
      <w:bookmarkEnd w:id="29"/>
    </w:p>
    <w:p w14:paraId="6DDF626F" w14:textId="77777777" w:rsidR="00F360DF" w:rsidRDefault="00F360DF" w:rsidP="00F360DF">
      <w:pPr>
        <w:rPr>
          <w:color w:val="000000"/>
        </w:rPr>
      </w:pPr>
      <w:r>
        <w:t xml:space="preserve">Volgens de Arbowet zorgt de werkgever voor de veiligheid en gezondheid van zijn werknemers op het werk. Omdat het veilig en gezond realiseren van een bouwwerk voor een groot gedeelte afhankelijk is van het ontwerp en omdat er op een bouwplaats vaak meerdere werkgevers aanwezig zijn, zijn aanvullende verplichtingen opgenomen voor de opdrachtgever, de ontwerpende partij en de uitvoerende (coördinerende) partij. Deze aanvullende verplichtingen staan in het Arbobesluit afdeling bouwproces (hoofdstuk II, afdeling 5) beschreven. </w:t>
      </w:r>
      <w:r>
        <w:rPr>
          <w:color w:val="000000"/>
        </w:rPr>
        <w:t>Wanneer welke verplichtingen van toepassing zijn is aangegeven in onderstaande tabel.</w:t>
      </w:r>
    </w:p>
    <w:p w14:paraId="2DD02AEB" w14:textId="77777777" w:rsidR="00F360DF" w:rsidRDefault="00F360DF" w:rsidP="00F360DF">
      <w:pPr>
        <w:rPr>
          <w:color w:val="000000"/>
        </w:rPr>
      </w:pPr>
    </w:p>
    <w:p w14:paraId="260B571C" w14:textId="77777777" w:rsidR="00F360DF" w:rsidRPr="00F360DF" w:rsidRDefault="00F360DF" w:rsidP="00F360DF">
      <w:pPr>
        <w:rPr>
          <w:i/>
          <w:iCs/>
        </w:rPr>
      </w:pPr>
      <w:r>
        <w:rPr>
          <w:i/>
          <w:iCs/>
        </w:rPr>
        <w:t>V</w:t>
      </w:r>
      <w:r w:rsidRPr="00F360DF">
        <w:rPr>
          <w:i/>
          <w:iCs/>
        </w:rPr>
        <w:t xml:space="preserve">erplichtingen Arbobesluit </w:t>
      </w:r>
    </w:p>
    <w:tbl>
      <w:tblPr>
        <w:tblW w:w="9072" w:type="dxa"/>
        <w:tblInd w:w="12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120" w:type="dxa"/>
          <w:right w:w="120" w:type="dxa"/>
        </w:tblCellMar>
        <w:tblLook w:val="0000" w:firstRow="0" w:lastRow="0" w:firstColumn="0" w:lastColumn="0" w:noHBand="0" w:noVBand="0"/>
      </w:tblPr>
      <w:tblGrid>
        <w:gridCol w:w="2977"/>
        <w:gridCol w:w="2031"/>
        <w:gridCol w:w="2032"/>
        <w:gridCol w:w="2032"/>
      </w:tblGrid>
      <w:tr w:rsidR="00F360DF" w14:paraId="2FC5A22D" w14:textId="77777777" w:rsidTr="00A55B3D">
        <w:tc>
          <w:tcPr>
            <w:tcW w:w="2977" w:type="dxa"/>
          </w:tcPr>
          <w:p w14:paraId="1C198991" w14:textId="77777777" w:rsidR="00F360DF" w:rsidRDefault="00F360DF" w:rsidP="00A55B3D">
            <w:pPr>
              <w:tabs>
                <w:tab w:val="center" w:pos="1060"/>
              </w:tabs>
              <w:suppressAutoHyphens/>
              <w:spacing w:before="90"/>
              <w:jc w:val="center"/>
              <w:rPr>
                <w:b/>
                <w:sz w:val="16"/>
              </w:rPr>
            </w:pPr>
            <w:r>
              <w:rPr>
                <w:b/>
                <w:sz w:val="16"/>
              </w:rPr>
              <w:t>I</w:t>
            </w:r>
          </w:p>
          <w:p w14:paraId="1ABF4297" w14:textId="77777777" w:rsidR="00F360DF" w:rsidRDefault="00F360DF" w:rsidP="00A55B3D">
            <w:pPr>
              <w:tabs>
                <w:tab w:val="center" w:pos="1060"/>
              </w:tabs>
              <w:suppressAutoHyphens/>
              <w:spacing w:after="54"/>
              <w:jc w:val="center"/>
              <w:rPr>
                <w:sz w:val="16"/>
              </w:rPr>
            </w:pPr>
            <w:r>
              <w:rPr>
                <w:sz w:val="16"/>
              </w:rPr>
              <w:t>(meerdere werkgevers)</w:t>
            </w:r>
          </w:p>
        </w:tc>
        <w:tc>
          <w:tcPr>
            <w:tcW w:w="2031" w:type="dxa"/>
          </w:tcPr>
          <w:p w14:paraId="366A5633" w14:textId="77777777" w:rsidR="00F360DF" w:rsidRDefault="00F360DF" w:rsidP="00A55B3D">
            <w:pPr>
              <w:tabs>
                <w:tab w:val="center" w:pos="1041"/>
              </w:tabs>
              <w:suppressAutoHyphens/>
              <w:spacing w:before="90"/>
              <w:jc w:val="center"/>
              <w:rPr>
                <w:b/>
                <w:sz w:val="16"/>
              </w:rPr>
            </w:pPr>
            <w:r>
              <w:rPr>
                <w:b/>
                <w:sz w:val="16"/>
              </w:rPr>
              <w:t>A</w:t>
            </w:r>
          </w:p>
          <w:p w14:paraId="2879B6F9" w14:textId="77777777" w:rsidR="00F360DF" w:rsidRDefault="00F360DF" w:rsidP="00A55B3D">
            <w:pPr>
              <w:tabs>
                <w:tab w:val="center" w:pos="1041"/>
              </w:tabs>
              <w:suppressAutoHyphens/>
              <w:spacing w:after="90"/>
              <w:jc w:val="center"/>
              <w:rPr>
                <w:sz w:val="16"/>
              </w:rPr>
            </w:pPr>
            <w:r>
              <w:rPr>
                <w:sz w:val="16"/>
              </w:rPr>
              <w:t xml:space="preserve">(&gt;500 mensdagen of </w:t>
            </w:r>
          </w:p>
          <w:p w14:paraId="606D3D21" w14:textId="77777777" w:rsidR="00F360DF" w:rsidRDefault="00F360DF" w:rsidP="00A55B3D">
            <w:pPr>
              <w:tabs>
                <w:tab w:val="center" w:pos="1041"/>
              </w:tabs>
              <w:suppressAutoHyphens/>
              <w:spacing w:after="90"/>
              <w:jc w:val="center"/>
              <w:rPr>
                <w:sz w:val="16"/>
              </w:rPr>
            </w:pPr>
            <w:r>
              <w:rPr>
                <w:sz w:val="16"/>
              </w:rPr>
              <w:t>&gt;30 werkdagen met &gt;20 werknemers op enig moment op werk)</w:t>
            </w:r>
          </w:p>
        </w:tc>
        <w:tc>
          <w:tcPr>
            <w:tcW w:w="2032" w:type="dxa"/>
          </w:tcPr>
          <w:p w14:paraId="59CF108D" w14:textId="77777777" w:rsidR="00F360DF" w:rsidRDefault="00F360DF" w:rsidP="00A55B3D">
            <w:pPr>
              <w:tabs>
                <w:tab w:val="center" w:pos="1041"/>
              </w:tabs>
              <w:suppressAutoHyphens/>
              <w:spacing w:before="90"/>
              <w:jc w:val="center"/>
              <w:rPr>
                <w:b/>
                <w:sz w:val="16"/>
              </w:rPr>
            </w:pPr>
            <w:r>
              <w:rPr>
                <w:b/>
                <w:sz w:val="16"/>
              </w:rPr>
              <w:t>B</w:t>
            </w:r>
          </w:p>
          <w:p w14:paraId="77BACAD5" w14:textId="77777777" w:rsidR="00F360DF" w:rsidRDefault="00F360DF" w:rsidP="00A55B3D">
            <w:pPr>
              <w:tabs>
                <w:tab w:val="center" w:pos="1041"/>
              </w:tabs>
              <w:suppressAutoHyphens/>
              <w:spacing w:after="54"/>
              <w:jc w:val="center"/>
              <w:rPr>
                <w:sz w:val="16"/>
              </w:rPr>
            </w:pPr>
            <w:r>
              <w:rPr>
                <w:sz w:val="16"/>
              </w:rPr>
              <w:t>(bijzonder risico)</w:t>
            </w:r>
          </w:p>
        </w:tc>
        <w:tc>
          <w:tcPr>
            <w:tcW w:w="2032" w:type="dxa"/>
          </w:tcPr>
          <w:p w14:paraId="540456DF" w14:textId="77777777" w:rsidR="00F360DF" w:rsidRDefault="00F360DF" w:rsidP="00A55B3D">
            <w:pPr>
              <w:tabs>
                <w:tab w:val="center" w:pos="1012"/>
              </w:tabs>
              <w:suppressAutoHyphens/>
              <w:spacing w:before="90"/>
              <w:jc w:val="center"/>
              <w:rPr>
                <w:b/>
                <w:sz w:val="16"/>
              </w:rPr>
            </w:pPr>
            <w:r>
              <w:rPr>
                <w:b/>
                <w:sz w:val="16"/>
              </w:rPr>
              <w:t>C</w:t>
            </w:r>
          </w:p>
          <w:p w14:paraId="45858ED7" w14:textId="77777777" w:rsidR="00F360DF" w:rsidRDefault="00F360DF" w:rsidP="00A55B3D">
            <w:pPr>
              <w:tabs>
                <w:tab w:val="center" w:pos="1012"/>
              </w:tabs>
              <w:suppressAutoHyphens/>
              <w:spacing w:after="54"/>
              <w:jc w:val="center"/>
              <w:rPr>
                <w:sz w:val="16"/>
              </w:rPr>
            </w:pPr>
            <w:r>
              <w:rPr>
                <w:sz w:val="16"/>
              </w:rPr>
              <w:t>(geen A of B)</w:t>
            </w:r>
          </w:p>
        </w:tc>
      </w:tr>
      <w:tr w:rsidR="00F360DF" w14:paraId="55D1721D" w14:textId="77777777" w:rsidTr="00A55B3D">
        <w:tc>
          <w:tcPr>
            <w:tcW w:w="2977" w:type="dxa"/>
          </w:tcPr>
          <w:p w14:paraId="4BEB6A8B" w14:textId="77777777" w:rsidR="00F360DF" w:rsidRDefault="00F360DF" w:rsidP="00A55B3D">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rPr>
                <w:sz w:val="16"/>
              </w:rPr>
            </w:pPr>
            <w:r>
              <w:rPr>
                <w:sz w:val="16"/>
              </w:rPr>
              <w:t>1. Arbowet in ontwerp</w:t>
            </w:r>
          </w:p>
          <w:p w14:paraId="21633A4E" w14:textId="77777777" w:rsidR="00F360DF" w:rsidRDefault="00F360DF" w:rsidP="00A55B3D">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rPr>
                <w:sz w:val="16"/>
              </w:rPr>
            </w:pPr>
            <w:r>
              <w:rPr>
                <w:sz w:val="16"/>
              </w:rPr>
              <w:t>2. Kennisgeving</w:t>
            </w:r>
          </w:p>
          <w:p w14:paraId="76C073B6" w14:textId="77777777" w:rsidR="00F360DF" w:rsidRDefault="00F360DF" w:rsidP="00A55B3D">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rPr>
                <w:sz w:val="16"/>
              </w:rPr>
            </w:pPr>
            <w:r>
              <w:rPr>
                <w:sz w:val="16"/>
              </w:rPr>
              <w:t>3. V&amp;G-coördinatoren</w:t>
            </w:r>
          </w:p>
          <w:p w14:paraId="502401DB" w14:textId="77777777" w:rsidR="00F360DF" w:rsidRDefault="00F360DF" w:rsidP="00A55B3D">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rPr>
                <w:sz w:val="16"/>
              </w:rPr>
            </w:pPr>
            <w:r>
              <w:rPr>
                <w:sz w:val="16"/>
              </w:rPr>
              <w:t>4. V&amp;G-plan</w:t>
            </w:r>
          </w:p>
          <w:p w14:paraId="10680867" w14:textId="77777777" w:rsidR="00F360DF" w:rsidRDefault="00F360DF" w:rsidP="00A55B3D">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rPr>
                <w:sz w:val="16"/>
              </w:rPr>
            </w:pPr>
            <w:r>
              <w:rPr>
                <w:sz w:val="16"/>
              </w:rPr>
              <w:t>5. Contractbepaling</w:t>
            </w:r>
          </w:p>
          <w:p w14:paraId="021702BB" w14:textId="77777777" w:rsidR="00F360DF" w:rsidRDefault="00F360DF" w:rsidP="00A55B3D">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rPr>
                <w:sz w:val="16"/>
              </w:rPr>
            </w:pPr>
            <w:r>
              <w:rPr>
                <w:sz w:val="16"/>
              </w:rPr>
              <w:t>6. (V&amp;G-)dossier</w:t>
            </w:r>
          </w:p>
        </w:tc>
        <w:tc>
          <w:tcPr>
            <w:tcW w:w="2031" w:type="dxa"/>
          </w:tcPr>
          <w:p w14:paraId="47D072F6" w14:textId="77777777" w:rsidR="00F360DF" w:rsidRDefault="00F360DF" w:rsidP="00A55B3D">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jc w:val="center"/>
              <w:rPr>
                <w:sz w:val="16"/>
              </w:rPr>
            </w:pPr>
            <w:r>
              <w:rPr>
                <w:sz w:val="16"/>
              </w:rPr>
              <w:t>x</w:t>
            </w:r>
          </w:p>
          <w:p w14:paraId="22D71599" w14:textId="77777777" w:rsidR="00F360DF" w:rsidRDefault="00F360DF" w:rsidP="00A55B3D">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jc w:val="center"/>
              <w:rPr>
                <w:sz w:val="16"/>
              </w:rPr>
            </w:pPr>
            <w:r>
              <w:rPr>
                <w:sz w:val="16"/>
              </w:rPr>
              <w:t>x</w:t>
            </w:r>
          </w:p>
          <w:p w14:paraId="30644AFA" w14:textId="77777777" w:rsidR="00F360DF" w:rsidRDefault="00F360DF" w:rsidP="00A55B3D">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jc w:val="center"/>
              <w:rPr>
                <w:sz w:val="16"/>
              </w:rPr>
            </w:pPr>
            <w:r>
              <w:rPr>
                <w:sz w:val="16"/>
              </w:rPr>
              <w:t>x</w:t>
            </w:r>
          </w:p>
          <w:p w14:paraId="129D1BBC" w14:textId="77777777" w:rsidR="00F360DF" w:rsidRDefault="00F360DF" w:rsidP="00A55B3D">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jc w:val="center"/>
              <w:rPr>
                <w:sz w:val="16"/>
              </w:rPr>
            </w:pPr>
            <w:r>
              <w:rPr>
                <w:sz w:val="16"/>
              </w:rPr>
              <w:t>x</w:t>
            </w:r>
          </w:p>
          <w:p w14:paraId="303DB6A4" w14:textId="77777777" w:rsidR="00F360DF" w:rsidRDefault="00F360DF" w:rsidP="00A55B3D">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jc w:val="center"/>
              <w:rPr>
                <w:sz w:val="16"/>
              </w:rPr>
            </w:pPr>
            <w:r>
              <w:rPr>
                <w:sz w:val="16"/>
              </w:rPr>
              <w:t>x</w:t>
            </w:r>
          </w:p>
          <w:p w14:paraId="4A948606" w14:textId="77777777" w:rsidR="00F360DF" w:rsidRDefault="00F360DF" w:rsidP="00A55B3D">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jc w:val="center"/>
              <w:rPr>
                <w:sz w:val="16"/>
              </w:rPr>
            </w:pPr>
            <w:r>
              <w:rPr>
                <w:sz w:val="16"/>
              </w:rPr>
              <w:t>x</w:t>
            </w:r>
          </w:p>
        </w:tc>
        <w:tc>
          <w:tcPr>
            <w:tcW w:w="2032" w:type="dxa"/>
          </w:tcPr>
          <w:p w14:paraId="3EE662DB" w14:textId="77777777" w:rsidR="00F360DF" w:rsidRDefault="00F360DF" w:rsidP="00A55B3D">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jc w:val="center"/>
              <w:rPr>
                <w:sz w:val="16"/>
              </w:rPr>
            </w:pPr>
            <w:r>
              <w:rPr>
                <w:sz w:val="16"/>
              </w:rPr>
              <w:t>x</w:t>
            </w:r>
          </w:p>
          <w:p w14:paraId="276B3AC2" w14:textId="77777777" w:rsidR="00F360DF" w:rsidRDefault="00F360DF" w:rsidP="00A55B3D">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jc w:val="center"/>
              <w:rPr>
                <w:sz w:val="16"/>
              </w:rPr>
            </w:pPr>
          </w:p>
          <w:p w14:paraId="57B9FE17" w14:textId="77777777" w:rsidR="00F360DF" w:rsidRDefault="00F360DF" w:rsidP="00A55B3D">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jc w:val="center"/>
              <w:rPr>
                <w:sz w:val="16"/>
              </w:rPr>
            </w:pPr>
            <w:r>
              <w:rPr>
                <w:sz w:val="16"/>
              </w:rPr>
              <w:t>x</w:t>
            </w:r>
          </w:p>
          <w:p w14:paraId="15559B7D" w14:textId="77777777" w:rsidR="00F360DF" w:rsidRDefault="00F360DF" w:rsidP="00A55B3D">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jc w:val="center"/>
              <w:rPr>
                <w:sz w:val="16"/>
              </w:rPr>
            </w:pPr>
            <w:r>
              <w:rPr>
                <w:sz w:val="16"/>
              </w:rPr>
              <w:t>x</w:t>
            </w:r>
          </w:p>
          <w:p w14:paraId="103AC9CE" w14:textId="77777777" w:rsidR="00F360DF" w:rsidRDefault="00F360DF" w:rsidP="00A55B3D">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jc w:val="center"/>
              <w:rPr>
                <w:sz w:val="16"/>
              </w:rPr>
            </w:pPr>
            <w:r>
              <w:rPr>
                <w:sz w:val="16"/>
              </w:rPr>
              <w:t>x</w:t>
            </w:r>
          </w:p>
          <w:p w14:paraId="3A5C8A93" w14:textId="77777777" w:rsidR="00F360DF" w:rsidRDefault="00F360DF" w:rsidP="00A55B3D">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jc w:val="center"/>
              <w:rPr>
                <w:sz w:val="16"/>
              </w:rPr>
            </w:pPr>
            <w:r>
              <w:rPr>
                <w:sz w:val="16"/>
              </w:rPr>
              <w:t>x</w:t>
            </w:r>
          </w:p>
        </w:tc>
        <w:tc>
          <w:tcPr>
            <w:tcW w:w="2032" w:type="dxa"/>
          </w:tcPr>
          <w:p w14:paraId="0B3CFFB9" w14:textId="77777777" w:rsidR="00F360DF" w:rsidRDefault="00F360DF" w:rsidP="00A55B3D">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jc w:val="center"/>
              <w:rPr>
                <w:sz w:val="16"/>
              </w:rPr>
            </w:pPr>
            <w:r>
              <w:rPr>
                <w:sz w:val="16"/>
              </w:rPr>
              <w:t>x</w:t>
            </w:r>
          </w:p>
          <w:p w14:paraId="3E2B1946" w14:textId="77777777" w:rsidR="00F360DF" w:rsidRDefault="00F360DF" w:rsidP="00A55B3D">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jc w:val="center"/>
              <w:rPr>
                <w:sz w:val="16"/>
              </w:rPr>
            </w:pPr>
          </w:p>
          <w:p w14:paraId="16756DB2" w14:textId="77777777" w:rsidR="00F360DF" w:rsidRDefault="00F360DF" w:rsidP="00A55B3D">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jc w:val="center"/>
              <w:rPr>
                <w:sz w:val="16"/>
              </w:rPr>
            </w:pPr>
            <w:r>
              <w:rPr>
                <w:sz w:val="16"/>
              </w:rPr>
              <w:t>x</w:t>
            </w:r>
          </w:p>
          <w:p w14:paraId="31FE0248" w14:textId="77777777" w:rsidR="00F360DF" w:rsidRDefault="00F360DF" w:rsidP="00A55B3D">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jc w:val="center"/>
              <w:rPr>
                <w:sz w:val="16"/>
              </w:rPr>
            </w:pPr>
          </w:p>
          <w:p w14:paraId="78AA5BF8" w14:textId="77777777" w:rsidR="00F360DF" w:rsidRDefault="00F360DF" w:rsidP="00A55B3D">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jc w:val="center"/>
              <w:rPr>
                <w:sz w:val="16"/>
              </w:rPr>
            </w:pPr>
            <w:r>
              <w:rPr>
                <w:sz w:val="16"/>
              </w:rPr>
              <w:t>x</w:t>
            </w:r>
          </w:p>
          <w:p w14:paraId="3A9734CD" w14:textId="77777777" w:rsidR="00F360DF" w:rsidRDefault="00F360DF" w:rsidP="00A55B3D">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jc w:val="center"/>
              <w:rPr>
                <w:sz w:val="16"/>
              </w:rPr>
            </w:pPr>
            <w:r>
              <w:rPr>
                <w:sz w:val="16"/>
              </w:rPr>
              <w:t>x</w:t>
            </w:r>
          </w:p>
        </w:tc>
      </w:tr>
      <w:tr w:rsidR="00F360DF" w14:paraId="086E8D90" w14:textId="77777777" w:rsidTr="00A55B3D">
        <w:tc>
          <w:tcPr>
            <w:tcW w:w="2977" w:type="dxa"/>
          </w:tcPr>
          <w:p w14:paraId="5F13B3FA" w14:textId="77777777" w:rsidR="00F360DF" w:rsidRDefault="00F360DF" w:rsidP="00A55B3D">
            <w:pPr>
              <w:tabs>
                <w:tab w:val="center" w:pos="1060"/>
              </w:tabs>
              <w:suppressAutoHyphens/>
              <w:spacing w:before="90"/>
              <w:jc w:val="center"/>
              <w:rPr>
                <w:b/>
                <w:sz w:val="16"/>
              </w:rPr>
            </w:pPr>
            <w:r>
              <w:rPr>
                <w:b/>
                <w:sz w:val="16"/>
              </w:rPr>
              <w:t>II</w:t>
            </w:r>
          </w:p>
          <w:p w14:paraId="11EC57D0" w14:textId="77777777" w:rsidR="00F360DF" w:rsidRDefault="00F360DF" w:rsidP="00A55B3D">
            <w:pPr>
              <w:tabs>
                <w:tab w:val="center" w:pos="1060"/>
              </w:tabs>
              <w:suppressAutoHyphens/>
              <w:spacing w:after="54"/>
              <w:jc w:val="center"/>
              <w:rPr>
                <w:sz w:val="16"/>
              </w:rPr>
            </w:pPr>
            <w:r>
              <w:rPr>
                <w:sz w:val="16"/>
              </w:rPr>
              <w:t>(één werkgever)</w:t>
            </w:r>
          </w:p>
        </w:tc>
        <w:tc>
          <w:tcPr>
            <w:tcW w:w="2031" w:type="dxa"/>
          </w:tcPr>
          <w:p w14:paraId="32F17FCF" w14:textId="77777777" w:rsidR="00F360DF" w:rsidRDefault="00F360DF" w:rsidP="00A55B3D">
            <w:pPr>
              <w:tabs>
                <w:tab w:val="center" w:pos="1041"/>
              </w:tabs>
              <w:suppressAutoHyphens/>
              <w:spacing w:before="90"/>
              <w:jc w:val="center"/>
              <w:rPr>
                <w:b/>
                <w:sz w:val="16"/>
              </w:rPr>
            </w:pPr>
            <w:r>
              <w:rPr>
                <w:b/>
                <w:sz w:val="16"/>
              </w:rPr>
              <w:t>A</w:t>
            </w:r>
          </w:p>
        </w:tc>
        <w:tc>
          <w:tcPr>
            <w:tcW w:w="2032" w:type="dxa"/>
          </w:tcPr>
          <w:p w14:paraId="75C0F958" w14:textId="77777777" w:rsidR="00F360DF" w:rsidRDefault="00F360DF" w:rsidP="00A55B3D">
            <w:pPr>
              <w:tabs>
                <w:tab w:val="center" w:pos="1041"/>
              </w:tabs>
              <w:suppressAutoHyphens/>
              <w:spacing w:before="90"/>
              <w:jc w:val="center"/>
              <w:rPr>
                <w:b/>
                <w:sz w:val="16"/>
              </w:rPr>
            </w:pPr>
            <w:r>
              <w:rPr>
                <w:b/>
                <w:sz w:val="16"/>
              </w:rPr>
              <w:t>B</w:t>
            </w:r>
          </w:p>
        </w:tc>
        <w:tc>
          <w:tcPr>
            <w:tcW w:w="2032" w:type="dxa"/>
          </w:tcPr>
          <w:p w14:paraId="072A9A4F" w14:textId="77777777" w:rsidR="00F360DF" w:rsidRDefault="00F360DF" w:rsidP="00A55B3D">
            <w:pPr>
              <w:tabs>
                <w:tab w:val="center" w:pos="1012"/>
              </w:tabs>
              <w:suppressAutoHyphens/>
              <w:spacing w:before="90"/>
              <w:jc w:val="center"/>
              <w:rPr>
                <w:b/>
                <w:sz w:val="16"/>
              </w:rPr>
            </w:pPr>
            <w:r>
              <w:rPr>
                <w:b/>
                <w:sz w:val="16"/>
              </w:rPr>
              <w:t>C</w:t>
            </w:r>
          </w:p>
        </w:tc>
      </w:tr>
      <w:tr w:rsidR="00F360DF" w14:paraId="05B2017F" w14:textId="77777777" w:rsidTr="00A55B3D">
        <w:tc>
          <w:tcPr>
            <w:tcW w:w="2977" w:type="dxa"/>
          </w:tcPr>
          <w:p w14:paraId="14397E05" w14:textId="77777777" w:rsidR="00F360DF" w:rsidRDefault="00F360DF" w:rsidP="00A55B3D">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rPr>
                <w:sz w:val="16"/>
              </w:rPr>
            </w:pPr>
            <w:r>
              <w:rPr>
                <w:sz w:val="16"/>
              </w:rPr>
              <w:t>1. Arbowet in ontwerp</w:t>
            </w:r>
          </w:p>
          <w:p w14:paraId="7CA43BD6" w14:textId="77777777" w:rsidR="00F360DF" w:rsidRDefault="00F360DF" w:rsidP="00A55B3D">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rPr>
                <w:sz w:val="16"/>
              </w:rPr>
            </w:pPr>
            <w:r>
              <w:rPr>
                <w:sz w:val="16"/>
              </w:rPr>
              <w:t>2. Kennisgeving</w:t>
            </w:r>
          </w:p>
          <w:p w14:paraId="43987F85" w14:textId="77777777" w:rsidR="00F360DF" w:rsidRDefault="00F360DF" w:rsidP="00A55B3D">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rPr>
                <w:sz w:val="16"/>
              </w:rPr>
            </w:pPr>
            <w:r>
              <w:rPr>
                <w:sz w:val="16"/>
              </w:rPr>
              <w:t>3. V&amp;G-coördinatoren</w:t>
            </w:r>
          </w:p>
          <w:p w14:paraId="4C60F80B" w14:textId="77777777" w:rsidR="00F360DF" w:rsidRDefault="00F360DF" w:rsidP="00A55B3D">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rPr>
                <w:sz w:val="16"/>
              </w:rPr>
            </w:pPr>
            <w:r>
              <w:rPr>
                <w:sz w:val="16"/>
              </w:rPr>
              <w:t>4. V&amp;G-plan</w:t>
            </w:r>
          </w:p>
          <w:p w14:paraId="3F1898F6" w14:textId="77777777" w:rsidR="00F360DF" w:rsidRDefault="00F360DF" w:rsidP="00A55B3D">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rPr>
                <w:sz w:val="16"/>
              </w:rPr>
            </w:pPr>
            <w:r>
              <w:rPr>
                <w:sz w:val="16"/>
              </w:rPr>
              <w:t>5. Contractbepaling</w:t>
            </w:r>
          </w:p>
          <w:p w14:paraId="2DB0DC7A" w14:textId="77777777" w:rsidR="00F360DF" w:rsidRDefault="00F360DF" w:rsidP="00A55B3D">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rPr>
                <w:sz w:val="16"/>
              </w:rPr>
            </w:pPr>
            <w:r>
              <w:rPr>
                <w:sz w:val="16"/>
              </w:rPr>
              <w:t>6. (V&amp;G-)dossier</w:t>
            </w:r>
          </w:p>
        </w:tc>
        <w:tc>
          <w:tcPr>
            <w:tcW w:w="2031" w:type="dxa"/>
          </w:tcPr>
          <w:p w14:paraId="7506F641" w14:textId="77777777" w:rsidR="00F360DF" w:rsidRDefault="00F360DF" w:rsidP="00A55B3D">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jc w:val="center"/>
              <w:rPr>
                <w:sz w:val="16"/>
              </w:rPr>
            </w:pPr>
            <w:r>
              <w:rPr>
                <w:sz w:val="16"/>
              </w:rPr>
              <w:t>x</w:t>
            </w:r>
          </w:p>
          <w:p w14:paraId="272215D3" w14:textId="77777777" w:rsidR="00F360DF" w:rsidRDefault="00F360DF" w:rsidP="00A55B3D">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jc w:val="center"/>
              <w:rPr>
                <w:sz w:val="16"/>
              </w:rPr>
            </w:pPr>
            <w:r>
              <w:rPr>
                <w:sz w:val="16"/>
              </w:rPr>
              <w:t>x</w:t>
            </w:r>
          </w:p>
          <w:p w14:paraId="61ABFD04" w14:textId="77777777" w:rsidR="00F360DF" w:rsidRDefault="00F360DF" w:rsidP="00A55B3D">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jc w:val="center"/>
              <w:rPr>
                <w:sz w:val="16"/>
              </w:rPr>
            </w:pPr>
          </w:p>
          <w:p w14:paraId="1E167997" w14:textId="77777777" w:rsidR="00F360DF" w:rsidRDefault="00F360DF" w:rsidP="00A55B3D">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jc w:val="center"/>
              <w:rPr>
                <w:sz w:val="16"/>
              </w:rPr>
            </w:pPr>
            <w:r>
              <w:rPr>
                <w:sz w:val="16"/>
              </w:rPr>
              <w:t>x</w:t>
            </w:r>
          </w:p>
        </w:tc>
        <w:tc>
          <w:tcPr>
            <w:tcW w:w="2032" w:type="dxa"/>
          </w:tcPr>
          <w:p w14:paraId="5F43685A" w14:textId="77777777" w:rsidR="00F360DF" w:rsidRDefault="00F360DF" w:rsidP="00A55B3D">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jc w:val="center"/>
              <w:rPr>
                <w:sz w:val="16"/>
              </w:rPr>
            </w:pPr>
            <w:r>
              <w:rPr>
                <w:sz w:val="16"/>
              </w:rPr>
              <w:t>x</w:t>
            </w:r>
          </w:p>
          <w:p w14:paraId="38071E03" w14:textId="77777777" w:rsidR="00F360DF" w:rsidRDefault="00F360DF" w:rsidP="00A55B3D">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jc w:val="center"/>
              <w:rPr>
                <w:sz w:val="16"/>
              </w:rPr>
            </w:pPr>
          </w:p>
          <w:p w14:paraId="0417205A" w14:textId="77777777" w:rsidR="00F360DF" w:rsidRDefault="00F360DF" w:rsidP="00A55B3D">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jc w:val="center"/>
              <w:rPr>
                <w:sz w:val="16"/>
              </w:rPr>
            </w:pPr>
          </w:p>
          <w:p w14:paraId="0640C636" w14:textId="77777777" w:rsidR="00F360DF" w:rsidRDefault="00F360DF" w:rsidP="00A55B3D">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jc w:val="center"/>
              <w:rPr>
                <w:sz w:val="16"/>
              </w:rPr>
            </w:pPr>
            <w:r>
              <w:rPr>
                <w:sz w:val="16"/>
              </w:rPr>
              <w:t>x</w:t>
            </w:r>
          </w:p>
          <w:p w14:paraId="7E00AADA" w14:textId="77777777" w:rsidR="00F360DF" w:rsidRDefault="00F360DF" w:rsidP="00A55B3D">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jc w:val="center"/>
              <w:rPr>
                <w:sz w:val="16"/>
              </w:rPr>
            </w:pPr>
          </w:p>
        </w:tc>
        <w:tc>
          <w:tcPr>
            <w:tcW w:w="2032" w:type="dxa"/>
          </w:tcPr>
          <w:p w14:paraId="7AA777F6" w14:textId="77777777" w:rsidR="00F360DF" w:rsidRDefault="00F360DF" w:rsidP="00A55B3D">
            <w:pPr>
              <w:tabs>
                <w:tab w:val="left" w:pos="0"/>
                <w:tab w:val="left" w:pos="566"/>
                <w:tab w:val="left" w:pos="920"/>
                <w:tab w:val="left" w:pos="1224"/>
                <w:tab w:val="left" w:pos="1628"/>
                <w:tab w:val="left" w:pos="1944"/>
                <w:tab w:val="left" w:pos="2304"/>
                <w:tab w:val="left" w:pos="2664"/>
                <w:tab w:val="left" w:pos="3024"/>
                <w:tab w:val="left" w:pos="3384"/>
                <w:tab w:val="left" w:pos="3744"/>
                <w:tab w:val="left" w:pos="4104"/>
                <w:tab w:val="left" w:pos="4464"/>
                <w:tab w:val="left" w:pos="4824"/>
                <w:tab w:val="left" w:pos="5184"/>
                <w:tab w:val="left" w:pos="5544"/>
                <w:tab w:val="left" w:pos="5904"/>
                <w:tab w:val="left" w:pos="6264"/>
                <w:tab w:val="left" w:pos="6624"/>
                <w:tab w:val="left" w:pos="6984"/>
                <w:tab w:val="left" w:pos="7344"/>
                <w:tab w:val="left" w:pos="7752"/>
                <w:tab w:val="left" w:pos="8064"/>
              </w:tabs>
              <w:suppressAutoHyphens/>
              <w:spacing w:line="220" w:lineRule="exact"/>
              <w:jc w:val="center"/>
              <w:rPr>
                <w:sz w:val="16"/>
              </w:rPr>
            </w:pPr>
            <w:r>
              <w:rPr>
                <w:sz w:val="16"/>
              </w:rPr>
              <w:t>x</w:t>
            </w:r>
          </w:p>
        </w:tc>
      </w:tr>
    </w:tbl>
    <w:p w14:paraId="18F0129F" w14:textId="77777777" w:rsidR="000E7744" w:rsidRDefault="000E7744" w:rsidP="000E7744"/>
    <w:p w14:paraId="4D071B0D" w14:textId="77777777" w:rsidR="00F360DF" w:rsidRDefault="00F360DF" w:rsidP="000E7744">
      <w:pPr>
        <w:pStyle w:val="Kop3"/>
      </w:pPr>
      <w:bookmarkStart w:id="30" w:name="_Toc117176407"/>
      <w:r>
        <w:t>Arbowet in ontwerp</w:t>
      </w:r>
      <w:bookmarkEnd w:id="30"/>
    </w:p>
    <w:p w14:paraId="24A5B1E4" w14:textId="77777777" w:rsidR="00F360DF" w:rsidRDefault="00F360DF" w:rsidP="00F360DF">
      <w:r>
        <w:t>Tijdens de ontwerpfase van een bouwwerk moet rekening worden gehouden met de veiligheid en gezondheid tijdens de uitvoeringsfase. Dit is een verplichting van de opdrachtgever, die gecoördineerd moet worden door de V&amp;G-coördinator ontwerpfase.</w:t>
      </w:r>
    </w:p>
    <w:p w14:paraId="03A64E73" w14:textId="77777777" w:rsidR="000E7744" w:rsidRDefault="000E7744" w:rsidP="00F360DF"/>
    <w:p w14:paraId="1E1C445B" w14:textId="77777777" w:rsidR="00F360DF" w:rsidRDefault="00F360DF" w:rsidP="000E7744">
      <w:pPr>
        <w:pStyle w:val="Kop3"/>
      </w:pPr>
      <w:bookmarkStart w:id="31" w:name="_Toc117176408"/>
      <w:r>
        <w:lastRenderedPageBreak/>
        <w:t>Kennisgeving</w:t>
      </w:r>
      <w:bookmarkEnd w:id="31"/>
    </w:p>
    <w:p w14:paraId="3D7721D6" w14:textId="77777777" w:rsidR="00F360DF" w:rsidRDefault="00F360DF" w:rsidP="00F360DF">
      <w:r>
        <w:t xml:space="preserve">Een kennisgeving aan de arbeidsinspectie is verplicht wanneer met de totstandkoming van het werk meer dan 500 mensdagen zullen zijn gemoeid of wanneer de geraamde duur meer dan 30 werkdagen beslaat en op enig moment meer dan 20 werknemers tegelijk op het werk aanwezig zijn. De opdrachtgever verzorgt de kennisgeving en verstrekt een kopie aan de aannemer. Deze kennisgeving kan gedaan worden op </w:t>
      </w:r>
      <w:hyperlink r:id="rId16" w:history="1">
        <w:r w:rsidR="00C57884" w:rsidRPr="00B36C42">
          <w:rPr>
            <w:rStyle w:val="Hyperlink"/>
          </w:rPr>
          <w:t>https://www.nlarbeidsinspectie.nl/</w:t>
        </w:r>
      </w:hyperlink>
      <w:r w:rsidR="00C57884">
        <w:t xml:space="preserve">. </w:t>
      </w:r>
      <w:r>
        <w:t xml:space="preserve">De aannemer zorgt ervoor dat de kennisgeving zichtbaar wordt aangebracht op de bouwplaats. </w:t>
      </w:r>
    </w:p>
    <w:p w14:paraId="2EC6AB61" w14:textId="77777777" w:rsidR="00F360DF" w:rsidRDefault="00F360DF" w:rsidP="00F360DF"/>
    <w:p w14:paraId="16A9799D" w14:textId="77777777" w:rsidR="00F360DF" w:rsidRDefault="00F360DF" w:rsidP="000E7744">
      <w:pPr>
        <w:pStyle w:val="Kop3"/>
      </w:pPr>
      <w:bookmarkStart w:id="32" w:name="_Toc117176409"/>
      <w:r>
        <w:t>V&amp;G-coördinatoren</w:t>
      </w:r>
      <w:bookmarkEnd w:id="32"/>
    </w:p>
    <w:p w14:paraId="7EAB398C" w14:textId="77777777" w:rsidR="00F360DF" w:rsidRDefault="00F360DF" w:rsidP="00F360DF">
      <w:r>
        <w:t>Wanneer in de uitvoeringsfase werkzaamheden worden verricht door meerdere werkgevers of zelfstandigen is de opdrachtgever verplicht een V&amp;G-coördinator ontwerpfase aan te stellen. De aannemer is dan ook verplicht de V&amp;G-coördinator uitvoeringsfase aan te stellen.</w:t>
      </w:r>
    </w:p>
    <w:p w14:paraId="138E7C55" w14:textId="77777777" w:rsidR="00F360DF" w:rsidRDefault="00F360DF" w:rsidP="00F360DF">
      <w:pPr>
        <w:rPr>
          <w:b/>
        </w:rPr>
      </w:pPr>
    </w:p>
    <w:p w14:paraId="5C448917" w14:textId="77777777" w:rsidR="00F360DF" w:rsidRDefault="00F360DF" w:rsidP="000E7744">
      <w:pPr>
        <w:pStyle w:val="Kop3"/>
      </w:pPr>
      <w:bookmarkStart w:id="33" w:name="_Toc117176410"/>
      <w:r>
        <w:t>V&amp;G-plan</w:t>
      </w:r>
      <w:bookmarkEnd w:id="33"/>
    </w:p>
    <w:p w14:paraId="4C4C2ABF" w14:textId="77777777" w:rsidR="00F360DF" w:rsidRDefault="00F360DF" w:rsidP="00F360DF">
      <w:r>
        <w:t>Als een kennisgeving verplicht is, is ook een V&amp;G-plan verplicht. Daarnaast is het verplicht een V&amp;G-plan op te stellen als het werk voor de veiligheid en gezondheid van werknemers bijzondere gevaren met zich mee brengt. Voor de beschrijving van bijzondere gevaren wordt verwezen naar bijlage II van de Europese richtlijn 92/57/EEG:</w:t>
      </w:r>
    </w:p>
    <w:p w14:paraId="2110B0BD" w14:textId="77777777" w:rsidR="00F360DF" w:rsidRDefault="00F360DF" w:rsidP="00F360DF"/>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928"/>
      </w:tblGrid>
      <w:tr w:rsidR="00F360DF" w14:paraId="5E0BCBBA" w14:textId="77777777" w:rsidTr="00A55B3D">
        <w:tc>
          <w:tcPr>
            <w:tcW w:w="9211" w:type="dxa"/>
          </w:tcPr>
          <w:p w14:paraId="185903DA" w14:textId="77777777" w:rsidR="00F360DF" w:rsidRDefault="00F360DF" w:rsidP="00A55B3D">
            <w:r>
              <w:t xml:space="preserve">NIET-VOLLEDIGE LIJST VAN WERKEN DIE VOOR DE VEILIGHEID EN DE GEZONDHEID VAN DE WERKNEMERS BIJZONDERE GEVAREN MEEBRENGEN </w:t>
            </w:r>
          </w:p>
          <w:p w14:paraId="29F576B9" w14:textId="77777777" w:rsidR="00F360DF" w:rsidRDefault="00F360DF" w:rsidP="00F360DF">
            <w:pPr>
              <w:numPr>
                <w:ilvl w:val="0"/>
                <w:numId w:val="25"/>
              </w:numPr>
              <w:spacing w:before="120" w:line="240" w:lineRule="auto"/>
              <w:ind w:left="357" w:hanging="357"/>
              <w:jc w:val="both"/>
            </w:pPr>
            <w:r>
              <w:t xml:space="preserve">Werken die de werknemers aan gevaren van bedelving, vastraken of vallen blootstellen, welke gevaren bijzonder groot zijn door de aard van de werkzaamheden of van de gebruikte </w:t>
            </w:r>
            <w:proofErr w:type="spellStart"/>
            <w:r>
              <w:t>procédés</w:t>
            </w:r>
            <w:proofErr w:type="spellEnd"/>
            <w:r>
              <w:t xml:space="preserve"> of door de omgeving van de arbeidsplaats of de werken. </w:t>
            </w:r>
          </w:p>
          <w:p w14:paraId="48D85758" w14:textId="77777777" w:rsidR="00F360DF" w:rsidRDefault="00F360DF" w:rsidP="00F360DF">
            <w:pPr>
              <w:numPr>
                <w:ilvl w:val="0"/>
                <w:numId w:val="25"/>
              </w:numPr>
              <w:spacing w:before="120" w:line="240" w:lineRule="auto"/>
              <w:ind w:left="357" w:hanging="357"/>
              <w:jc w:val="both"/>
            </w:pPr>
            <w:r>
              <w:t xml:space="preserve">Werkzaamheden die de werknemers blootstellen aan chemische of biologische stoffen die een bijzonder gevaar voor de gezondheid en de veiligheid van de werknemers inhouden, of ten aanzien waarvan toezicht op de gezondheid wettelijk verplicht is. </w:t>
            </w:r>
          </w:p>
          <w:p w14:paraId="2E9BB764" w14:textId="77777777" w:rsidR="00F360DF" w:rsidRDefault="00F360DF" w:rsidP="00F360DF">
            <w:pPr>
              <w:numPr>
                <w:ilvl w:val="0"/>
                <w:numId w:val="25"/>
              </w:numPr>
              <w:spacing w:before="120" w:line="240" w:lineRule="auto"/>
              <w:ind w:left="357" w:hanging="357"/>
              <w:jc w:val="both"/>
            </w:pPr>
            <w:r>
              <w:t xml:space="preserve">Elk werk met ioniserende stralingen waarvoor de aanwijzing is vereist van gecontroleerde of bewaakte zones als omschreven in artikel 20 van Richtlijn 80/836/Euratom. </w:t>
            </w:r>
          </w:p>
          <w:p w14:paraId="26D74ACD" w14:textId="77777777" w:rsidR="00F360DF" w:rsidRDefault="00F360DF" w:rsidP="00F360DF">
            <w:pPr>
              <w:numPr>
                <w:ilvl w:val="0"/>
                <w:numId w:val="25"/>
              </w:numPr>
              <w:spacing w:before="120" w:line="240" w:lineRule="auto"/>
              <w:ind w:left="357" w:hanging="357"/>
              <w:jc w:val="both"/>
            </w:pPr>
            <w:r>
              <w:t xml:space="preserve">Werkzaamheden in de nabijheid van hoogspanningskabels. </w:t>
            </w:r>
          </w:p>
          <w:p w14:paraId="2C5D5B4A" w14:textId="77777777" w:rsidR="00F360DF" w:rsidRDefault="00F360DF" w:rsidP="00F360DF">
            <w:pPr>
              <w:numPr>
                <w:ilvl w:val="0"/>
                <w:numId w:val="25"/>
              </w:numPr>
              <w:spacing w:before="120" w:line="240" w:lineRule="auto"/>
              <w:ind w:left="357" w:hanging="357"/>
              <w:jc w:val="both"/>
            </w:pPr>
            <w:r>
              <w:t xml:space="preserve">Werkzaamheden die de werknemers blootstellen aan verdrinkingsgevaar. </w:t>
            </w:r>
          </w:p>
          <w:p w14:paraId="1483DDEF" w14:textId="77777777" w:rsidR="00F360DF" w:rsidRDefault="00F360DF" w:rsidP="00F360DF">
            <w:pPr>
              <w:numPr>
                <w:ilvl w:val="0"/>
                <w:numId w:val="25"/>
              </w:numPr>
              <w:spacing w:before="120" w:line="240" w:lineRule="auto"/>
              <w:ind w:left="357" w:hanging="357"/>
              <w:jc w:val="both"/>
            </w:pPr>
            <w:r>
              <w:t xml:space="preserve">Graven van putten, ondergrondse werken en tunnelwerken. </w:t>
            </w:r>
          </w:p>
          <w:p w14:paraId="21E5C835" w14:textId="77777777" w:rsidR="00F360DF" w:rsidRDefault="00F360DF" w:rsidP="00F360DF">
            <w:pPr>
              <w:numPr>
                <w:ilvl w:val="0"/>
                <w:numId w:val="25"/>
              </w:numPr>
              <w:spacing w:before="120" w:line="240" w:lineRule="auto"/>
              <w:ind w:left="357" w:hanging="357"/>
              <w:jc w:val="both"/>
            </w:pPr>
            <w:r>
              <w:t xml:space="preserve">Werkzaamheden met duikuitrusting. </w:t>
            </w:r>
          </w:p>
          <w:p w14:paraId="073E5D71" w14:textId="77777777" w:rsidR="00F360DF" w:rsidRDefault="00F360DF" w:rsidP="00F360DF">
            <w:pPr>
              <w:numPr>
                <w:ilvl w:val="0"/>
                <w:numId w:val="25"/>
              </w:numPr>
              <w:spacing w:before="120" w:line="240" w:lineRule="auto"/>
              <w:ind w:left="357" w:hanging="357"/>
              <w:jc w:val="both"/>
            </w:pPr>
            <w:r>
              <w:t xml:space="preserve">Werkzaamheden onder overdruk. </w:t>
            </w:r>
          </w:p>
          <w:p w14:paraId="7E9376C3" w14:textId="77777777" w:rsidR="00F360DF" w:rsidRDefault="00F360DF" w:rsidP="00F360DF">
            <w:pPr>
              <w:numPr>
                <w:ilvl w:val="0"/>
                <w:numId w:val="25"/>
              </w:numPr>
              <w:spacing w:before="120" w:line="240" w:lineRule="auto"/>
              <w:ind w:left="357" w:hanging="357"/>
              <w:jc w:val="both"/>
            </w:pPr>
            <w:r>
              <w:t xml:space="preserve">Werkzaamheden waarbij springstoffen worden gebruikt. </w:t>
            </w:r>
          </w:p>
          <w:p w14:paraId="7A401850" w14:textId="77777777" w:rsidR="00F360DF" w:rsidRDefault="00F360DF" w:rsidP="00F360DF">
            <w:pPr>
              <w:numPr>
                <w:ilvl w:val="0"/>
                <w:numId w:val="25"/>
              </w:numPr>
              <w:spacing w:before="120" w:line="240" w:lineRule="auto"/>
              <w:ind w:left="357" w:hanging="357"/>
              <w:jc w:val="both"/>
            </w:pPr>
            <w:r>
              <w:t xml:space="preserve">Werkzaamheden in verband met de montage of demontage van zware geprefabriceerde elementen. </w:t>
            </w:r>
          </w:p>
          <w:p w14:paraId="07F1B079" w14:textId="77777777" w:rsidR="00F360DF" w:rsidRDefault="00F360DF" w:rsidP="00A55B3D"/>
        </w:tc>
      </w:tr>
    </w:tbl>
    <w:p w14:paraId="05937A23" w14:textId="77777777" w:rsidR="00F360DF" w:rsidRDefault="00F360DF" w:rsidP="00F360DF"/>
    <w:p w14:paraId="05C142D9" w14:textId="77777777" w:rsidR="00F360DF" w:rsidRDefault="00F360DF" w:rsidP="00F360DF">
      <w:r>
        <w:t>De opdrachtgever zorgt dat er een V&amp;G-plan wordt opgesteld in de ontwerpfase en dat het plan onderdeel is van de opdracht. In de uitvoeringsfase wordt het plan door de V&amp;G-coördinator uitvoeringsfase verder uitgewerkt, of een apart V&amp;G-plan uitvoeringsfase opgesteld.</w:t>
      </w:r>
    </w:p>
    <w:p w14:paraId="622E1FCC" w14:textId="77777777" w:rsidR="00F360DF" w:rsidRDefault="00F360DF" w:rsidP="00F360DF"/>
    <w:p w14:paraId="1E86D251" w14:textId="77777777" w:rsidR="00F360DF" w:rsidRDefault="00F360DF" w:rsidP="000E7744">
      <w:pPr>
        <w:pStyle w:val="Kop3"/>
      </w:pPr>
      <w:bookmarkStart w:id="34" w:name="_Toc117176411"/>
      <w:r>
        <w:t>Contractbepalingen</w:t>
      </w:r>
      <w:bookmarkEnd w:id="34"/>
    </w:p>
    <w:p w14:paraId="353F34E9" w14:textId="77777777" w:rsidR="00F360DF" w:rsidRDefault="00F360DF" w:rsidP="00F360DF">
      <w:r>
        <w:t xml:space="preserve">De opdrachtgever is verplicht (indien van toepassing) in zijn contract met de aannemer op te nemen dat de aannemer een V&amp;G-coördinator uitvoeringsfase aan </w:t>
      </w:r>
      <w:r>
        <w:lastRenderedPageBreak/>
        <w:t xml:space="preserve">moet stellen en dat de aannemer maatregelen moet nemen zodat deze zijn taken naar behoren kan en zal vervullen. </w:t>
      </w:r>
    </w:p>
    <w:p w14:paraId="54DD8D0F" w14:textId="77777777" w:rsidR="00F360DF" w:rsidRDefault="00F360DF" w:rsidP="00F360DF">
      <w:pPr>
        <w:rPr>
          <w:b/>
        </w:rPr>
      </w:pPr>
    </w:p>
    <w:p w14:paraId="52795E0D" w14:textId="77777777" w:rsidR="00F360DF" w:rsidRDefault="00F360DF" w:rsidP="000E7744">
      <w:pPr>
        <w:pStyle w:val="Kop3"/>
      </w:pPr>
      <w:bookmarkStart w:id="35" w:name="_Toc117176412"/>
      <w:r>
        <w:t>V&amp;G-dossier</w:t>
      </w:r>
      <w:bookmarkEnd w:id="35"/>
    </w:p>
    <w:p w14:paraId="1519FE41" w14:textId="77777777" w:rsidR="00F360DF" w:rsidRDefault="00F360DF" w:rsidP="00F360DF">
      <w:r>
        <w:t>Wanneer V&amp;G-coördinatoren verplicht zijn is het ook verplicht in de ontwerpfase een V&amp;G-dossier samen te stellen. In dit dossier staan bouwkundige en technische kenmerken die van belang zijn voor de veiligheid en gezondheid van werknemers die latere werkzaamheden verrichten (beheer, onderhoud, schoonmaak). De V&amp;G-coördinator ontwerpfase stelt dit dossier op, de V&amp;G-coördinator uitvoeringsfase past het aan, indien hiertoe in de uitvoeringsfase aanleiding toe is.</w:t>
      </w:r>
    </w:p>
    <w:p w14:paraId="3460580C" w14:textId="77777777" w:rsidR="00D40D81" w:rsidRDefault="00D40D81" w:rsidP="00F360DF"/>
    <w:p w14:paraId="6F1E83D2" w14:textId="77777777" w:rsidR="00F360DF" w:rsidRPr="00F360DF" w:rsidRDefault="00F360DF" w:rsidP="00F360DF"/>
    <w:p w14:paraId="00B409BA" w14:textId="77777777" w:rsidR="009D3838" w:rsidRDefault="009D3838" w:rsidP="009D3838">
      <w:pPr>
        <w:pStyle w:val="Kop1"/>
      </w:pPr>
      <w:bookmarkStart w:id="36" w:name="_Toc117176413"/>
      <w:r>
        <w:lastRenderedPageBreak/>
        <w:t>Projectgegevens</w:t>
      </w:r>
      <w:bookmarkEnd w:id="36"/>
    </w:p>
    <w:p w14:paraId="15E5D08E" w14:textId="77777777" w:rsidR="009D3838" w:rsidRDefault="00CF7BF4" w:rsidP="009D3838">
      <w:pPr>
        <w:pStyle w:val="Kop2"/>
      </w:pPr>
      <w:bookmarkStart w:id="37" w:name="_Toc117176414"/>
      <w:r>
        <w:t>Beschrijving van het werk</w:t>
      </w:r>
      <w:bookmarkEnd w:id="37"/>
    </w:p>
    <w:p w14:paraId="2C7EA2F7" w14:textId="77777777" w:rsidR="009D3838" w:rsidRDefault="009D3838" w:rsidP="009D3838"/>
    <w:p w14:paraId="113EB8BC" w14:textId="7BD57C58" w:rsidR="009D3838" w:rsidRDefault="009D3838" w:rsidP="009D3838">
      <w:pPr>
        <w:spacing w:line="220" w:lineRule="exact"/>
        <w:rPr>
          <w:rFonts w:cs="Arial"/>
          <w:szCs w:val="18"/>
        </w:rPr>
      </w:pPr>
      <w:r w:rsidRPr="006E0828">
        <w:rPr>
          <w:rFonts w:cs="Arial"/>
          <w:szCs w:val="18"/>
        </w:rPr>
        <w:t>Dit V&amp;G-</w:t>
      </w:r>
      <w:r>
        <w:rPr>
          <w:rFonts w:cs="Arial"/>
          <w:szCs w:val="18"/>
        </w:rPr>
        <w:t>plan</w:t>
      </w:r>
      <w:r w:rsidRPr="006E0828">
        <w:rPr>
          <w:rFonts w:cs="Arial"/>
          <w:szCs w:val="18"/>
        </w:rPr>
        <w:t xml:space="preserve"> betreft </w:t>
      </w:r>
      <w:r w:rsidR="008E3156">
        <w:rPr>
          <w:szCs w:val="18"/>
        </w:rPr>
        <w:t>prullenbakken legen te Bergen en Heiloo, onderdeel van</w:t>
      </w:r>
      <w:r w:rsidR="00860834">
        <w:rPr>
          <w:szCs w:val="18"/>
        </w:rPr>
        <w:t xml:space="preserve"> </w:t>
      </w:r>
      <w:r w:rsidR="008642A9">
        <w:rPr>
          <w:szCs w:val="18"/>
        </w:rPr>
        <w:t>de BUCH</w:t>
      </w:r>
      <w:r w:rsidR="00860834">
        <w:rPr>
          <w:szCs w:val="18"/>
        </w:rPr>
        <w:t xml:space="preserve"> </w:t>
      </w:r>
      <w:r w:rsidRPr="006E0828">
        <w:rPr>
          <w:szCs w:val="18"/>
        </w:rPr>
        <w:t>en</w:t>
      </w:r>
      <w:r w:rsidRPr="006E0828">
        <w:rPr>
          <w:rFonts w:cs="Arial"/>
          <w:szCs w:val="18"/>
        </w:rPr>
        <w:t xml:space="preserve"> is gebaseerd op onderstaande </w:t>
      </w:r>
      <w:r w:rsidR="00041E67">
        <w:rPr>
          <w:rFonts w:cs="Arial"/>
          <w:szCs w:val="18"/>
        </w:rPr>
        <w:t xml:space="preserve">documenten / </w:t>
      </w:r>
      <w:r w:rsidRPr="006E0828">
        <w:rPr>
          <w:rFonts w:cs="Arial"/>
          <w:szCs w:val="18"/>
        </w:rPr>
        <w:t>schetsen / tekeningen van de versie:</w:t>
      </w:r>
    </w:p>
    <w:p w14:paraId="2E41BBB5" w14:textId="77777777" w:rsidR="009D3838" w:rsidRDefault="009D3838" w:rsidP="009D3838">
      <w:pPr>
        <w:spacing w:line="220" w:lineRule="exact"/>
        <w:rPr>
          <w:rFonts w:cs="Arial"/>
          <w:szCs w:val="18"/>
        </w:rPr>
      </w:pPr>
    </w:p>
    <w:p w14:paraId="2ACAE1D0" w14:textId="6269749B" w:rsidR="009D3838" w:rsidRPr="008642A9" w:rsidRDefault="008E3156" w:rsidP="006829C2">
      <w:pPr>
        <w:pStyle w:val="Lijstalinea"/>
        <w:numPr>
          <w:ilvl w:val="0"/>
          <w:numId w:val="8"/>
        </w:numPr>
        <w:spacing w:line="220" w:lineRule="exact"/>
        <w:ind w:left="284" w:hanging="284"/>
        <w:rPr>
          <w:szCs w:val="18"/>
        </w:rPr>
      </w:pPr>
      <w:r>
        <w:rPr>
          <w:rFonts w:ascii="Verdana" w:hAnsi="Verdana"/>
          <w:sz w:val="18"/>
          <w:szCs w:val="18"/>
        </w:rPr>
        <w:t>Bestek prullenbakken legen perceel Heiloo</w:t>
      </w:r>
    </w:p>
    <w:p w14:paraId="3104B3F7" w14:textId="493673C9" w:rsidR="008642A9" w:rsidRPr="008642A9" w:rsidRDefault="008E3156" w:rsidP="006829C2">
      <w:pPr>
        <w:pStyle w:val="Lijstalinea"/>
        <w:numPr>
          <w:ilvl w:val="0"/>
          <w:numId w:val="8"/>
        </w:numPr>
        <w:spacing w:line="220" w:lineRule="exact"/>
        <w:ind w:left="284" w:hanging="284"/>
        <w:rPr>
          <w:szCs w:val="18"/>
        </w:rPr>
      </w:pPr>
      <w:r>
        <w:rPr>
          <w:rFonts w:ascii="Verdana" w:hAnsi="Verdana"/>
          <w:sz w:val="18"/>
          <w:szCs w:val="18"/>
        </w:rPr>
        <w:t>Bestek prullenbakken legen perceel Bergen(NH)</w:t>
      </w:r>
    </w:p>
    <w:p w14:paraId="4445BC98" w14:textId="77777777" w:rsidR="009D3838" w:rsidRDefault="009D3838" w:rsidP="009D3838"/>
    <w:p w14:paraId="4260F51D" w14:textId="77777777" w:rsidR="009D3838" w:rsidRPr="006E0828" w:rsidRDefault="009D3838" w:rsidP="009D3838">
      <w:r w:rsidRPr="006E0828">
        <w:t>Het project bestaat uit:</w:t>
      </w:r>
    </w:p>
    <w:p w14:paraId="1CA82C42" w14:textId="77777777" w:rsidR="009D3838" w:rsidRDefault="009D3838" w:rsidP="009D3838"/>
    <w:p w14:paraId="1EDD1FE4" w14:textId="5FB84019" w:rsidR="00860834" w:rsidRDefault="008E3156" w:rsidP="00860834">
      <w:pPr>
        <w:pStyle w:val="Lijstalinea"/>
        <w:numPr>
          <w:ilvl w:val="0"/>
          <w:numId w:val="6"/>
        </w:numPr>
        <w:ind w:left="284" w:hanging="284"/>
        <w:rPr>
          <w:rFonts w:ascii="Verdana" w:hAnsi="Verdana"/>
          <w:sz w:val="18"/>
          <w:szCs w:val="18"/>
        </w:rPr>
      </w:pPr>
      <w:r>
        <w:rPr>
          <w:rFonts w:ascii="Verdana" w:hAnsi="Verdana"/>
          <w:sz w:val="18"/>
          <w:szCs w:val="18"/>
        </w:rPr>
        <w:t>Legen van diverse typen afvalbakken</w:t>
      </w:r>
    </w:p>
    <w:p w14:paraId="56B17BE5" w14:textId="744AE745" w:rsidR="008E3156" w:rsidRDefault="008E3156" w:rsidP="00860834">
      <w:pPr>
        <w:pStyle w:val="Lijstalinea"/>
        <w:numPr>
          <w:ilvl w:val="0"/>
          <w:numId w:val="6"/>
        </w:numPr>
        <w:ind w:left="284" w:hanging="284"/>
        <w:rPr>
          <w:rFonts w:ascii="Verdana" w:hAnsi="Verdana"/>
          <w:sz w:val="18"/>
          <w:szCs w:val="18"/>
        </w:rPr>
      </w:pPr>
      <w:r>
        <w:rPr>
          <w:rFonts w:ascii="Verdana" w:hAnsi="Verdana"/>
          <w:sz w:val="18"/>
          <w:szCs w:val="18"/>
        </w:rPr>
        <w:t>Uitvoeren van zwerfvuilrondes doorgaande wegen</w:t>
      </w:r>
    </w:p>
    <w:p w14:paraId="5C94314C" w14:textId="0CAFD084" w:rsidR="008E3156" w:rsidRPr="00860834" w:rsidRDefault="008E3156" w:rsidP="00860834">
      <w:pPr>
        <w:pStyle w:val="Lijstalinea"/>
        <w:numPr>
          <w:ilvl w:val="0"/>
          <w:numId w:val="6"/>
        </w:numPr>
        <w:ind w:left="284" w:hanging="284"/>
        <w:rPr>
          <w:rFonts w:ascii="Verdana" w:hAnsi="Verdana"/>
          <w:sz w:val="18"/>
          <w:szCs w:val="18"/>
        </w:rPr>
      </w:pPr>
      <w:r>
        <w:rPr>
          <w:rFonts w:ascii="Verdana" w:hAnsi="Verdana"/>
          <w:sz w:val="18"/>
          <w:szCs w:val="18"/>
        </w:rPr>
        <w:t>Schoonhouden kleine milieuparken</w:t>
      </w:r>
    </w:p>
    <w:p w14:paraId="34A804B3" w14:textId="77777777" w:rsidR="009D3838" w:rsidRPr="006E0828" w:rsidRDefault="009D3838" w:rsidP="009D3838"/>
    <w:p w14:paraId="2CC91E18" w14:textId="151D66ED" w:rsidR="009D3838" w:rsidRPr="006E0828" w:rsidRDefault="009D3838" w:rsidP="009D3838">
      <w:pPr>
        <w:tabs>
          <w:tab w:val="left" w:pos="5245"/>
        </w:tabs>
      </w:pPr>
      <w:r w:rsidRPr="006E0828">
        <w:t xml:space="preserve">Het project bevindt zich </w:t>
      </w:r>
      <w:r w:rsidR="008642A9">
        <w:rPr>
          <w:szCs w:val="18"/>
        </w:rPr>
        <w:t>zowel</w:t>
      </w:r>
      <w:r w:rsidR="00860834">
        <w:rPr>
          <w:szCs w:val="18"/>
        </w:rPr>
        <w:t xml:space="preserve"> </w:t>
      </w:r>
      <w:r w:rsidRPr="006E0828">
        <w:t>in een binnenstedelijke</w:t>
      </w:r>
      <w:r w:rsidR="008642A9">
        <w:t xml:space="preserve"> als </w:t>
      </w:r>
      <w:proofErr w:type="spellStart"/>
      <w:r w:rsidR="008642A9">
        <w:t>buitenste</w:t>
      </w:r>
      <w:r w:rsidR="00C5181B">
        <w:t>d</w:t>
      </w:r>
      <w:r w:rsidR="008642A9">
        <w:t>elijke</w:t>
      </w:r>
      <w:proofErr w:type="spellEnd"/>
      <w:r w:rsidRPr="006E0828">
        <w:t xml:space="preserve"> omgeving.</w:t>
      </w:r>
    </w:p>
    <w:p w14:paraId="3A945B1B" w14:textId="77777777" w:rsidR="009D3838" w:rsidRPr="006E0828" w:rsidRDefault="009D3838" w:rsidP="009D3838">
      <w:pPr>
        <w:tabs>
          <w:tab w:val="left" w:pos="3969"/>
        </w:tabs>
      </w:pPr>
    </w:p>
    <w:p w14:paraId="054EE6B0" w14:textId="7295B57E" w:rsidR="00B8525C" w:rsidRPr="006E0828" w:rsidRDefault="00B8525C" w:rsidP="00B8525C">
      <w:pPr>
        <w:tabs>
          <w:tab w:val="left" w:pos="3969"/>
        </w:tabs>
      </w:pPr>
      <w:r w:rsidRPr="006E0828">
        <w:tab/>
      </w:r>
    </w:p>
    <w:p w14:paraId="3EF491C1" w14:textId="77777777" w:rsidR="00B8525C" w:rsidRPr="006E0828" w:rsidRDefault="00B8525C" w:rsidP="00B8525C">
      <w:pPr>
        <w:tabs>
          <w:tab w:val="left" w:pos="3969"/>
        </w:tabs>
      </w:pPr>
    </w:p>
    <w:p w14:paraId="6D8FB16E" w14:textId="6F699E89" w:rsidR="00391ECE" w:rsidRPr="00391ECE" w:rsidRDefault="00B8525C" w:rsidP="00B8525C">
      <w:pPr>
        <w:tabs>
          <w:tab w:val="left" w:pos="3969"/>
        </w:tabs>
        <w:rPr>
          <w:szCs w:val="18"/>
        </w:rPr>
      </w:pPr>
      <w:r w:rsidRPr="006E0828">
        <w:t>Geplande aanvangsdatum</w:t>
      </w:r>
      <w:r w:rsidRPr="006E0828">
        <w:tab/>
        <w:t xml:space="preserve">: </w:t>
      </w:r>
      <w:r w:rsidR="00D608F3">
        <w:rPr>
          <w:szCs w:val="18"/>
        </w:rPr>
        <w:t>01-0</w:t>
      </w:r>
      <w:r w:rsidR="00391ECE">
        <w:rPr>
          <w:szCs w:val="18"/>
        </w:rPr>
        <w:t>1</w:t>
      </w:r>
      <w:r w:rsidR="00D608F3">
        <w:rPr>
          <w:szCs w:val="18"/>
        </w:rPr>
        <w:t>-202</w:t>
      </w:r>
      <w:r w:rsidR="00391ECE">
        <w:rPr>
          <w:szCs w:val="18"/>
        </w:rPr>
        <w:t>4</w:t>
      </w:r>
    </w:p>
    <w:p w14:paraId="57AC17F3" w14:textId="119E38A9" w:rsidR="00B8525C" w:rsidRPr="006E0828" w:rsidRDefault="00B8525C" w:rsidP="00B8525C">
      <w:pPr>
        <w:tabs>
          <w:tab w:val="left" w:pos="3969"/>
        </w:tabs>
      </w:pPr>
      <w:r w:rsidRPr="006E0828">
        <w:t>Geplande uitvoeringstijd</w:t>
      </w:r>
      <w:r w:rsidRPr="006E0828">
        <w:tab/>
        <w:t xml:space="preserve">: </w:t>
      </w:r>
      <w:r w:rsidR="00D608F3">
        <w:rPr>
          <w:szCs w:val="18"/>
        </w:rPr>
        <w:t xml:space="preserve">2 tot </w:t>
      </w:r>
      <w:r w:rsidR="003530E1">
        <w:rPr>
          <w:szCs w:val="18"/>
        </w:rPr>
        <w:t>6</w:t>
      </w:r>
      <w:r w:rsidR="00D608F3">
        <w:rPr>
          <w:szCs w:val="18"/>
        </w:rPr>
        <w:t xml:space="preserve"> jaar</w:t>
      </w:r>
    </w:p>
    <w:p w14:paraId="001FB84C" w14:textId="2AB8B514" w:rsidR="00B8525C" w:rsidRPr="006E0828" w:rsidRDefault="00B8525C" w:rsidP="00B8525C">
      <w:pPr>
        <w:tabs>
          <w:tab w:val="left" w:pos="3969"/>
        </w:tabs>
      </w:pPr>
      <w:r w:rsidRPr="006E0828">
        <w:t>Vermoedelijk maximum werkdagen</w:t>
      </w:r>
      <w:r w:rsidRPr="006E0828">
        <w:tab/>
        <w:t xml:space="preserve">: </w:t>
      </w:r>
      <w:r w:rsidR="00D608F3">
        <w:rPr>
          <w:szCs w:val="18"/>
        </w:rPr>
        <w:t>onbekend</w:t>
      </w:r>
    </w:p>
    <w:p w14:paraId="5BEDE81E" w14:textId="3493A096" w:rsidR="00B8525C" w:rsidRDefault="00B8525C" w:rsidP="00B8525C">
      <w:pPr>
        <w:tabs>
          <w:tab w:val="left" w:pos="3969"/>
        </w:tabs>
      </w:pPr>
      <w:r w:rsidRPr="006E0828">
        <w:t>Vermoedelijk maximum aantal mensdagen</w:t>
      </w:r>
      <w:r w:rsidRPr="006E0828">
        <w:tab/>
        <w:t xml:space="preserve">: </w:t>
      </w:r>
      <w:r w:rsidR="00D608F3">
        <w:rPr>
          <w:szCs w:val="18"/>
        </w:rPr>
        <w:t>onbekend</w:t>
      </w:r>
    </w:p>
    <w:p w14:paraId="50EE9CB1" w14:textId="7F27449B" w:rsidR="00B8525C" w:rsidRDefault="00B8525C" w:rsidP="00B8525C">
      <w:pPr>
        <w:tabs>
          <w:tab w:val="left" w:pos="3969"/>
        </w:tabs>
      </w:pPr>
      <w:r w:rsidRPr="006E0828">
        <w:t xml:space="preserve">Vermoedelijk aantal </w:t>
      </w:r>
      <w:r>
        <w:t>(onder)aannemers</w:t>
      </w:r>
      <w:r w:rsidRPr="006E0828">
        <w:tab/>
        <w:t xml:space="preserve">: </w:t>
      </w:r>
      <w:r w:rsidR="00D608F3">
        <w:rPr>
          <w:szCs w:val="18"/>
        </w:rPr>
        <w:t>onbekend</w:t>
      </w:r>
    </w:p>
    <w:p w14:paraId="6CFE19B3" w14:textId="60FA17B7" w:rsidR="00B8525C" w:rsidRDefault="00B8525C" w:rsidP="00B8525C">
      <w:pPr>
        <w:tabs>
          <w:tab w:val="left" w:pos="3969"/>
        </w:tabs>
      </w:pPr>
      <w:r>
        <w:t>Meldplicht bouwwerk, conform artikel 2.27</w:t>
      </w:r>
      <w:r w:rsidRPr="006E0828">
        <w:tab/>
        <w:t xml:space="preserve">: </w:t>
      </w:r>
      <w:r w:rsidR="00D608F3">
        <w:rPr>
          <w:szCs w:val="18"/>
        </w:rPr>
        <w:t>nee</w:t>
      </w:r>
    </w:p>
    <w:p w14:paraId="197701D2" w14:textId="77777777" w:rsidR="000E7744" w:rsidRDefault="000E7744" w:rsidP="009D3838">
      <w:pPr>
        <w:spacing w:line="240" w:lineRule="auto"/>
      </w:pPr>
    </w:p>
    <w:p w14:paraId="058D9FEC" w14:textId="77777777" w:rsidR="009D3838" w:rsidRDefault="009D3838" w:rsidP="009D3838">
      <w:pPr>
        <w:spacing w:line="240" w:lineRule="auto"/>
        <w:rPr>
          <w:rFonts w:cs="Arial"/>
          <w:b/>
          <w:bCs/>
          <w:iCs/>
          <w:szCs w:val="28"/>
        </w:rPr>
      </w:pPr>
      <w:r>
        <w:br w:type="page"/>
      </w:r>
    </w:p>
    <w:p w14:paraId="253CD0EA" w14:textId="77777777" w:rsidR="009D3838" w:rsidRDefault="009D3838" w:rsidP="009D3838">
      <w:pPr>
        <w:pStyle w:val="Kop2"/>
      </w:pPr>
      <w:bookmarkStart w:id="38" w:name="_Toc117176415"/>
      <w:r>
        <w:lastRenderedPageBreak/>
        <w:t>Betrokken partijen</w:t>
      </w:r>
      <w:bookmarkEnd w:id="38"/>
    </w:p>
    <w:p w14:paraId="292772FB" w14:textId="77777777" w:rsidR="009D3838" w:rsidRPr="0042390E" w:rsidRDefault="009D3838" w:rsidP="009D3838"/>
    <w:p w14:paraId="2889FA85" w14:textId="77777777" w:rsidR="00B8525C" w:rsidRPr="00524FB0" w:rsidRDefault="00B8525C" w:rsidP="00B8525C">
      <w:pPr>
        <w:pStyle w:val="Kop3"/>
      </w:pPr>
      <w:r w:rsidRPr="00524FB0">
        <w:t>Projectfase Ontwerp</w:t>
      </w:r>
    </w:p>
    <w:p w14:paraId="505C9356" w14:textId="77777777" w:rsidR="00B8525C" w:rsidRDefault="00B8525C" w:rsidP="00B8525C">
      <w:r>
        <w:t xml:space="preserve">Opdrachtgever </w:t>
      </w:r>
    </w:p>
    <w:p w14:paraId="0A8D2DFA" w14:textId="0F338FC8" w:rsidR="00B8525C" w:rsidRDefault="00B8525C" w:rsidP="00B8525C">
      <w:pPr>
        <w:tabs>
          <w:tab w:val="left" w:pos="1560"/>
        </w:tabs>
      </w:pPr>
      <w:r>
        <w:t>Bedrijfsnaam</w:t>
      </w:r>
      <w:r>
        <w:tab/>
        <w:t xml:space="preserve">: </w:t>
      </w:r>
      <w:r w:rsidR="00C87208">
        <w:rPr>
          <w:szCs w:val="18"/>
        </w:rPr>
        <w:t>De BUCH</w:t>
      </w:r>
    </w:p>
    <w:p w14:paraId="65297A3A" w14:textId="6605BA52" w:rsidR="00B8525C" w:rsidRDefault="00B8525C" w:rsidP="00B8525C">
      <w:pPr>
        <w:tabs>
          <w:tab w:val="left" w:pos="1560"/>
        </w:tabs>
      </w:pPr>
      <w:r>
        <w:t>Postbus/Adres</w:t>
      </w:r>
      <w:r>
        <w:tab/>
        <w:t xml:space="preserve">: </w:t>
      </w:r>
      <w:r w:rsidR="00C87208">
        <w:rPr>
          <w:szCs w:val="18"/>
        </w:rPr>
        <w:t>Middelweg 28</w:t>
      </w:r>
    </w:p>
    <w:p w14:paraId="0342FBEF" w14:textId="0AACDDCB" w:rsidR="00B8525C" w:rsidRDefault="00B8525C" w:rsidP="00B8525C">
      <w:pPr>
        <w:tabs>
          <w:tab w:val="left" w:pos="1560"/>
        </w:tabs>
      </w:pPr>
      <w:r>
        <w:t>Postcode/Plaats</w:t>
      </w:r>
      <w:r>
        <w:tab/>
        <w:t xml:space="preserve">: </w:t>
      </w:r>
      <w:r w:rsidR="00C87208">
        <w:rPr>
          <w:szCs w:val="18"/>
        </w:rPr>
        <w:t>1911 EG Uitgeest</w:t>
      </w:r>
    </w:p>
    <w:p w14:paraId="3BC7B2C7" w14:textId="37B72109" w:rsidR="00B8525C" w:rsidRDefault="00B8525C" w:rsidP="00B8525C">
      <w:pPr>
        <w:tabs>
          <w:tab w:val="left" w:pos="1560"/>
        </w:tabs>
      </w:pPr>
      <w:r>
        <w:t>Contactpersoon</w:t>
      </w:r>
      <w:r>
        <w:tab/>
        <w:t xml:space="preserve">: </w:t>
      </w:r>
      <w:r w:rsidR="003530E1">
        <w:rPr>
          <w:szCs w:val="18"/>
        </w:rPr>
        <w:t>J. Koelemeijer</w:t>
      </w:r>
    </w:p>
    <w:p w14:paraId="7722438D" w14:textId="356F0DD7" w:rsidR="00B8525C" w:rsidRDefault="00B8525C" w:rsidP="00B8525C">
      <w:pPr>
        <w:tabs>
          <w:tab w:val="left" w:pos="1560"/>
        </w:tabs>
      </w:pPr>
      <w:r>
        <w:t>Telefoon</w:t>
      </w:r>
      <w:r>
        <w:tab/>
        <w:t xml:space="preserve">: </w:t>
      </w:r>
      <w:r w:rsidR="003530E1">
        <w:rPr>
          <w:szCs w:val="18"/>
        </w:rPr>
        <w:t>088-9097388</w:t>
      </w:r>
    </w:p>
    <w:p w14:paraId="78865F19" w14:textId="7FA9B95D" w:rsidR="00B8525C" w:rsidRDefault="00B8525C" w:rsidP="00B8525C">
      <w:pPr>
        <w:tabs>
          <w:tab w:val="left" w:pos="1560"/>
        </w:tabs>
        <w:rPr>
          <w:szCs w:val="18"/>
        </w:rPr>
      </w:pPr>
      <w:r>
        <w:t>E-mail</w:t>
      </w:r>
      <w:r>
        <w:tab/>
        <w:t xml:space="preserve">: </w:t>
      </w:r>
      <w:r w:rsidR="003530E1">
        <w:rPr>
          <w:szCs w:val="18"/>
        </w:rPr>
        <w:t>JaapKoelemeijer@debuch.nl</w:t>
      </w:r>
    </w:p>
    <w:p w14:paraId="55FB2B0E" w14:textId="77777777" w:rsidR="00B8525C" w:rsidRDefault="00B8525C" w:rsidP="00B8525C">
      <w:pPr>
        <w:tabs>
          <w:tab w:val="left" w:pos="1560"/>
        </w:tabs>
        <w:rPr>
          <w:szCs w:val="18"/>
        </w:rPr>
      </w:pPr>
    </w:p>
    <w:p w14:paraId="1FAFA45C" w14:textId="426A21C1" w:rsidR="00B8525C" w:rsidRDefault="00C87208" w:rsidP="00B8525C">
      <w:r>
        <w:t>Ontwerpende partij</w:t>
      </w:r>
    </w:p>
    <w:p w14:paraId="304122F5" w14:textId="0B3BBA92" w:rsidR="00B8525C" w:rsidRDefault="00B8525C" w:rsidP="00B8525C">
      <w:pPr>
        <w:tabs>
          <w:tab w:val="left" w:pos="1560"/>
        </w:tabs>
      </w:pPr>
      <w:r>
        <w:t>Bedrijfsnaam</w:t>
      </w:r>
      <w:r>
        <w:tab/>
        <w:t xml:space="preserve">: </w:t>
      </w:r>
      <w:r w:rsidR="00C87208">
        <w:rPr>
          <w:szCs w:val="18"/>
        </w:rPr>
        <w:t>Smit Groenadvies</w:t>
      </w:r>
    </w:p>
    <w:p w14:paraId="4DE6DA0F" w14:textId="091B22C3" w:rsidR="00B8525C" w:rsidRDefault="00B8525C" w:rsidP="00B8525C">
      <w:pPr>
        <w:tabs>
          <w:tab w:val="left" w:pos="1560"/>
        </w:tabs>
      </w:pPr>
      <w:r>
        <w:t>Naam</w:t>
      </w:r>
      <w:r>
        <w:tab/>
        <w:t xml:space="preserve">: </w:t>
      </w:r>
      <w:r w:rsidR="003530E1">
        <w:rPr>
          <w:szCs w:val="18"/>
        </w:rPr>
        <w:t>Mathijs Paans</w:t>
      </w:r>
    </w:p>
    <w:p w14:paraId="2C484F1C" w14:textId="05B806BE" w:rsidR="00B8525C" w:rsidRDefault="00B8525C" w:rsidP="00B8525C">
      <w:pPr>
        <w:tabs>
          <w:tab w:val="left" w:pos="1560"/>
        </w:tabs>
      </w:pPr>
      <w:r>
        <w:t>Postbus/Adres</w:t>
      </w:r>
      <w:r>
        <w:tab/>
        <w:t xml:space="preserve">: </w:t>
      </w:r>
      <w:r w:rsidR="00C87208">
        <w:rPr>
          <w:szCs w:val="18"/>
        </w:rPr>
        <w:t>Harmenkaag 11</w:t>
      </w:r>
    </w:p>
    <w:p w14:paraId="6D0FC0F5" w14:textId="4DB4BBBE" w:rsidR="00B8525C" w:rsidRDefault="00B8525C" w:rsidP="00B8525C">
      <w:pPr>
        <w:tabs>
          <w:tab w:val="left" w:pos="1560"/>
        </w:tabs>
      </w:pPr>
      <w:r>
        <w:t>Postcode/Plaats</w:t>
      </w:r>
      <w:r>
        <w:tab/>
        <w:t xml:space="preserve">: </w:t>
      </w:r>
      <w:r w:rsidR="00C87208">
        <w:rPr>
          <w:szCs w:val="18"/>
        </w:rPr>
        <w:t>1741 LA Schagen</w:t>
      </w:r>
    </w:p>
    <w:p w14:paraId="106A6467" w14:textId="58C6A2E1" w:rsidR="00B8525C" w:rsidRDefault="00B8525C" w:rsidP="00B8525C">
      <w:pPr>
        <w:tabs>
          <w:tab w:val="left" w:pos="1560"/>
        </w:tabs>
      </w:pPr>
      <w:r>
        <w:t>Telefoon</w:t>
      </w:r>
      <w:r>
        <w:tab/>
        <w:t xml:space="preserve">: </w:t>
      </w:r>
      <w:r w:rsidR="00C87208">
        <w:rPr>
          <w:szCs w:val="18"/>
        </w:rPr>
        <w:t>0224-751 275</w:t>
      </w:r>
    </w:p>
    <w:p w14:paraId="5C9A7E63" w14:textId="46DB09BF" w:rsidR="00B8525C" w:rsidRDefault="00B8525C" w:rsidP="00B8525C">
      <w:pPr>
        <w:tabs>
          <w:tab w:val="left" w:pos="1560"/>
        </w:tabs>
        <w:rPr>
          <w:szCs w:val="18"/>
        </w:rPr>
      </w:pPr>
      <w:r>
        <w:t>E-mail</w:t>
      </w:r>
      <w:r>
        <w:tab/>
        <w:t xml:space="preserve">: </w:t>
      </w:r>
      <w:r w:rsidR="003530E1">
        <w:rPr>
          <w:szCs w:val="18"/>
        </w:rPr>
        <w:t>mathijs.paans</w:t>
      </w:r>
      <w:r w:rsidR="00C87208">
        <w:rPr>
          <w:szCs w:val="18"/>
        </w:rPr>
        <w:t>@smitgroenadvies.nl</w:t>
      </w:r>
    </w:p>
    <w:p w14:paraId="2DEF73EF" w14:textId="77777777" w:rsidR="00B8525C" w:rsidRDefault="00B8525C" w:rsidP="00B8525C">
      <w:pPr>
        <w:tabs>
          <w:tab w:val="left" w:pos="1560"/>
        </w:tabs>
      </w:pPr>
    </w:p>
    <w:p w14:paraId="62953A08" w14:textId="77777777" w:rsidR="00B8525C" w:rsidRDefault="00B8525C" w:rsidP="00B8525C">
      <w:pPr>
        <w:tabs>
          <w:tab w:val="left" w:pos="1560"/>
        </w:tabs>
      </w:pPr>
    </w:p>
    <w:p w14:paraId="11E03261" w14:textId="77777777" w:rsidR="00B8525C" w:rsidRPr="00526F9B" w:rsidRDefault="00B8525C" w:rsidP="00B8525C">
      <w:pPr>
        <w:pStyle w:val="Kop3"/>
      </w:pPr>
      <w:r w:rsidRPr="00526F9B">
        <w:t xml:space="preserve">Projectfase </w:t>
      </w:r>
      <w:r>
        <w:t>Uitvoering</w:t>
      </w:r>
    </w:p>
    <w:p w14:paraId="60F9752C" w14:textId="77777777" w:rsidR="00B8525C" w:rsidRDefault="00B8525C" w:rsidP="00B8525C">
      <w:r>
        <w:t>Opdrachtnemer</w:t>
      </w:r>
    </w:p>
    <w:p w14:paraId="5D111331" w14:textId="77777777" w:rsidR="00B8525C" w:rsidRDefault="00B8525C" w:rsidP="00B8525C">
      <w:pPr>
        <w:tabs>
          <w:tab w:val="left" w:pos="1560"/>
        </w:tabs>
      </w:pPr>
      <w:r>
        <w:t>Bedrijfsnaam</w:t>
      </w:r>
      <w:r>
        <w:tab/>
        <w:t xml:space="preserve">: </w:t>
      </w:r>
      <w:r>
        <w:rPr>
          <w:szCs w:val="18"/>
          <w:highlight w:val="yellow"/>
        </w:rPr>
        <w:fldChar w:fldCharType="begin"/>
      </w:r>
      <w:r>
        <w:rPr>
          <w:szCs w:val="18"/>
          <w:highlight w:val="yellow"/>
        </w:rPr>
        <w:instrText xml:space="preserve"> MACROBUTTON  AantekeningenInInktInvoegen [Vul in] </w:instrText>
      </w:r>
      <w:r>
        <w:rPr>
          <w:szCs w:val="18"/>
          <w:highlight w:val="yellow"/>
        </w:rPr>
        <w:fldChar w:fldCharType="end"/>
      </w:r>
    </w:p>
    <w:p w14:paraId="731A2274" w14:textId="77777777" w:rsidR="00B8525C" w:rsidRDefault="00B8525C" w:rsidP="00B8525C">
      <w:pPr>
        <w:tabs>
          <w:tab w:val="left" w:pos="1560"/>
        </w:tabs>
      </w:pPr>
      <w:r>
        <w:t>Postbus/Adres</w:t>
      </w:r>
      <w:r>
        <w:tab/>
        <w:t xml:space="preserve">: </w:t>
      </w:r>
      <w:r>
        <w:rPr>
          <w:szCs w:val="18"/>
          <w:highlight w:val="yellow"/>
        </w:rPr>
        <w:fldChar w:fldCharType="begin"/>
      </w:r>
      <w:r>
        <w:rPr>
          <w:szCs w:val="18"/>
          <w:highlight w:val="yellow"/>
        </w:rPr>
        <w:instrText xml:space="preserve"> MACROBUTTON  AantekeningenInInktInvoegen [Vul in] </w:instrText>
      </w:r>
      <w:r>
        <w:rPr>
          <w:szCs w:val="18"/>
          <w:highlight w:val="yellow"/>
        </w:rPr>
        <w:fldChar w:fldCharType="end"/>
      </w:r>
    </w:p>
    <w:p w14:paraId="4CA8AC4F" w14:textId="77777777" w:rsidR="00B8525C" w:rsidRDefault="00B8525C" w:rsidP="00B8525C">
      <w:pPr>
        <w:tabs>
          <w:tab w:val="left" w:pos="1560"/>
        </w:tabs>
      </w:pPr>
      <w:r>
        <w:t>Postcode/Plaats</w:t>
      </w:r>
      <w:r>
        <w:tab/>
        <w:t xml:space="preserve">: </w:t>
      </w:r>
      <w:r>
        <w:rPr>
          <w:szCs w:val="18"/>
          <w:highlight w:val="yellow"/>
        </w:rPr>
        <w:fldChar w:fldCharType="begin"/>
      </w:r>
      <w:r>
        <w:rPr>
          <w:szCs w:val="18"/>
          <w:highlight w:val="yellow"/>
        </w:rPr>
        <w:instrText xml:space="preserve"> MACROBUTTON  AantekeningenInInktInvoegen [Vul in] </w:instrText>
      </w:r>
      <w:r>
        <w:rPr>
          <w:szCs w:val="18"/>
          <w:highlight w:val="yellow"/>
        </w:rPr>
        <w:fldChar w:fldCharType="end"/>
      </w:r>
    </w:p>
    <w:p w14:paraId="7DE72963" w14:textId="77777777" w:rsidR="00B8525C" w:rsidRDefault="00B8525C" w:rsidP="00B8525C">
      <w:pPr>
        <w:tabs>
          <w:tab w:val="left" w:pos="1560"/>
        </w:tabs>
      </w:pPr>
      <w:r>
        <w:t>Contactpersoon</w:t>
      </w:r>
      <w:r>
        <w:tab/>
        <w:t xml:space="preserve">: </w:t>
      </w:r>
      <w:r>
        <w:rPr>
          <w:szCs w:val="18"/>
          <w:highlight w:val="yellow"/>
        </w:rPr>
        <w:fldChar w:fldCharType="begin"/>
      </w:r>
      <w:r>
        <w:rPr>
          <w:szCs w:val="18"/>
          <w:highlight w:val="yellow"/>
        </w:rPr>
        <w:instrText xml:space="preserve"> MACROBUTTON  AantekeningenInInktInvoegen [Vul in] </w:instrText>
      </w:r>
      <w:r>
        <w:rPr>
          <w:szCs w:val="18"/>
          <w:highlight w:val="yellow"/>
        </w:rPr>
        <w:fldChar w:fldCharType="end"/>
      </w:r>
    </w:p>
    <w:p w14:paraId="282BC13D" w14:textId="77777777" w:rsidR="00B8525C" w:rsidRDefault="00B8525C" w:rsidP="00B8525C">
      <w:pPr>
        <w:tabs>
          <w:tab w:val="left" w:pos="1560"/>
        </w:tabs>
      </w:pPr>
      <w:r>
        <w:t>Telefoon</w:t>
      </w:r>
      <w:r>
        <w:tab/>
        <w:t xml:space="preserve">: </w:t>
      </w:r>
      <w:r>
        <w:rPr>
          <w:szCs w:val="18"/>
          <w:highlight w:val="yellow"/>
        </w:rPr>
        <w:fldChar w:fldCharType="begin"/>
      </w:r>
      <w:r>
        <w:rPr>
          <w:szCs w:val="18"/>
          <w:highlight w:val="yellow"/>
        </w:rPr>
        <w:instrText xml:space="preserve"> MACROBUTTON  AantekeningenInInktInvoegen [Vul in] </w:instrText>
      </w:r>
      <w:r>
        <w:rPr>
          <w:szCs w:val="18"/>
          <w:highlight w:val="yellow"/>
        </w:rPr>
        <w:fldChar w:fldCharType="end"/>
      </w:r>
    </w:p>
    <w:p w14:paraId="31A107D2" w14:textId="77777777" w:rsidR="00B8525C" w:rsidRDefault="00B8525C" w:rsidP="00B8525C">
      <w:pPr>
        <w:tabs>
          <w:tab w:val="left" w:pos="1560"/>
        </w:tabs>
        <w:rPr>
          <w:szCs w:val="18"/>
        </w:rPr>
      </w:pPr>
      <w:r>
        <w:t>E-mail</w:t>
      </w:r>
      <w:r>
        <w:tab/>
        <w:t xml:space="preserve">: </w:t>
      </w:r>
      <w:r>
        <w:rPr>
          <w:szCs w:val="18"/>
          <w:highlight w:val="yellow"/>
        </w:rPr>
        <w:fldChar w:fldCharType="begin"/>
      </w:r>
      <w:r>
        <w:rPr>
          <w:szCs w:val="18"/>
          <w:highlight w:val="yellow"/>
        </w:rPr>
        <w:instrText xml:space="preserve"> MACROBUTTON  AantekeningenInInktInvoegen [Vul in] </w:instrText>
      </w:r>
      <w:r>
        <w:rPr>
          <w:szCs w:val="18"/>
          <w:highlight w:val="yellow"/>
        </w:rPr>
        <w:fldChar w:fldCharType="end"/>
      </w:r>
    </w:p>
    <w:p w14:paraId="09B5C1C8" w14:textId="77777777" w:rsidR="00B8525C" w:rsidRDefault="00B8525C" w:rsidP="00B8525C">
      <w:pPr>
        <w:tabs>
          <w:tab w:val="left" w:pos="1560"/>
        </w:tabs>
        <w:rPr>
          <w:szCs w:val="18"/>
        </w:rPr>
      </w:pPr>
    </w:p>
    <w:p w14:paraId="1CD7DBDE" w14:textId="77777777" w:rsidR="00B8525C" w:rsidRDefault="00B8525C" w:rsidP="00B8525C">
      <w:r>
        <w:t>V&amp;G-coördinator uitvoeringsfase</w:t>
      </w:r>
    </w:p>
    <w:p w14:paraId="201A8EB2" w14:textId="77777777" w:rsidR="00B8525C" w:rsidRDefault="00B8525C" w:rsidP="00B8525C">
      <w:pPr>
        <w:tabs>
          <w:tab w:val="left" w:pos="1560"/>
        </w:tabs>
      </w:pPr>
      <w:r>
        <w:t>Bedrijfsnaam</w:t>
      </w:r>
      <w:r>
        <w:tab/>
        <w:t xml:space="preserve">: </w:t>
      </w:r>
      <w:r>
        <w:rPr>
          <w:szCs w:val="18"/>
          <w:highlight w:val="yellow"/>
        </w:rPr>
        <w:fldChar w:fldCharType="begin"/>
      </w:r>
      <w:r>
        <w:rPr>
          <w:szCs w:val="18"/>
          <w:highlight w:val="yellow"/>
        </w:rPr>
        <w:instrText xml:space="preserve"> MACROBUTTON  AantekeningenInInktInvoegen [Vul in] </w:instrText>
      </w:r>
      <w:r>
        <w:rPr>
          <w:szCs w:val="18"/>
          <w:highlight w:val="yellow"/>
        </w:rPr>
        <w:fldChar w:fldCharType="end"/>
      </w:r>
    </w:p>
    <w:p w14:paraId="35E0FB3C" w14:textId="77777777" w:rsidR="00B8525C" w:rsidRDefault="00B8525C" w:rsidP="00B8525C">
      <w:pPr>
        <w:tabs>
          <w:tab w:val="left" w:pos="1560"/>
        </w:tabs>
      </w:pPr>
      <w:r>
        <w:t>Naam</w:t>
      </w:r>
      <w:r>
        <w:tab/>
        <w:t xml:space="preserve">: </w:t>
      </w:r>
      <w:r>
        <w:rPr>
          <w:szCs w:val="18"/>
          <w:highlight w:val="yellow"/>
        </w:rPr>
        <w:fldChar w:fldCharType="begin"/>
      </w:r>
      <w:r>
        <w:rPr>
          <w:szCs w:val="18"/>
          <w:highlight w:val="yellow"/>
        </w:rPr>
        <w:instrText xml:space="preserve"> MACROBUTTON  AantekeningenInInktInvoegen [Vul in] </w:instrText>
      </w:r>
      <w:r>
        <w:rPr>
          <w:szCs w:val="18"/>
          <w:highlight w:val="yellow"/>
        </w:rPr>
        <w:fldChar w:fldCharType="end"/>
      </w:r>
    </w:p>
    <w:p w14:paraId="13130BF5" w14:textId="77777777" w:rsidR="00B8525C" w:rsidRDefault="00B8525C" w:rsidP="00B8525C">
      <w:pPr>
        <w:tabs>
          <w:tab w:val="left" w:pos="1560"/>
        </w:tabs>
      </w:pPr>
      <w:r>
        <w:t>Telefoon</w:t>
      </w:r>
      <w:r>
        <w:tab/>
        <w:t xml:space="preserve">: </w:t>
      </w:r>
      <w:r>
        <w:rPr>
          <w:szCs w:val="18"/>
          <w:highlight w:val="yellow"/>
        </w:rPr>
        <w:fldChar w:fldCharType="begin"/>
      </w:r>
      <w:r>
        <w:rPr>
          <w:szCs w:val="18"/>
          <w:highlight w:val="yellow"/>
        </w:rPr>
        <w:instrText xml:space="preserve"> MACROBUTTON  AantekeningenInInktInvoegen [Vul in] </w:instrText>
      </w:r>
      <w:r>
        <w:rPr>
          <w:szCs w:val="18"/>
          <w:highlight w:val="yellow"/>
        </w:rPr>
        <w:fldChar w:fldCharType="end"/>
      </w:r>
    </w:p>
    <w:p w14:paraId="5CBE83B4" w14:textId="77777777" w:rsidR="00B8525C" w:rsidRDefault="00B8525C" w:rsidP="00B8525C">
      <w:pPr>
        <w:tabs>
          <w:tab w:val="left" w:pos="1560"/>
        </w:tabs>
        <w:rPr>
          <w:szCs w:val="18"/>
        </w:rPr>
      </w:pPr>
      <w:r>
        <w:t>E-mail</w:t>
      </w:r>
      <w:r>
        <w:tab/>
        <w:t xml:space="preserve">: </w:t>
      </w:r>
      <w:r>
        <w:rPr>
          <w:szCs w:val="18"/>
          <w:highlight w:val="yellow"/>
        </w:rPr>
        <w:fldChar w:fldCharType="begin"/>
      </w:r>
      <w:r>
        <w:rPr>
          <w:szCs w:val="18"/>
          <w:highlight w:val="yellow"/>
        </w:rPr>
        <w:instrText xml:space="preserve"> MACROBUTTON  AantekeningenInInktInvoegen [Vul in] </w:instrText>
      </w:r>
      <w:r>
        <w:rPr>
          <w:szCs w:val="18"/>
          <w:highlight w:val="yellow"/>
        </w:rPr>
        <w:fldChar w:fldCharType="end"/>
      </w:r>
    </w:p>
    <w:p w14:paraId="5CE916C3" w14:textId="77777777" w:rsidR="009D3608" w:rsidRDefault="009D3608">
      <w:pPr>
        <w:spacing w:line="240" w:lineRule="auto"/>
        <w:rPr>
          <w:szCs w:val="18"/>
          <w:highlight w:val="yellow"/>
        </w:rPr>
      </w:pPr>
    </w:p>
    <w:p w14:paraId="751B2E0C" w14:textId="77777777" w:rsidR="009D3608" w:rsidRPr="00526F9B" w:rsidRDefault="009D3608" w:rsidP="009D3608">
      <w:pPr>
        <w:pStyle w:val="Kop3"/>
      </w:pPr>
      <w:bookmarkStart w:id="39" w:name="_Toc117176418"/>
      <w:r>
        <w:t>Bevoegd gezag</w:t>
      </w:r>
      <w:bookmarkEnd w:id="39"/>
    </w:p>
    <w:p w14:paraId="2EC28230" w14:textId="77777777" w:rsidR="009D3608" w:rsidRDefault="0001084A" w:rsidP="009D3608">
      <w:r>
        <w:t>Arbeidsinspectie</w:t>
      </w:r>
    </w:p>
    <w:p w14:paraId="770940C7" w14:textId="77777777" w:rsidR="009D3608" w:rsidRDefault="009D3608" w:rsidP="009D3608">
      <w:pPr>
        <w:tabs>
          <w:tab w:val="left" w:pos="1560"/>
        </w:tabs>
      </w:pPr>
      <w:r>
        <w:t>Bedrijfsnaam</w:t>
      </w:r>
      <w:r>
        <w:tab/>
        <w:t xml:space="preserve">: </w:t>
      </w:r>
      <w:r w:rsidR="0001084A">
        <w:rPr>
          <w:szCs w:val="18"/>
        </w:rPr>
        <w:t>Arbeidsinspectie</w:t>
      </w:r>
    </w:p>
    <w:p w14:paraId="39070E3A" w14:textId="77777777" w:rsidR="009D3608" w:rsidRDefault="009D3608" w:rsidP="009D3608">
      <w:pPr>
        <w:tabs>
          <w:tab w:val="left" w:pos="1560"/>
        </w:tabs>
      </w:pPr>
      <w:r>
        <w:t>Postbus/Adres</w:t>
      </w:r>
      <w:r>
        <w:tab/>
        <w:t xml:space="preserve">: </w:t>
      </w:r>
      <w:r w:rsidR="0001084A">
        <w:t xml:space="preserve">Postbus </w:t>
      </w:r>
      <w:r w:rsidR="0001084A">
        <w:rPr>
          <w:szCs w:val="18"/>
        </w:rPr>
        <w:t>90801</w:t>
      </w:r>
    </w:p>
    <w:p w14:paraId="5EB98B54" w14:textId="77777777" w:rsidR="009D3608" w:rsidRDefault="009D3608" w:rsidP="009D3608">
      <w:pPr>
        <w:tabs>
          <w:tab w:val="left" w:pos="1560"/>
        </w:tabs>
      </w:pPr>
      <w:r>
        <w:t>Postcode/Plaats</w:t>
      </w:r>
      <w:r>
        <w:tab/>
        <w:t xml:space="preserve">: </w:t>
      </w:r>
      <w:r w:rsidR="0001084A">
        <w:rPr>
          <w:szCs w:val="18"/>
        </w:rPr>
        <w:t>2509 LV Den Haag</w:t>
      </w:r>
    </w:p>
    <w:p w14:paraId="0F230191" w14:textId="77777777" w:rsidR="009D3608" w:rsidRDefault="009D3608" w:rsidP="009D3608">
      <w:pPr>
        <w:tabs>
          <w:tab w:val="left" w:pos="1560"/>
        </w:tabs>
      </w:pPr>
      <w:r>
        <w:t>Telefoon</w:t>
      </w:r>
      <w:r>
        <w:tab/>
        <w:t xml:space="preserve">: </w:t>
      </w:r>
      <w:r w:rsidR="0001084A">
        <w:rPr>
          <w:szCs w:val="18"/>
        </w:rPr>
        <w:t>0800 5151</w:t>
      </w:r>
    </w:p>
    <w:p w14:paraId="4CFFC84E" w14:textId="77777777" w:rsidR="00F3788A" w:rsidRDefault="00F3788A">
      <w:pPr>
        <w:spacing w:line="240" w:lineRule="auto"/>
        <w:rPr>
          <w:szCs w:val="18"/>
          <w:highlight w:val="yellow"/>
        </w:rPr>
      </w:pPr>
      <w:r>
        <w:rPr>
          <w:szCs w:val="18"/>
          <w:highlight w:val="yellow"/>
        </w:rPr>
        <w:br w:type="page"/>
      </w:r>
    </w:p>
    <w:p w14:paraId="0BB42DC2" w14:textId="77777777" w:rsidR="008B56DC" w:rsidRDefault="008B56DC" w:rsidP="008B56DC">
      <w:pPr>
        <w:pStyle w:val="Kop1"/>
      </w:pPr>
      <w:bookmarkStart w:id="40" w:name="_Toc117176419"/>
      <w:r>
        <w:lastRenderedPageBreak/>
        <w:t>Organisatie en communicatie</w:t>
      </w:r>
      <w:bookmarkEnd w:id="40"/>
    </w:p>
    <w:p w14:paraId="1A4C21A7" w14:textId="77777777" w:rsidR="008B56DC" w:rsidRDefault="008B56DC" w:rsidP="008B56DC">
      <w:pPr>
        <w:pStyle w:val="Kop2"/>
      </w:pPr>
      <w:bookmarkStart w:id="41" w:name="_Toc117176420"/>
      <w:r>
        <w:t>Samenwerking</w:t>
      </w:r>
      <w:bookmarkEnd w:id="41"/>
    </w:p>
    <w:p w14:paraId="75B3C3A7" w14:textId="77777777" w:rsidR="008B56DC" w:rsidRDefault="008B56DC" w:rsidP="008B56DC">
      <w:r w:rsidRPr="008B56DC">
        <w:t>Alle betrokken partijen zijn gebaat bij een goede samenwerking op de bouwplaats. Dit voor zowel de uitvoerende partijen als voor de opdrachtgever. Om tot een goede samenwerking te komen, wordt regelmatig overleg gevoerd waarbij alle partijen betrokken worden (zie</w:t>
      </w:r>
      <w:r w:rsidR="009063AB">
        <w:t xml:space="preserve"> paragraaf </w:t>
      </w:r>
      <w:r w:rsidR="009063AB">
        <w:fldChar w:fldCharType="begin"/>
      </w:r>
      <w:r w:rsidR="009063AB">
        <w:instrText xml:space="preserve"> REF _Ref117172951 \r \h </w:instrText>
      </w:r>
      <w:r w:rsidR="009063AB">
        <w:fldChar w:fldCharType="separate"/>
      </w:r>
      <w:r w:rsidR="00CF3B12">
        <w:t>3.3</w:t>
      </w:r>
      <w:r w:rsidR="009063AB">
        <w:fldChar w:fldCharType="end"/>
      </w:r>
      <w:r w:rsidRPr="008B56DC">
        <w:t xml:space="preserve">). Bovendien worden alle werknemers op de werkplek voorgelicht over de voor hen van belang zijnde </w:t>
      </w:r>
      <w:proofErr w:type="spellStart"/>
      <w:r w:rsidRPr="008B56DC">
        <w:t>projectspecifieke</w:t>
      </w:r>
      <w:proofErr w:type="spellEnd"/>
      <w:r w:rsidRPr="008B56DC">
        <w:t xml:space="preserve"> risico’s.</w:t>
      </w:r>
    </w:p>
    <w:p w14:paraId="0C65E285" w14:textId="77777777" w:rsidR="008B56DC" w:rsidRDefault="008B56DC" w:rsidP="008B56DC"/>
    <w:p w14:paraId="3BAFBDBE" w14:textId="77777777" w:rsidR="008B56DC" w:rsidRDefault="008B56DC" w:rsidP="008B56DC">
      <w:pPr>
        <w:pStyle w:val="Kop2"/>
      </w:pPr>
      <w:bookmarkStart w:id="42" w:name="_Toc117176421"/>
      <w:r>
        <w:t>Verantwoordelijkheden en taken</w:t>
      </w:r>
      <w:bookmarkEnd w:id="42"/>
    </w:p>
    <w:p w14:paraId="600EE90E" w14:textId="77777777" w:rsidR="008B56DC" w:rsidRDefault="008B56DC" w:rsidP="008B56DC">
      <w:r w:rsidRPr="008B56DC">
        <w:t>Alle betrokkenen hebben verantwoordelijkheden en taken ten aanzien van de arbeidsomstandigheden op het werk en zijn hiervan op de hoogte. Deze verantwoordelijkheden zijn vastgelegd in de arbeidsomstandighedenwet. De belangrijkste taken zijn hieronder beschreven.</w:t>
      </w:r>
    </w:p>
    <w:p w14:paraId="370F9F6B" w14:textId="77777777" w:rsidR="008B56DC" w:rsidRDefault="008B56DC" w:rsidP="008B56DC"/>
    <w:p w14:paraId="6D63A3D6" w14:textId="77777777" w:rsidR="008B56DC" w:rsidRDefault="008B56DC" w:rsidP="008B56DC">
      <w:pPr>
        <w:pStyle w:val="Kop3"/>
      </w:pPr>
      <w:bookmarkStart w:id="43" w:name="_Toc117176422"/>
      <w:r>
        <w:t>Werkgever</w:t>
      </w:r>
      <w:bookmarkEnd w:id="43"/>
    </w:p>
    <w:p w14:paraId="22912C06" w14:textId="77777777" w:rsidR="008B56DC" w:rsidRDefault="008B56DC" w:rsidP="008B56DC">
      <w:r>
        <w:t>Conform de arbeidsomstandighedenwetgeving is de werkgever in eerste instantie verantwoordelijk voor de arbeidsomstandigheden van zijn medewerkers. De opdrachtgever, aannemer en onderaannemers zijn dus in eerste instantie zelf verantwoordelijk voor het nemen van doeltreffende maatregelen ter bescherming van zijn werknemers. Op dit project betekent dat in het bijzonder:</w:t>
      </w:r>
    </w:p>
    <w:p w14:paraId="3652AF95" w14:textId="77777777" w:rsidR="008B56DC" w:rsidRDefault="008B56DC" w:rsidP="008B56DC">
      <w:r>
        <w:t>•</w:t>
      </w:r>
      <w:r>
        <w:tab/>
        <w:t>veilige plaatsing van werkplekken;</w:t>
      </w:r>
    </w:p>
    <w:p w14:paraId="1D26B2F5" w14:textId="77777777" w:rsidR="008B56DC" w:rsidRDefault="008B56DC" w:rsidP="008B56DC">
      <w:r>
        <w:t>•</w:t>
      </w:r>
      <w:r>
        <w:tab/>
        <w:t>verstrekken van persoonlijke beschermingsmiddelen;</w:t>
      </w:r>
    </w:p>
    <w:p w14:paraId="70AC33F2" w14:textId="77777777" w:rsidR="008B56DC" w:rsidRDefault="008B56DC" w:rsidP="008B56DC">
      <w:pPr>
        <w:ind w:left="705" w:hanging="705"/>
      </w:pPr>
      <w:r>
        <w:t>•</w:t>
      </w:r>
      <w:r>
        <w:tab/>
        <w:t xml:space="preserve">instrueren eigen werknemers aangaande </w:t>
      </w:r>
      <w:proofErr w:type="spellStart"/>
      <w:r>
        <w:t>werkspecifieke</w:t>
      </w:r>
      <w:proofErr w:type="spellEnd"/>
      <w:r>
        <w:t xml:space="preserve"> risico’s en te nemen maatregelen;</w:t>
      </w:r>
    </w:p>
    <w:p w14:paraId="1951CE0B" w14:textId="77777777" w:rsidR="008B56DC" w:rsidRDefault="008B56DC" w:rsidP="008B56DC">
      <w:r>
        <w:t>•</w:t>
      </w:r>
      <w:r>
        <w:tab/>
        <w:t>opslag en verwijdering/afvoer van afval;</w:t>
      </w:r>
    </w:p>
    <w:p w14:paraId="725A2AAC" w14:textId="77777777" w:rsidR="008B56DC" w:rsidRDefault="008B56DC" w:rsidP="008B56DC">
      <w:r>
        <w:t>•</w:t>
      </w:r>
      <w:r>
        <w:tab/>
        <w:t>naleving van en medewerking aan het V&amp;G-plan.</w:t>
      </w:r>
    </w:p>
    <w:p w14:paraId="08240EE9" w14:textId="77777777" w:rsidR="008B56DC" w:rsidRDefault="008B56DC" w:rsidP="008B56DC"/>
    <w:p w14:paraId="6A5CAF06" w14:textId="77777777" w:rsidR="008B56DC" w:rsidRDefault="008B56DC" w:rsidP="008B56DC">
      <w:pPr>
        <w:pStyle w:val="Kop3"/>
      </w:pPr>
      <w:bookmarkStart w:id="44" w:name="_Toc117176423"/>
      <w:r>
        <w:t>Werknemer</w:t>
      </w:r>
      <w:bookmarkEnd w:id="44"/>
    </w:p>
    <w:p w14:paraId="00B363BB" w14:textId="77777777" w:rsidR="008B56DC" w:rsidRDefault="008B56DC" w:rsidP="008B56DC">
      <w:r w:rsidRPr="008B56DC">
        <w:t xml:space="preserve">De werknemer is verplicht tot het opvolgen van de gedragsregels en het dragen van de voorgeschreven persoonlijke beschermingsmiddelen. Hij dient medewerking te verlenen aan voorlichting en onderricht. De werknemer is verplicht onveilige situaties op het werk te melden bij de uitvoerder. De werknemer </w:t>
      </w:r>
      <w:r>
        <w:t xml:space="preserve">heeft </w:t>
      </w:r>
      <w:r w:rsidRPr="008B56DC">
        <w:t xml:space="preserve">het recht tot het stilleggen van het werk indien sprake is van een onveilige situatie en </w:t>
      </w:r>
      <w:r>
        <w:t xml:space="preserve">er </w:t>
      </w:r>
      <w:r w:rsidRPr="008B56DC">
        <w:t>onvoldoende tijd is om een deskundige te raadplegen.</w:t>
      </w:r>
    </w:p>
    <w:p w14:paraId="7D05BBA5" w14:textId="77777777" w:rsidR="008B56DC" w:rsidRDefault="008B56DC" w:rsidP="008B56DC"/>
    <w:p w14:paraId="5FFCAA6B" w14:textId="77777777" w:rsidR="008B56DC" w:rsidRDefault="008B56DC" w:rsidP="008B56DC">
      <w:pPr>
        <w:pStyle w:val="Kop3"/>
      </w:pPr>
      <w:bookmarkStart w:id="45" w:name="_Toc117176424"/>
      <w:r>
        <w:t>Opdrachtgever</w:t>
      </w:r>
      <w:bookmarkEnd w:id="45"/>
    </w:p>
    <w:p w14:paraId="7B22AB73" w14:textId="77777777" w:rsidR="008B56DC" w:rsidRDefault="008B56DC" w:rsidP="008B56DC">
      <w:r>
        <w:t xml:space="preserve">Conform het </w:t>
      </w:r>
      <w:proofErr w:type="spellStart"/>
      <w:r>
        <w:t>arbeidsomstandighedenbesluit</w:t>
      </w:r>
      <w:proofErr w:type="spellEnd"/>
      <w:r>
        <w:t xml:space="preserve"> heeft de opdrachtgever de volgende verplichtingen:</w:t>
      </w:r>
    </w:p>
    <w:p w14:paraId="7C186025" w14:textId="77777777" w:rsidR="008B56DC" w:rsidRDefault="008B56DC" w:rsidP="008B56DC">
      <w:pPr>
        <w:ind w:left="705" w:hanging="705"/>
      </w:pPr>
      <w:r>
        <w:t>•</w:t>
      </w:r>
      <w:r>
        <w:tab/>
        <w:t>zorgdragen dat in de ontwerpfase rekening wordt gehouden met de arbeidsomstandigheden in de uitvoeringsfase;</w:t>
      </w:r>
    </w:p>
    <w:p w14:paraId="4E2D77EE" w14:textId="77777777" w:rsidR="008B56DC" w:rsidRDefault="008B56DC" w:rsidP="008B56DC">
      <w:r>
        <w:t>•</w:t>
      </w:r>
      <w:r>
        <w:tab/>
        <w:t>verstrekken van volledige informatie omtrent bijzondere risico’s;</w:t>
      </w:r>
    </w:p>
    <w:p w14:paraId="415ED57B" w14:textId="77777777" w:rsidR="008B56DC" w:rsidRDefault="008B56DC" w:rsidP="00CF3B12">
      <w:r>
        <w:t>•</w:t>
      </w:r>
      <w:r>
        <w:tab/>
        <w:t>op laten stellen van een V&amp;G-plan in de ontwerpfase;</w:t>
      </w:r>
    </w:p>
    <w:p w14:paraId="6E30985D" w14:textId="62BFDD08" w:rsidR="008B56DC" w:rsidRDefault="008B56DC" w:rsidP="008B56DC">
      <w:pPr>
        <w:ind w:left="705" w:hanging="705"/>
      </w:pPr>
      <w:r>
        <w:t>•</w:t>
      </w:r>
      <w:r>
        <w:tab/>
        <w:t>in de overeenkomst met de aannemer de verplichtingen van de aannemer met betrekking tot veiligheid en gezondheid opnemen.</w:t>
      </w:r>
    </w:p>
    <w:p w14:paraId="758F71D7" w14:textId="77777777" w:rsidR="00B8525C" w:rsidRDefault="00B8525C" w:rsidP="008B56DC">
      <w:pPr>
        <w:ind w:left="705" w:hanging="705"/>
      </w:pPr>
    </w:p>
    <w:p w14:paraId="595208F7" w14:textId="77777777" w:rsidR="008B56DC" w:rsidRDefault="008B56DC" w:rsidP="00CF3B12"/>
    <w:p w14:paraId="3B2EDC33" w14:textId="77777777" w:rsidR="008B56DC" w:rsidRDefault="008B56DC" w:rsidP="008B56DC">
      <w:pPr>
        <w:pStyle w:val="Kop3"/>
      </w:pPr>
      <w:bookmarkStart w:id="46" w:name="_Toc117176426"/>
      <w:r>
        <w:t>Uitvoerende partij</w:t>
      </w:r>
      <w:bookmarkEnd w:id="46"/>
    </w:p>
    <w:p w14:paraId="0FC25CA8" w14:textId="691937E2" w:rsidR="008B56DC" w:rsidRDefault="008B56DC" w:rsidP="008B56DC">
      <w:r w:rsidRPr="008B56DC">
        <w:t>Naast zijn taken als werkgever moet de uitvoerende partij een V&amp;G-coördinator aanstellen en dusdanige maatregelen treffen dat deze zijn taken naar behoren kan en zal verrichten.</w:t>
      </w:r>
    </w:p>
    <w:p w14:paraId="0781CE38" w14:textId="48A70C1D" w:rsidR="00B8525C" w:rsidRDefault="00B8525C" w:rsidP="008B56DC"/>
    <w:p w14:paraId="4B8896C4" w14:textId="77777777" w:rsidR="00B8525C" w:rsidRDefault="00B8525C" w:rsidP="008B56DC"/>
    <w:p w14:paraId="2E69617D" w14:textId="77777777" w:rsidR="008B56DC" w:rsidRDefault="008B56DC" w:rsidP="00CF3B12"/>
    <w:p w14:paraId="1BCDC4B1" w14:textId="77777777" w:rsidR="00CF3B12" w:rsidRDefault="00CF3B12">
      <w:pPr>
        <w:spacing w:line="240" w:lineRule="auto"/>
        <w:rPr>
          <w:rFonts w:cs="Arial"/>
          <w:b/>
          <w:bCs/>
          <w:iCs/>
          <w:szCs w:val="28"/>
        </w:rPr>
      </w:pPr>
      <w:bookmarkStart w:id="47" w:name="_Ref117172951"/>
      <w:bookmarkStart w:id="48" w:name="_Toc117176428"/>
      <w:r>
        <w:br w:type="page"/>
      </w:r>
    </w:p>
    <w:p w14:paraId="3FFF6A55" w14:textId="77777777" w:rsidR="008B56DC" w:rsidRDefault="008B56DC" w:rsidP="008B56DC">
      <w:pPr>
        <w:pStyle w:val="Kop2"/>
      </w:pPr>
      <w:r>
        <w:lastRenderedPageBreak/>
        <w:t>Overleg</w:t>
      </w:r>
      <w:bookmarkEnd w:id="47"/>
      <w:bookmarkEnd w:id="48"/>
    </w:p>
    <w:p w14:paraId="449F02EA" w14:textId="77777777" w:rsidR="008B56DC" w:rsidRDefault="00B565AD" w:rsidP="00B565AD">
      <w:pPr>
        <w:pStyle w:val="Kop3"/>
      </w:pPr>
      <w:bookmarkStart w:id="49" w:name="_Toc117176429"/>
      <w:r>
        <w:t>Overleg in de ontwerpfase</w:t>
      </w:r>
      <w:bookmarkEnd w:id="49"/>
    </w:p>
    <w:p w14:paraId="233FA227" w14:textId="77777777" w:rsidR="00B565AD" w:rsidRDefault="00B565AD" w:rsidP="00B565AD">
      <w:r w:rsidRPr="00B565AD">
        <w:t>Tijdens de ontwerpfase is binnen de ontwerpende partij en opdrachtgever overleg gevoerd aangaande de veilige en gezonde realisatie van het project. De tijdens dit overleg genomen besluiten zijn verwerkt in het bestek en dit V&amp;G-plan. Tijdens de ontwerpfase gemaakte keuzes voor arbeidsomstandigheden zijn vastgelegd in</w:t>
      </w:r>
      <w:r w:rsidR="0099330E">
        <w:t xml:space="preserve"> </w:t>
      </w:r>
      <w:r w:rsidR="0099330E">
        <w:fldChar w:fldCharType="begin"/>
      </w:r>
      <w:r w:rsidR="0099330E">
        <w:instrText xml:space="preserve"> REF _Ref117173474 \r \h </w:instrText>
      </w:r>
      <w:r w:rsidR="0099330E">
        <w:fldChar w:fldCharType="separate"/>
      </w:r>
      <w:r w:rsidR="00CF3B12">
        <w:t>4.1</w:t>
      </w:r>
      <w:r w:rsidR="0099330E">
        <w:fldChar w:fldCharType="end"/>
      </w:r>
      <w:r w:rsidRPr="00B565AD">
        <w:t>. Voor de uitvoeringsfase zijn vooral die risico’s van belang die tijdens het ontwerpproces niet konden worden weggenomen. Deze zijn beschreven in</w:t>
      </w:r>
      <w:r w:rsidR="0099330E">
        <w:t xml:space="preserve"> </w:t>
      </w:r>
      <w:r w:rsidR="0099330E">
        <w:fldChar w:fldCharType="begin"/>
      </w:r>
      <w:r w:rsidR="0099330E">
        <w:instrText xml:space="preserve"> REF _Ref117173490 \r \h </w:instrText>
      </w:r>
      <w:r w:rsidR="0099330E">
        <w:fldChar w:fldCharType="separate"/>
      </w:r>
      <w:r w:rsidR="00CF3B12">
        <w:t>4.2</w:t>
      </w:r>
      <w:r w:rsidR="0099330E">
        <w:fldChar w:fldCharType="end"/>
      </w:r>
      <w:r w:rsidRPr="00B565AD">
        <w:t>.</w:t>
      </w:r>
    </w:p>
    <w:p w14:paraId="5B3C6F29" w14:textId="77777777" w:rsidR="00B565AD" w:rsidRDefault="00B565AD" w:rsidP="00B565AD"/>
    <w:p w14:paraId="38814C31" w14:textId="77777777" w:rsidR="00B565AD" w:rsidRDefault="00B565AD" w:rsidP="00B565AD">
      <w:pPr>
        <w:pStyle w:val="Kop3"/>
      </w:pPr>
      <w:bookmarkStart w:id="50" w:name="_Toc117176430"/>
      <w:r>
        <w:t>Overleg in de uitvoeringsfase</w:t>
      </w:r>
      <w:bookmarkEnd w:id="50"/>
    </w:p>
    <w:p w14:paraId="5354B48A" w14:textId="77777777" w:rsidR="00B565AD" w:rsidRDefault="00B565AD" w:rsidP="00B565AD">
      <w:r>
        <w:t xml:space="preserve">Op initiatief van de </w:t>
      </w:r>
      <w:r w:rsidRPr="00F57E25">
        <w:t>opdrachtgever wordt vierwekelijks een</w:t>
      </w:r>
      <w:r>
        <w:t xml:space="preserve"> bouwvergadering gehouden.</w:t>
      </w:r>
    </w:p>
    <w:p w14:paraId="739EE992" w14:textId="77777777" w:rsidR="00B565AD" w:rsidRDefault="00B565AD" w:rsidP="00B565AD"/>
    <w:tbl>
      <w:tblPr>
        <w:tblStyle w:val="Tabelraster"/>
        <w:tblW w:w="9322" w:type="dxa"/>
        <w:tblInd w:w="-1168" w:type="dxa"/>
        <w:tblLook w:val="04A0" w:firstRow="1" w:lastRow="0" w:firstColumn="1" w:lastColumn="0" w:noHBand="0" w:noVBand="1"/>
      </w:tblPr>
      <w:tblGrid>
        <w:gridCol w:w="1692"/>
        <w:gridCol w:w="1272"/>
        <w:gridCol w:w="3699"/>
        <w:gridCol w:w="2659"/>
      </w:tblGrid>
      <w:tr w:rsidR="00B565AD" w:rsidRPr="00857A6A" w14:paraId="32D589ED" w14:textId="77777777" w:rsidTr="00B565AD">
        <w:tc>
          <w:tcPr>
            <w:tcW w:w="1692" w:type="dxa"/>
            <w:shd w:val="clear" w:color="auto" w:fill="DAEEF3" w:themeFill="accent5" w:themeFillTint="33"/>
          </w:tcPr>
          <w:p w14:paraId="32738545" w14:textId="77777777" w:rsidR="00B565AD" w:rsidRPr="00857A6A" w:rsidRDefault="00B565AD" w:rsidP="00A55B3D">
            <w:pPr>
              <w:spacing w:before="60" w:after="60" w:line="240" w:lineRule="auto"/>
              <w:rPr>
                <w:b/>
                <w:bCs/>
                <w:sz w:val="16"/>
                <w:szCs w:val="14"/>
              </w:rPr>
            </w:pPr>
            <w:r>
              <w:rPr>
                <w:b/>
                <w:bCs/>
                <w:sz w:val="16"/>
                <w:szCs w:val="14"/>
              </w:rPr>
              <w:t>Naam vergadering</w:t>
            </w:r>
          </w:p>
        </w:tc>
        <w:tc>
          <w:tcPr>
            <w:tcW w:w="1272" w:type="dxa"/>
            <w:shd w:val="clear" w:color="auto" w:fill="DAEEF3" w:themeFill="accent5" w:themeFillTint="33"/>
          </w:tcPr>
          <w:p w14:paraId="14CC6C08" w14:textId="77777777" w:rsidR="00B565AD" w:rsidRPr="00857A6A" w:rsidRDefault="00B565AD" w:rsidP="00A55B3D">
            <w:pPr>
              <w:spacing w:before="60" w:after="60" w:line="240" w:lineRule="auto"/>
              <w:rPr>
                <w:b/>
                <w:bCs/>
                <w:sz w:val="16"/>
                <w:szCs w:val="14"/>
              </w:rPr>
            </w:pPr>
            <w:r>
              <w:rPr>
                <w:b/>
                <w:bCs/>
                <w:sz w:val="16"/>
                <w:szCs w:val="14"/>
              </w:rPr>
              <w:t>Frequentie</w:t>
            </w:r>
          </w:p>
        </w:tc>
        <w:tc>
          <w:tcPr>
            <w:tcW w:w="3699" w:type="dxa"/>
            <w:shd w:val="clear" w:color="auto" w:fill="DAEEF3" w:themeFill="accent5" w:themeFillTint="33"/>
          </w:tcPr>
          <w:p w14:paraId="015918B8" w14:textId="77777777" w:rsidR="00B565AD" w:rsidRPr="00857A6A" w:rsidRDefault="00B565AD" w:rsidP="00A55B3D">
            <w:pPr>
              <w:spacing w:before="60" w:after="60" w:line="240" w:lineRule="auto"/>
              <w:rPr>
                <w:b/>
                <w:bCs/>
                <w:sz w:val="16"/>
                <w:szCs w:val="14"/>
              </w:rPr>
            </w:pPr>
            <w:r>
              <w:rPr>
                <w:b/>
                <w:bCs/>
                <w:sz w:val="16"/>
                <w:szCs w:val="14"/>
              </w:rPr>
              <w:t>Deelnemers</w:t>
            </w:r>
          </w:p>
        </w:tc>
        <w:tc>
          <w:tcPr>
            <w:tcW w:w="2659" w:type="dxa"/>
            <w:shd w:val="clear" w:color="auto" w:fill="DAEEF3" w:themeFill="accent5" w:themeFillTint="33"/>
          </w:tcPr>
          <w:p w14:paraId="52160BF5" w14:textId="77777777" w:rsidR="00B565AD" w:rsidRDefault="00B565AD" w:rsidP="00A55B3D">
            <w:pPr>
              <w:spacing w:before="60" w:after="60" w:line="240" w:lineRule="auto"/>
              <w:rPr>
                <w:b/>
                <w:bCs/>
                <w:sz w:val="16"/>
                <w:szCs w:val="14"/>
              </w:rPr>
            </w:pPr>
            <w:r>
              <w:rPr>
                <w:b/>
                <w:bCs/>
                <w:sz w:val="16"/>
                <w:szCs w:val="14"/>
              </w:rPr>
              <w:t>Onderwerpen</w:t>
            </w:r>
          </w:p>
        </w:tc>
      </w:tr>
      <w:tr w:rsidR="00B565AD" w14:paraId="2A8E8828" w14:textId="77777777" w:rsidTr="0099330E">
        <w:tc>
          <w:tcPr>
            <w:tcW w:w="1692" w:type="dxa"/>
          </w:tcPr>
          <w:p w14:paraId="451918D2" w14:textId="77777777" w:rsidR="00B565AD" w:rsidRPr="00B565AD" w:rsidRDefault="00B565AD" w:rsidP="0099330E">
            <w:pPr>
              <w:spacing w:before="40" w:line="240" w:lineRule="auto"/>
              <w:rPr>
                <w:rFonts w:cs="Arial"/>
                <w:sz w:val="16"/>
                <w:szCs w:val="16"/>
              </w:rPr>
            </w:pPr>
            <w:r>
              <w:rPr>
                <w:rFonts w:cs="Arial"/>
                <w:sz w:val="16"/>
                <w:szCs w:val="16"/>
              </w:rPr>
              <w:t>Bouwvergadering</w:t>
            </w:r>
          </w:p>
        </w:tc>
        <w:tc>
          <w:tcPr>
            <w:tcW w:w="1272" w:type="dxa"/>
          </w:tcPr>
          <w:p w14:paraId="6EDA1451" w14:textId="77777777" w:rsidR="00B565AD" w:rsidRPr="00F57E25" w:rsidRDefault="00B565AD" w:rsidP="0099330E">
            <w:pPr>
              <w:spacing w:before="40" w:line="240" w:lineRule="auto"/>
              <w:rPr>
                <w:bCs/>
                <w:szCs w:val="18"/>
              </w:rPr>
            </w:pPr>
            <w:r w:rsidRPr="00F57E25">
              <w:rPr>
                <w:rFonts w:cs="Arial"/>
                <w:sz w:val="16"/>
                <w:szCs w:val="16"/>
              </w:rPr>
              <w:t>Vierwekelijks</w:t>
            </w:r>
          </w:p>
        </w:tc>
        <w:tc>
          <w:tcPr>
            <w:tcW w:w="3699" w:type="dxa"/>
          </w:tcPr>
          <w:p w14:paraId="3F4A5412" w14:textId="77F25C47" w:rsidR="00B565AD" w:rsidRDefault="00B565AD" w:rsidP="00CF3B12">
            <w:pPr>
              <w:pStyle w:val="Lijstalinea"/>
              <w:numPr>
                <w:ilvl w:val="0"/>
                <w:numId w:val="20"/>
              </w:numPr>
              <w:rPr>
                <w:rFonts w:ascii="Verdana" w:hAnsi="Verdana"/>
                <w:sz w:val="16"/>
                <w:szCs w:val="16"/>
              </w:rPr>
            </w:pPr>
            <w:r w:rsidRPr="00B565AD">
              <w:rPr>
                <w:rFonts w:ascii="Verdana" w:hAnsi="Verdana"/>
                <w:sz w:val="16"/>
                <w:szCs w:val="16"/>
              </w:rPr>
              <w:t>Directie/opdrachtgever/toezichthouder (notulen)</w:t>
            </w:r>
          </w:p>
          <w:p w14:paraId="27CB18FD" w14:textId="718B2207" w:rsidR="00B8525C" w:rsidRPr="00CF3B12" w:rsidRDefault="00B8525C" w:rsidP="00CF3B12">
            <w:pPr>
              <w:pStyle w:val="Lijstalinea"/>
              <w:numPr>
                <w:ilvl w:val="0"/>
                <w:numId w:val="20"/>
              </w:numPr>
              <w:rPr>
                <w:rFonts w:ascii="Verdana" w:hAnsi="Verdana"/>
                <w:sz w:val="16"/>
                <w:szCs w:val="16"/>
              </w:rPr>
            </w:pPr>
            <w:r>
              <w:rPr>
                <w:rFonts w:ascii="Verdana" w:hAnsi="Verdana"/>
                <w:sz w:val="16"/>
                <w:szCs w:val="16"/>
              </w:rPr>
              <w:t>V&amp;G-coördinator(en)</w:t>
            </w:r>
          </w:p>
          <w:p w14:paraId="21881F11" w14:textId="77777777" w:rsidR="00B565AD" w:rsidRPr="00B565AD" w:rsidRDefault="00B565AD" w:rsidP="0099330E">
            <w:pPr>
              <w:pStyle w:val="Lijstalinea"/>
              <w:numPr>
                <w:ilvl w:val="0"/>
                <w:numId w:val="20"/>
              </w:numPr>
              <w:rPr>
                <w:rFonts w:ascii="Verdana" w:hAnsi="Verdana"/>
                <w:sz w:val="16"/>
                <w:szCs w:val="16"/>
              </w:rPr>
            </w:pPr>
            <w:r w:rsidRPr="00B565AD">
              <w:rPr>
                <w:rFonts w:ascii="Verdana" w:hAnsi="Verdana"/>
                <w:sz w:val="16"/>
                <w:szCs w:val="16"/>
              </w:rPr>
              <w:t>Aannemer/uitvoerende partij</w:t>
            </w:r>
          </w:p>
          <w:p w14:paraId="7E1C918F" w14:textId="77777777" w:rsidR="00B565AD" w:rsidRPr="00B565AD" w:rsidRDefault="00B565AD" w:rsidP="0099330E">
            <w:pPr>
              <w:pStyle w:val="Lijstalinea"/>
              <w:numPr>
                <w:ilvl w:val="0"/>
                <w:numId w:val="20"/>
              </w:numPr>
              <w:rPr>
                <w:rFonts w:ascii="Verdana" w:hAnsi="Verdana"/>
                <w:sz w:val="18"/>
                <w:szCs w:val="18"/>
              </w:rPr>
            </w:pPr>
            <w:r w:rsidRPr="00B565AD">
              <w:rPr>
                <w:rFonts w:ascii="Verdana" w:hAnsi="Verdana"/>
                <w:sz w:val="16"/>
                <w:szCs w:val="16"/>
              </w:rPr>
              <w:t>Genodigden</w:t>
            </w:r>
          </w:p>
        </w:tc>
        <w:tc>
          <w:tcPr>
            <w:tcW w:w="2659" w:type="dxa"/>
          </w:tcPr>
          <w:p w14:paraId="2909189B" w14:textId="77777777" w:rsidR="00B565AD" w:rsidRPr="00B565AD" w:rsidRDefault="00B565AD" w:rsidP="0099330E">
            <w:pPr>
              <w:pStyle w:val="Lijstalinea"/>
              <w:numPr>
                <w:ilvl w:val="0"/>
                <w:numId w:val="20"/>
              </w:numPr>
              <w:rPr>
                <w:rFonts w:ascii="Verdana" w:hAnsi="Verdana"/>
                <w:sz w:val="16"/>
                <w:szCs w:val="16"/>
              </w:rPr>
            </w:pPr>
            <w:r w:rsidRPr="00B565AD">
              <w:rPr>
                <w:rFonts w:ascii="Verdana" w:hAnsi="Verdana"/>
                <w:sz w:val="16"/>
                <w:szCs w:val="16"/>
              </w:rPr>
              <w:t>Naleving van V&amp;G-plan</w:t>
            </w:r>
          </w:p>
          <w:p w14:paraId="5D01BD4F" w14:textId="77777777" w:rsidR="00B565AD" w:rsidRPr="00B565AD" w:rsidRDefault="00B565AD" w:rsidP="0099330E">
            <w:pPr>
              <w:pStyle w:val="Lijstalinea"/>
              <w:numPr>
                <w:ilvl w:val="0"/>
                <w:numId w:val="20"/>
              </w:numPr>
              <w:rPr>
                <w:rFonts w:ascii="Verdana" w:hAnsi="Verdana"/>
                <w:sz w:val="16"/>
                <w:szCs w:val="16"/>
              </w:rPr>
            </w:pPr>
            <w:r w:rsidRPr="00B565AD">
              <w:rPr>
                <w:rFonts w:ascii="Verdana" w:hAnsi="Verdana"/>
                <w:sz w:val="16"/>
                <w:szCs w:val="16"/>
              </w:rPr>
              <w:t>Inspectieronden</w:t>
            </w:r>
          </w:p>
          <w:p w14:paraId="26C87916" w14:textId="77777777" w:rsidR="00B565AD" w:rsidRPr="00B565AD" w:rsidRDefault="00B565AD" w:rsidP="0099330E">
            <w:pPr>
              <w:pStyle w:val="Lijstalinea"/>
              <w:numPr>
                <w:ilvl w:val="0"/>
                <w:numId w:val="20"/>
              </w:numPr>
              <w:rPr>
                <w:rFonts w:ascii="Verdana" w:hAnsi="Verdana"/>
                <w:sz w:val="16"/>
                <w:szCs w:val="16"/>
              </w:rPr>
            </w:pPr>
            <w:r w:rsidRPr="00B565AD">
              <w:rPr>
                <w:rFonts w:ascii="Verdana" w:hAnsi="Verdana"/>
                <w:sz w:val="16"/>
                <w:szCs w:val="16"/>
              </w:rPr>
              <w:t>Handhaving</w:t>
            </w:r>
          </w:p>
          <w:p w14:paraId="73D9FE5B" w14:textId="77777777" w:rsidR="00B565AD" w:rsidRPr="00B565AD" w:rsidRDefault="00B565AD" w:rsidP="0099330E">
            <w:pPr>
              <w:pStyle w:val="Lijstalinea"/>
              <w:numPr>
                <w:ilvl w:val="0"/>
                <w:numId w:val="20"/>
              </w:numPr>
              <w:rPr>
                <w:rFonts w:ascii="Verdana" w:hAnsi="Verdana"/>
                <w:sz w:val="16"/>
                <w:szCs w:val="16"/>
              </w:rPr>
            </w:pPr>
            <w:r w:rsidRPr="00B565AD">
              <w:rPr>
                <w:rFonts w:ascii="Verdana" w:hAnsi="Verdana"/>
                <w:sz w:val="16"/>
                <w:szCs w:val="16"/>
              </w:rPr>
              <w:t>Ongevallen en incidenten</w:t>
            </w:r>
          </w:p>
          <w:p w14:paraId="0CFFE033" w14:textId="77777777" w:rsidR="00B565AD" w:rsidRPr="00B565AD" w:rsidRDefault="00B565AD" w:rsidP="0099330E">
            <w:pPr>
              <w:pStyle w:val="Lijstalinea"/>
              <w:numPr>
                <w:ilvl w:val="0"/>
                <w:numId w:val="20"/>
              </w:numPr>
              <w:rPr>
                <w:rFonts w:ascii="Verdana" w:hAnsi="Verdana"/>
                <w:sz w:val="16"/>
                <w:szCs w:val="16"/>
              </w:rPr>
            </w:pPr>
            <w:r w:rsidRPr="00B565AD">
              <w:rPr>
                <w:rFonts w:ascii="Verdana" w:hAnsi="Verdana"/>
                <w:sz w:val="16"/>
                <w:szCs w:val="16"/>
              </w:rPr>
              <w:t>Voorlichting aan werknemers</w:t>
            </w:r>
          </w:p>
          <w:p w14:paraId="4F48B0CF" w14:textId="77777777" w:rsidR="00B565AD" w:rsidRPr="00B565AD" w:rsidRDefault="00B565AD" w:rsidP="0099330E">
            <w:pPr>
              <w:pStyle w:val="Lijstalinea"/>
              <w:numPr>
                <w:ilvl w:val="0"/>
                <w:numId w:val="20"/>
              </w:numPr>
              <w:rPr>
                <w:rFonts w:ascii="Verdana" w:hAnsi="Verdana"/>
                <w:sz w:val="16"/>
                <w:szCs w:val="16"/>
              </w:rPr>
            </w:pPr>
            <w:r w:rsidRPr="00B565AD">
              <w:rPr>
                <w:rFonts w:ascii="Verdana" w:hAnsi="Verdana"/>
                <w:sz w:val="16"/>
                <w:szCs w:val="16"/>
              </w:rPr>
              <w:t>Eventueel nieuw ontstane risico’s</w:t>
            </w:r>
          </w:p>
          <w:p w14:paraId="32B3DC74" w14:textId="77777777" w:rsidR="00B565AD" w:rsidRPr="00B565AD" w:rsidRDefault="00B565AD" w:rsidP="0099330E">
            <w:pPr>
              <w:pStyle w:val="Lijstalinea"/>
              <w:numPr>
                <w:ilvl w:val="0"/>
                <w:numId w:val="20"/>
              </w:numPr>
              <w:rPr>
                <w:rFonts w:ascii="Verdana" w:hAnsi="Verdana"/>
                <w:sz w:val="16"/>
                <w:szCs w:val="16"/>
              </w:rPr>
            </w:pPr>
            <w:r w:rsidRPr="00B565AD">
              <w:rPr>
                <w:rFonts w:ascii="Verdana" w:hAnsi="Verdana"/>
                <w:sz w:val="16"/>
                <w:szCs w:val="16"/>
              </w:rPr>
              <w:t>Genomen of te nemen maatregelen</w:t>
            </w:r>
          </w:p>
          <w:p w14:paraId="3E21E4A3" w14:textId="77777777" w:rsidR="00B565AD" w:rsidRDefault="00B565AD" w:rsidP="0099330E">
            <w:pPr>
              <w:pStyle w:val="Lijstalinea"/>
              <w:numPr>
                <w:ilvl w:val="0"/>
                <w:numId w:val="20"/>
              </w:numPr>
              <w:rPr>
                <w:rFonts w:ascii="Verdana" w:hAnsi="Verdana"/>
                <w:sz w:val="16"/>
                <w:szCs w:val="16"/>
              </w:rPr>
            </w:pPr>
            <w:r w:rsidRPr="00B565AD">
              <w:rPr>
                <w:rFonts w:ascii="Verdana" w:hAnsi="Verdana"/>
                <w:sz w:val="16"/>
                <w:szCs w:val="16"/>
              </w:rPr>
              <w:t>Actualiseren V&amp;G-plan</w:t>
            </w:r>
          </w:p>
          <w:p w14:paraId="391D0D28" w14:textId="0454E1CC" w:rsidR="00B8525C" w:rsidRPr="0099330E" w:rsidRDefault="00B8525C" w:rsidP="0099330E">
            <w:pPr>
              <w:pStyle w:val="Lijstalinea"/>
              <w:numPr>
                <w:ilvl w:val="0"/>
                <w:numId w:val="20"/>
              </w:numPr>
              <w:rPr>
                <w:rFonts w:ascii="Verdana" w:hAnsi="Verdana"/>
                <w:sz w:val="16"/>
                <w:szCs w:val="16"/>
              </w:rPr>
            </w:pPr>
            <w:r>
              <w:rPr>
                <w:rFonts w:ascii="Verdana" w:hAnsi="Verdana"/>
                <w:sz w:val="16"/>
                <w:szCs w:val="16"/>
              </w:rPr>
              <w:t>Wijzigen van V&amp;G-dossier</w:t>
            </w:r>
          </w:p>
        </w:tc>
      </w:tr>
    </w:tbl>
    <w:p w14:paraId="390A2B17" w14:textId="53DB5D2F" w:rsidR="0072069C" w:rsidRDefault="0072069C" w:rsidP="00B565AD"/>
    <w:p w14:paraId="1F497167" w14:textId="533DCB13" w:rsidR="00B8525C" w:rsidRDefault="00B8525C" w:rsidP="00B8525C">
      <w:r>
        <w:t xml:space="preserve">Andere overlegvormen die tijdens de uitvoeringsfase worden gehouden ten behoeve van een veilige en gezonde realisatie van het werk worden door de V&amp;G-coördinator uitvoeringsfase geïnitieerd en vastgelegd in het V&amp;G-plan. </w:t>
      </w:r>
    </w:p>
    <w:p w14:paraId="6F62057A" w14:textId="77777777" w:rsidR="00B8525C" w:rsidRDefault="00B8525C" w:rsidP="00B565AD"/>
    <w:p w14:paraId="5623F2E9" w14:textId="77777777" w:rsidR="0072069C" w:rsidRDefault="0072069C" w:rsidP="0072069C">
      <w:pPr>
        <w:pStyle w:val="Kop2"/>
      </w:pPr>
      <w:bookmarkStart w:id="51" w:name="_Toc117176431"/>
      <w:r>
        <w:t>Voorlichting</w:t>
      </w:r>
      <w:bookmarkEnd w:id="51"/>
    </w:p>
    <w:p w14:paraId="3C2AC184" w14:textId="77777777" w:rsidR="0072069C" w:rsidRDefault="0072069C" w:rsidP="0072069C">
      <w:r>
        <w:t>Voorafgaand aan de uitvoering dienen alle bij het werk betrokken werknemers aantoonbaar een instructie te hebben ontvangen met betrekking tot:</w:t>
      </w:r>
    </w:p>
    <w:p w14:paraId="4F4EBBDF" w14:textId="77777777" w:rsidR="0072069C" w:rsidRDefault="0072069C" w:rsidP="0072069C">
      <w:r>
        <w:t>•</w:t>
      </w:r>
      <w:r>
        <w:tab/>
        <w:t>de gemeenschappelijke risico’s, maatregelen en afspraken in het V&amp;G-plan;</w:t>
      </w:r>
    </w:p>
    <w:p w14:paraId="1A8A2877" w14:textId="77777777" w:rsidR="0072069C" w:rsidRDefault="0072069C" w:rsidP="0072069C">
      <w:r>
        <w:t>•</w:t>
      </w:r>
      <w:r>
        <w:tab/>
        <w:t>de in acht te nemen veiligheids- en gezondheidsregels;</w:t>
      </w:r>
    </w:p>
    <w:p w14:paraId="413F1786" w14:textId="77777777" w:rsidR="0072069C" w:rsidRDefault="0072069C" w:rsidP="0072069C">
      <w:pPr>
        <w:ind w:left="705" w:hanging="705"/>
      </w:pPr>
      <w:r>
        <w:t>•</w:t>
      </w:r>
      <w:r>
        <w:tab/>
        <w:t>de te gebruiken persoonlijke beschermingsmiddelen en sanitaire voorzieningen;</w:t>
      </w:r>
    </w:p>
    <w:p w14:paraId="2C7655A9" w14:textId="77777777" w:rsidR="0072069C" w:rsidRDefault="0072069C" w:rsidP="0072069C">
      <w:pPr>
        <w:ind w:left="705" w:hanging="705"/>
      </w:pPr>
      <w:r>
        <w:t>•</w:t>
      </w:r>
      <w:r>
        <w:tab/>
        <w:t xml:space="preserve">verantwoordelijkheden en procedures, </w:t>
      </w:r>
      <w:proofErr w:type="spellStart"/>
      <w:r>
        <w:t>ondermeer</w:t>
      </w:r>
      <w:proofErr w:type="spellEnd"/>
      <w:r>
        <w:t xml:space="preserve"> ten aanzien van EHBO en (bijna-) ongevallen;</w:t>
      </w:r>
    </w:p>
    <w:p w14:paraId="52C0F009" w14:textId="77777777" w:rsidR="0072069C" w:rsidRDefault="0072069C" w:rsidP="0072069C">
      <w:r>
        <w:t>•</w:t>
      </w:r>
      <w:r>
        <w:tab/>
        <w:t>calamiteitenprocedures.</w:t>
      </w:r>
    </w:p>
    <w:p w14:paraId="4EC57996" w14:textId="77777777" w:rsidR="0072069C" w:rsidRDefault="0072069C" w:rsidP="0072069C"/>
    <w:p w14:paraId="08D6540D" w14:textId="77777777" w:rsidR="0072069C" w:rsidRDefault="0072069C" w:rsidP="0072069C">
      <w:r>
        <w:t>Deze voorlichting wordt door de V&amp;G-coördinator</w:t>
      </w:r>
      <w:r w:rsidR="00CF3B12">
        <w:t xml:space="preserve"> </w:t>
      </w:r>
      <w:r>
        <w:t xml:space="preserve"> uitvoeringsfase </w:t>
      </w:r>
      <w:r w:rsidR="00CF3B12">
        <w:t xml:space="preserve">(als deze is aangesteld) </w:t>
      </w:r>
      <w:r>
        <w:t>gecoördineerd.</w:t>
      </w:r>
    </w:p>
    <w:p w14:paraId="2163210F" w14:textId="77777777" w:rsidR="0072069C" w:rsidRDefault="0072069C" w:rsidP="0072069C"/>
    <w:p w14:paraId="72F807F9" w14:textId="77777777" w:rsidR="0072069C" w:rsidRDefault="0072069C" w:rsidP="0072069C">
      <w:pPr>
        <w:pStyle w:val="Kop2"/>
      </w:pPr>
      <w:bookmarkStart w:id="52" w:name="_Toc117176432"/>
      <w:r>
        <w:t>Toezicht</w:t>
      </w:r>
      <w:bookmarkEnd w:id="52"/>
    </w:p>
    <w:p w14:paraId="3056DF42" w14:textId="77777777" w:rsidR="0072069C" w:rsidRDefault="0072069C" w:rsidP="0072069C">
      <w:r>
        <w:t>Iedere werkgever dient te zorgen voor toezicht op naleving van de gemaakte afspraken en legt, indien noodzakelijk, hierover in de bouwvergadering verantwoording af.</w:t>
      </w:r>
    </w:p>
    <w:p w14:paraId="0FBFADF0" w14:textId="77777777" w:rsidR="0072069C" w:rsidRDefault="0072069C" w:rsidP="0072069C"/>
    <w:p w14:paraId="47808430" w14:textId="77777777" w:rsidR="0072069C" w:rsidRDefault="0072069C" w:rsidP="0072069C">
      <w:r>
        <w:t>In de uitvoeringsfase moet in het V&amp;G-plan worden vastgelegd hoe verder invulling wordt gegeven aan toezichthoudende taken.</w:t>
      </w:r>
    </w:p>
    <w:p w14:paraId="285C0187" w14:textId="77777777" w:rsidR="0072069C" w:rsidRDefault="0072069C" w:rsidP="0072069C"/>
    <w:p w14:paraId="6CB35495" w14:textId="77777777" w:rsidR="0072069C" w:rsidRDefault="001A1D01" w:rsidP="001A1D01">
      <w:pPr>
        <w:pStyle w:val="Kop1"/>
      </w:pPr>
      <w:bookmarkStart w:id="53" w:name="_Toc117176433"/>
      <w:r>
        <w:lastRenderedPageBreak/>
        <w:t>Risico-inventarisatie en evaluatie</w:t>
      </w:r>
      <w:bookmarkEnd w:id="53"/>
    </w:p>
    <w:p w14:paraId="36C0CF57" w14:textId="77777777" w:rsidR="001A1D01" w:rsidRDefault="001A1D01" w:rsidP="001A1D01">
      <w:pPr>
        <w:pStyle w:val="Kop2"/>
      </w:pPr>
      <w:bookmarkStart w:id="54" w:name="_Ref117173474"/>
      <w:bookmarkStart w:id="55" w:name="_Toc117176434"/>
      <w:r>
        <w:t xml:space="preserve">Keuzes in de ontwerpfase </w:t>
      </w:r>
      <w:proofErr w:type="spellStart"/>
      <w:r>
        <w:t>tbv</w:t>
      </w:r>
      <w:proofErr w:type="spellEnd"/>
      <w:r>
        <w:t xml:space="preserve"> arbeidsomstandigheden bij uitvoering</w:t>
      </w:r>
      <w:bookmarkEnd w:id="54"/>
      <w:bookmarkEnd w:id="55"/>
    </w:p>
    <w:p w14:paraId="1DDF1626" w14:textId="77777777" w:rsidR="001A1D01" w:rsidRDefault="001A1D01" w:rsidP="001A1D01">
      <w:r w:rsidRPr="001A1D01">
        <w:t xml:space="preserve">Tijdens de ontwerpfase zijn keuzes gemaakt om de risico’s voor de veiligheid en gezondheid van de betrokken werknemers en voor de omgeving conform de </w:t>
      </w:r>
      <w:proofErr w:type="spellStart"/>
      <w:r w:rsidRPr="001A1D01">
        <w:t>arbeidshygiënische</w:t>
      </w:r>
      <w:proofErr w:type="spellEnd"/>
      <w:r w:rsidRPr="001A1D01">
        <w:t xml:space="preserve"> strategie, dat wil zeggen zoveel mogelijk bij de bron, aan te pakken. Hieronder worden de keuzen beschreven.</w:t>
      </w:r>
    </w:p>
    <w:p w14:paraId="1261659B" w14:textId="77777777" w:rsidR="001A1D01" w:rsidRDefault="001A1D01" w:rsidP="001A1D01"/>
    <w:p w14:paraId="3D83AED2" w14:textId="6D26378A" w:rsidR="001A1D01" w:rsidRDefault="001A1D01" w:rsidP="00F531ED">
      <w:pPr>
        <w:ind w:left="705" w:hanging="705"/>
      </w:pPr>
      <w:r>
        <w:t>•</w:t>
      </w:r>
      <w:r>
        <w:tab/>
        <w:t>In verband met aanrijd- en struikelgevaar mag de tijdelijke opslag van materialen alleen plaatsvinden op door de directie goedgekeurde locaties, en dienen tijdelijk opgeslagen materialen aan het einde van de werkweek (vrijdag 16.00u) verwijderd te zijn. De tijdelijke opslaglocaties dienen voorzien te zijn van bouwhekken</w:t>
      </w:r>
      <w:r w:rsidR="00F30ABA">
        <w:t>;</w:t>
      </w:r>
    </w:p>
    <w:p w14:paraId="7FD67B03" w14:textId="77777777" w:rsidR="00F531ED" w:rsidRDefault="00F531ED" w:rsidP="00F531ED">
      <w:pPr>
        <w:ind w:left="705" w:hanging="705"/>
      </w:pPr>
      <w:r>
        <w:t>•</w:t>
      </w:r>
      <w:r>
        <w:tab/>
        <w:t>In verband met aanrijdgevaar en vallende voorwerpen zijn in de raamovereenkomst posten opgenomen ter behoeve van verkeersvoorzieningen tijdens de werkzaamheden.</w:t>
      </w:r>
    </w:p>
    <w:p w14:paraId="623A224A" w14:textId="77777777" w:rsidR="007269BB" w:rsidRDefault="007269BB" w:rsidP="001A1D01"/>
    <w:p w14:paraId="6B4268FE" w14:textId="77777777" w:rsidR="001A1D01" w:rsidRPr="001A1D01" w:rsidRDefault="001A1D01" w:rsidP="001A1D01"/>
    <w:p w14:paraId="6DC2B8A1" w14:textId="77777777" w:rsidR="00F3788A" w:rsidRDefault="00857A6A" w:rsidP="001A1D01">
      <w:pPr>
        <w:pStyle w:val="Kop2"/>
      </w:pPr>
      <w:bookmarkStart w:id="56" w:name="_Ref117173490"/>
      <w:bookmarkStart w:id="57" w:name="_Toc117176435"/>
      <w:r>
        <w:t>Restrisico’s en beheersmaatregelen</w:t>
      </w:r>
      <w:r w:rsidR="009514FC">
        <w:t xml:space="preserve"> voortkomend uit het ontwerp</w:t>
      </w:r>
      <w:bookmarkEnd w:id="56"/>
      <w:bookmarkEnd w:id="57"/>
    </w:p>
    <w:p w14:paraId="6231E91B" w14:textId="77777777" w:rsidR="001A1968" w:rsidRPr="001A1968" w:rsidRDefault="001A1968" w:rsidP="001A1968">
      <w:pPr>
        <w:rPr>
          <w:i/>
        </w:rPr>
      </w:pPr>
    </w:p>
    <w:tbl>
      <w:tblPr>
        <w:tblStyle w:val="Tabelraster"/>
        <w:tblW w:w="10065" w:type="dxa"/>
        <w:tblInd w:w="-1168" w:type="dxa"/>
        <w:tblLayout w:type="fixed"/>
        <w:tblLook w:val="04A0" w:firstRow="1" w:lastRow="0" w:firstColumn="1" w:lastColumn="0" w:noHBand="0" w:noVBand="1"/>
      </w:tblPr>
      <w:tblGrid>
        <w:gridCol w:w="2269"/>
        <w:gridCol w:w="1417"/>
        <w:gridCol w:w="2126"/>
        <w:gridCol w:w="4253"/>
      </w:tblGrid>
      <w:tr w:rsidR="00AA608C" w:rsidRPr="00857A6A" w14:paraId="2519A7B3" w14:textId="77777777" w:rsidTr="009514FC">
        <w:tc>
          <w:tcPr>
            <w:tcW w:w="2269" w:type="dxa"/>
            <w:shd w:val="clear" w:color="auto" w:fill="DAEEF3" w:themeFill="accent5" w:themeFillTint="33"/>
          </w:tcPr>
          <w:p w14:paraId="2FC88AF3" w14:textId="77777777" w:rsidR="00AA608C" w:rsidRPr="00857A6A" w:rsidRDefault="00AA608C" w:rsidP="009514FC">
            <w:pPr>
              <w:spacing w:before="60" w:after="60" w:line="240" w:lineRule="auto"/>
              <w:rPr>
                <w:b/>
                <w:bCs/>
                <w:sz w:val="16"/>
                <w:szCs w:val="14"/>
              </w:rPr>
            </w:pPr>
            <w:r>
              <w:rPr>
                <w:b/>
                <w:bCs/>
                <w:sz w:val="16"/>
                <w:szCs w:val="14"/>
              </w:rPr>
              <w:t>Activiteit</w:t>
            </w:r>
          </w:p>
        </w:tc>
        <w:tc>
          <w:tcPr>
            <w:tcW w:w="1417" w:type="dxa"/>
            <w:shd w:val="clear" w:color="auto" w:fill="DAEEF3" w:themeFill="accent5" w:themeFillTint="33"/>
          </w:tcPr>
          <w:p w14:paraId="3B875376" w14:textId="77777777" w:rsidR="00AA608C" w:rsidRPr="00857A6A" w:rsidRDefault="00AA608C" w:rsidP="009514FC">
            <w:pPr>
              <w:spacing w:before="60" w:after="60" w:line="240" w:lineRule="auto"/>
              <w:rPr>
                <w:b/>
                <w:bCs/>
                <w:sz w:val="16"/>
                <w:szCs w:val="14"/>
              </w:rPr>
            </w:pPr>
            <w:r>
              <w:rPr>
                <w:b/>
                <w:bCs/>
                <w:sz w:val="16"/>
                <w:szCs w:val="14"/>
              </w:rPr>
              <w:t>Risico</w:t>
            </w:r>
          </w:p>
        </w:tc>
        <w:tc>
          <w:tcPr>
            <w:tcW w:w="2126" w:type="dxa"/>
            <w:shd w:val="clear" w:color="auto" w:fill="DAEEF3" w:themeFill="accent5" w:themeFillTint="33"/>
          </w:tcPr>
          <w:p w14:paraId="51999EC6" w14:textId="77777777" w:rsidR="00AA608C" w:rsidRPr="00857A6A" w:rsidRDefault="002B4B54" w:rsidP="009514FC">
            <w:pPr>
              <w:spacing w:before="60" w:after="60" w:line="240" w:lineRule="auto"/>
              <w:rPr>
                <w:b/>
                <w:bCs/>
                <w:sz w:val="16"/>
                <w:szCs w:val="14"/>
              </w:rPr>
            </w:pPr>
            <w:r>
              <w:rPr>
                <w:b/>
                <w:bCs/>
                <w:sz w:val="16"/>
                <w:szCs w:val="14"/>
              </w:rPr>
              <w:t>Mogelijke r</w:t>
            </w:r>
            <w:r w:rsidR="00AA608C">
              <w:rPr>
                <w:b/>
                <w:bCs/>
                <w:sz w:val="16"/>
                <w:szCs w:val="14"/>
              </w:rPr>
              <w:t>isico-oorzaak</w:t>
            </w:r>
          </w:p>
        </w:tc>
        <w:tc>
          <w:tcPr>
            <w:tcW w:w="4253" w:type="dxa"/>
            <w:shd w:val="clear" w:color="auto" w:fill="DAEEF3" w:themeFill="accent5" w:themeFillTint="33"/>
          </w:tcPr>
          <w:p w14:paraId="0D6CE1A8" w14:textId="77777777" w:rsidR="00AA608C" w:rsidRPr="00857A6A" w:rsidRDefault="00AA608C" w:rsidP="009514FC">
            <w:pPr>
              <w:spacing w:before="60" w:after="60" w:line="240" w:lineRule="auto"/>
              <w:rPr>
                <w:b/>
                <w:bCs/>
                <w:sz w:val="16"/>
                <w:szCs w:val="14"/>
              </w:rPr>
            </w:pPr>
            <w:r w:rsidRPr="00857A6A">
              <w:rPr>
                <w:b/>
                <w:bCs/>
                <w:sz w:val="16"/>
                <w:szCs w:val="14"/>
              </w:rPr>
              <w:t xml:space="preserve">De aannemer van het werk beschrijft de maatregelen op de restrisico’s </w:t>
            </w:r>
          </w:p>
        </w:tc>
      </w:tr>
      <w:tr w:rsidR="00AA608C" w14:paraId="4F20504A" w14:textId="77777777" w:rsidTr="009514FC">
        <w:tc>
          <w:tcPr>
            <w:tcW w:w="2269" w:type="dxa"/>
          </w:tcPr>
          <w:p w14:paraId="6443444F" w14:textId="77777777" w:rsidR="00AA608C" w:rsidRPr="00BF5B0F" w:rsidRDefault="00AA608C" w:rsidP="009514FC">
            <w:pPr>
              <w:pStyle w:val="Lijstalinea"/>
              <w:numPr>
                <w:ilvl w:val="0"/>
                <w:numId w:val="11"/>
              </w:numPr>
              <w:spacing w:before="40" w:line="240" w:lineRule="auto"/>
              <w:rPr>
                <w:rFonts w:cs="Arial"/>
                <w:sz w:val="16"/>
                <w:szCs w:val="16"/>
              </w:rPr>
            </w:pPr>
            <w:r>
              <w:rPr>
                <w:rFonts w:ascii="Verdana" w:hAnsi="Verdana" w:cs="Arial"/>
                <w:sz w:val="16"/>
                <w:szCs w:val="16"/>
              </w:rPr>
              <w:t>Werken op of langs de openbare weg</w:t>
            </w:r>
          </w:p>
        </w:tc>
        <w:tc>
          <w:tcPr>
            <w:tcW w:w="1417" w:type="dxa"/>
          </w:tcPr>
          <w:p w14:paraId="03A07314" w14:textId="77777777" w:rsidR="00AA608C" w:rsidRDefault="00AA608C" w:rsidP="009514FC">
            <w:pPr>
              <w:spacing w:line="240" w:lineRule="auto"/>
              <w:rPr>
                <w:bCs/>
                <w:szCs w:val="18"/>
              </w:rPr>
            </w:pPr>
            <w:r w:rsidRPr="00EF3D0E">
              <w:rPr>
                <w:rFonts w:cs="Arial"/>
                <w:sz w:val="16"/>
                <w:szCs w:val="16"/>
                <w:lang w:eastAsia="en-US"/>
              </w:rPr>
              <w:t>Aanrijdgevaar</w:t>
            </w:r>
          </w:p>
        </w:tc>
        <w:tc>
          <w:tcPr>
            <w:tcW w:w="2126" w:type="dxa"/>
          </w:tcPr>
          <w:p w14:paraId="3D6B7AB7" w14:textId="77777777" w:rsidR="002B4B54" w:rsidRDefault="002B4B54" w:rsidP="009514FC">
            <w:pPr>
              <w:pStyle w:val="Lijstalinea"/>
              <w:numPr>
                <w:ilvl w:val="0"/>
                <w:numId w:val="20"/>
              </w:numPr>
              <w:rPr>
                <w:rFonts w:ascii="Verdana" w:hAnsi="Verdana"/>
                <w:sz w:val="16"/>
                <w:szCs w:val="16"/>
              </w:rPr>
            </w:pPr>
            <w:r>
              <w:rPr>
                <w:rFonts w:ascii="Verdana" w:hAnsi="Verdana"/>
                <w:sz w:val="16"/>
                <w:szCs w:val="16"/>
              </w:rPr>
              <w:t>Niet goedgeplaatste verkeersvoorzieningen</w:t>
            </w:r>
          </w:p>
          <w:p w14:paraId="5F4F9E03" w14:textId="77777777" w:rsidR="00AA608C" w:rsidRPr="004D75D0" w:rsidRDefault="004D75D0" w:rsidP="009514FC">
            <w:pPr>
              <w:pStyle w:val="Lijstalinea"/>
              <w:numPr>
                <w:ilvl w:val="0"/>
                <w:numId w:val="20"/>
              </w:numPr>
              <w:rPr>
                <w:rFonts w:ascii="Verdana" w:hAnsi="Verdana"/>
                <w:sz w:val="16"/>
                <w:szCs w:val="16"/>
              </w:rPr>
            </w:pPr>
            <w:r w:rsidRPr="004D75D0">
              <w:rPr>
                <w:rFonts w:ascii="Verdana" w:hAnsi="Verdana"/>
                <w:sz w:val="16"/>
                <w:szCs w:val="16"/>
              </w:rPr>
              <w:t>Onvoorzichtigheid wegwerker</w:t>
            </w:r>
          </w:p>
          <w:p w14:paraId="0C6DC9A3" w14:textId="77777777" w:rsidR="004D75D0" w:rsidRPr="004D75D0" w:rsidRDefault="004D75D0" w:rsidP="009514FC">
            <w:pPr>
              <w:pStyle w:val="Lijstalinea"/>
              <w:numPr>
                <w:ilvl w:val="0"/>
                <w:numId w:val="20"/>
              </w:numPr>
              <w:rPr>
                <w:rFonts w:ascii="Verdana" w:hAnsi="Verdana"/>
                <w:sz w:val="16"/>
                <w:szCs w:val="16"/>
              </w:rPr>
            </w:pPr>
            <w:r w:rsidRPr="004D75D0">
              <w:rPr>
                <w:rFonts w:ascii="Verdana" w:hAnsi="Verdana"/>
                <w:sz w:val="16"/>
                <w:szCs w:val="16"/>
              </w:rPr>
              <w:t>Onvoorzichtigheid weggebruiker</w:t>
            </w:r>
          </w:p>
          <w:p w14:paraId="6ADD1EF2" w14:textId="77777777" w:rsidR="004D75D0" w:rsidRPr="004D75D0" w:rsidRDefault="004D75D0" w:rsidP="009514FC">
            <w:pPr>
              <w:pStyle w:val="Lijstalinea"/>
              <w:numPr>
                <w:ilvl w:val="0"/>
                <w:numId w:val="20"/>
              </w:numPr>
              <w:rPr>
                <w:rFonts w:ascii="Verdana" w:hAnsi="Verdana"/>
                <w:sz w:val="16"/>
                <w:szCs w:val="16"/>
              </w:rPr>
            </w:pPr>
            <w:r w:rsidRPr="004D75D0">
              <w:rPr>
                <w:rFonts w:ascii="Verdana" w:hAnsi="Verdana"/>
                <w:sz w:val="16"/>
                <w:szCs w:val="16"/>
              </w:rPr>
              <w:t>Niet opvolgen/opstellen verkeersplan</w:t>
            </w:r>
          </w:p>
          <w:p w14:paraId="3FF9149D" w14:textId="77777777" w:rsidR="004D75D0" w:rsidRPr="004D75D0" w:rsidRDefault="004D75D0" w:rsidP="009514FC">
            <w:pPr>
              <w:pStyle w:val="Lijstalinea"/>
              <w:numPr>
                <w:ilvl w:val="0"/>
                <w:numId w:val="20"/>
              </w:numPr>
              <w:rPr>
                <w:szCs w:val="18"/>
              </w:rPr>
            </w:pPr>
            <w:r w:rsidRPr="004D75D0">
              <w:rPr>
                <w:rFonts w:ascii="Verdana" w:hAnsi="Verdana"/>
                <w:sz w:val="16"/>
                <w:szCs w:val="16"/>
              </w:rPr>
              <w:t>Niet goed zichtbaar zijn van de wegwerkers</w:t>
            </w:r>
          </w:p>
        </w:tc>
        <w:tc>
          <w:tcPr>
            <w:tcW w:w="4253" w:type="dxa"/>
          </w:tcPr>
          <w:p w14:paraId="519897B0" w14:textId="77777777" w:rsidR="00AA608C" w:rsidRDefault="00AA608C" w:rsidP="009514FC">
            <w:pPr>
              <w:spacing w:line="240" w:lineRule="auto"/>
              <w:rPr>
                <w:szCs w:val="18"/>
              </w:rPr>
            </w:pPr>
            <w:r>
              <w:rPr>
                <w:szCs w:val="18"/>
                <w:highlight w:val="yellow"/>
              </w:rPr>
              <w:fldChar w:fldCharType="begin"/>
            </w:r>
            <w:r>
              <w:rPr>
                <w:szCs w:val="18"/>
                <w:highlight w:val="yellow"/>
              </w:rPr>
              <w:instrText xml:space="preserve"> MACROBUTTON  AantekeningenInInktInvoegen [Door de aannemer van het werk in te vullen] </w:instrText>
            </w:r>
            <w:r>
              <w:rPr>
                <w:szCs w:val="18"/>
                <w:highlight w:val="yellow"/>
              </w:rPr>
              <w:fldChar w:fldCharType="end"/>
            </w:r>
          </w:p>
          <w:p w14:paraId="66000DCE" w14:textId="77777777" w:rsidR="00AA608C" w:rsidRPr="00D37668" w:rsidRDefault="00AA608C" w:rsidP="009514FC">
            <w:pPr>
              <w:spacing w:line="240" w:lineRule="auto"/>
              <w:rPr>
                <w:i/>
                <w:sz w:val="16"/>
                <w:szCs w:val="16"/>
              </w:rPr>
            </w:pPr>
            <w:r w:rsidRPr="00D37668">
              <w:rPr>
                <w:i/>
                <w:sz w:val="16"/>
                <w:szCs w:val="16"/>
              </w:rPr>
              <w:t>In ieder geval geeft de aannemer hier aan:</w:t>
            </w:r>
          </w:p>
          <w:p w14:paraId="2B1E93FE" w14:textId="77777777" w:rsidR="00AA608C" w:rsidRPr="009514FC" w:rsidRDefault="00AA608C" w:rsidP="009514FC">
            <w:pPr>
              <w:pStyle w:val="Lijstalinea"/>
              <w:numPr>
                <w:ilvl w:val="0"/>
                <w:numId w:val="13"/>
              </w:numPr>
              <w:spacing w:line="240" w:lineRule="auto"/>
              <w:rPr>
                <w:rFonts w:ascii="Verdana" w:hAnsi="Verdana"/>
                <w:i/>
                <w:sz w:val="16"/>
                <w:szCs w:val="16"/>
              </w:rPr>
            </w:pPr>
            <w:r w:rsidRPr="00D37668">
              <w:rPr>
                <w:rFonts w:ascii="Verdana" w:hAnsi="Verdana"/>
                <w:i/>
                <w:sz w:val="16"/>
                <w:szCs w:val="16"/>
              </w:rPr>
              <w:t xml:space="preserve">Hoe aanrijdgevaar met publiek en openbaar vervoer buiten de bouwplaats wordt voorkomen. </w:t>
            </w:r>
          </w:p>
        </w:tc>
      </w:tr>
      <w:tr w:rsidR="00D37668" w14:paraId="2D881585" w14:textId="77777777" w:rsidTr="009514FC">
        <w:tc>
          <w:tcPr>
            <w:tcW w:w="2269" w:type="dxa"/>
          </w:tcPr>
          <w:p w14:paraId="32E643AA" w14:textId="77777777" w:rsidR="00D37668" w:rsidRDefault="00D37668" w:rsidP="009514FC">
            <w:pPr>
              <w:pStyle w:val="Lijstalinea"/>
              <w:numPr>
                <w:ilvl w:val="0"/>
                <w:numId w:val="11"/>
              </w:numPr>
              <w:spacing w:before="40" w:line="240" w:lineRule="auto"/>
              <w:rPr>
                <w:rFonts w:ascii="Verdana" w:hAnsi="Verdana" w:cs="Arial"/>
                <w:sz w:val="16"/>
                <w:szCs w:val="16"/>
              </w:rPr>
            </w:pPr>
            <w:r>
              <w:rPr>
                <w:rFonts w:ascii="Verdana" w:hAnsi="Verdana" w:cs="Arial"/>
                <w:sz w:val="16"/>
                <w:szCs w:val="16"/>
              </w:rPr>
              <w:t>Werken direct langs open water</w:t>
            </w:r>
          </w:p>
        </w:tc>
        <w:tc>
          <w:tcPr>
            <w:tcW w:w="1417" w:type="dxa"/>
          </w:tcPr>
          <w:p w14:paraId="46BEA50D" w14:textId="77777777" w:rsidR="00D37668" w:rsidRDefault="00D37668" w:rsidP="009514FC">
            <w:pPr>
              <w:spacing w:line="240" w:lineRule="auto"/>
              <w:rPr>
                <w:rFonts w:cs="Arial"/>
                <w:sz w:val="16"/>
                <w:szCs w:val="16"/>
                <w:lang w:eastAsia="en-US"/>
              </w:rPr>
            </w:pPr>
            <w:r>
              <w:rPr>
                <w:rFonts w:cs="Arial"/>
                <w:sz w:val="16"/>
                <w:szCs w:val="16"/>
                <w:lang w:eastAsia="en-US"/>
              </w:rPr>
              <w:t>Vallen in het water:</w:t>
            </w:r>
          </w:p>
          <w:p w14:paraId="1ACECAD4" w14:textId="77777777" w:rsidR="00D37668" w:rsidRDefault="00D37668" w:rsidP="009514FC">
            <w:pPr>
              <w:spacing w:line="240" w:lineRule="auto"/>
              <w:rPr>
                <w:rFonts w:cs="Arial"/>
                <w:sz w:val="16"/>
                <w:szCs w:val="16"/>
                <w:lang w:eastAsia="en-US"/>
              </w:rPr>
            </w:pPr>
            <w:r>
              <w:rPr>
                <w:rFonts w:cs="Arial"/>
                <w:sz w:val="16"/>
                <w:szCs w:val="16"/>
                <w:lang w:eastAsia="en-US"/>
              </w:rPr>
              <w:t>Verdrinkingsgevaar</w:t>
            </w:r>
          </w:p>
          <w:p w14:paraId="0A47D819" w14:textId="77777777" w:rsidR="00D37668" w:rsidRPr="00346F1B" w:rsidRDefault="00D37668" w:rsidP="009514FC">
            <w:pPr>
              <w:spacing w:line="240" w:lineRule="auto"/>
              <w:rPr>
                <w:rFonts w:cs="Arial"/>
                <w:sz w:val="16"/>
                <w:szCs w:val="16"/>
                <w:lang w:eastAsia="en-US"/>
              </w:rPr>
            </w:pPr>
            <w:r>
              <w:rPr>
                <w:rFonts w:cs="Arial"/>
                <w:sz w:val="16"/>
                <w:szCs w:val="16"/>
                <w:lang w:eastAsia="en-US"/>
              </w:rPr>
              <w:t>Onderkoeling</w:t>
            </w:r>
          </w:p>
        </w:tc>
        <w:tc>
          <w:tcPr>
            <w:tcW w:w="2126" w:type="dxa"/>
          </w:tcPr>
          <w:p w14:paraId="0139E996" w14:textId="77777777" w:rsidR="00D37668" w:rsidRDefault="00D37668" w:rsidP="009514FC">
            <w:pPr>
              <w:pStyle w:val="Lijstalinea"/>
              <w:numPr>
                <w:ilvl w:val="0"/>
                <w:numId w:val="20"/>
              </w:numPr>
              <w:rPr>
                <w:rFonts w:ascii="Verdana" w:hAnsi="Verdana"/>
                <w:sz w:val="16"/>
                <w:szCs w:val="16"/>
              </w:rPr>
            </w:pPr>
            <w:r>
              <w:rPr>
                <w:rFonts w:ascii="Verdana" w:hAnsi="Verdana"/>
                <w:sz w:val="16"/>
                <w:szCs w:val="16"/>
              </w:rPr>
              <w:t>Werknemer kan niet zwemmen</w:t>
            </w:r>
          </w:p>
          <w:p w14:paraId="25C2E34E" w14:textId="77777777" w:rsidR="00D37668" w:rsidRDefault="00D37668" w:rsidP="009514FC">
            <w:pPr>
              <w:pStyle w:val="Lijstalinea"/>
              <w:numPr>
                <w:ilvl w:val="0"/>
                <w:numId w:val="20"/>
              </w:numPr>
              <w:rPr>
                <w:rFonts w:ascii="Verdana" w:hAnsi="Verdana"/>
                <w:sz w:val="16"/>
                <w:szCs w:val="16"/>
              </w:rPr>
            </w:pPr>
            <w:r>
              <w:rPr>
                <w:rFonts w:ascii="Verdana" w:hAnsi="Verdana"/>
                <w:sz w:val="16"/>
                <w:szCs w:val="16"/>
              </w:rPr>
              <w:t>Onvoldoende reddingsmiddelen aanwezig</w:t>
            </w:r>
          </w:p>
          <w:p w14:paraId="4096E993" w14:textId="77777777" w:rsidR="00D37668" w:rsidRDefault="00D37668" w:rsidP="009514FC">
            <w:pPr>
              <w:pStyle w:val="Lijstalinea"/>
              <w:numPr>
                <w:ilvl w:val="0"/>
                <w:numId w:val="20"/>
              </w:numPr>
              <w:rPr>
                <w:rFonts w:ascii="Verdana" w:hAnsi="Verdana"/>
                <w:sz w:val="16"/>
                <w:szCs w:val="16"/>
              </w:rPr>
            </w:pPr>
            <w:r>
              <w:rPr>
                <w:rFonts w:ascii="Verdana" w:hAnsi="Verdana"/>
                <w:sz w:val="16"/>
                <w:szCs w:val="16"/>
              </w:rPr>
              <w:t>Gladde ondergrond</w:t>
            </w:r>
          </w:p>
          <w:p w14:paraId="788B8141" w14:textId="77777777" w:rsidR="00D37668" w:rsidRPr="00D37668" w:rsidRDefault="00D37668" w:rsidP="009514FC">
            <w:pPr>
              <w:pStyle w:val="Lijstalinea"/>
              <w:numPr>
                <w:ilvl w:val="0"/>
                <w:numId w:val="20"/>
              </w:numPr>
              <w:rPr>
                <w:rFonts w:ascii="Verdana" w:hAnsi="Verdana"/>
                <w:sz w:val="16"/>
                <w:szCs w:val="16"/>
              </w:rPr>
            </w:pPr>
            <w:r>
              <w:rPr>
                <w:rFonts w:ascii="Verdana" w:hAnsi="Verdana"/>
                <w:sz w:val="16"/>
                <w:szCs w:val="16"/>
              </w:rPr>
              <w:t>Weersomstandigheden</w:t>
            </w:r>
          </w:p>
        </w:tc>
        <w:tc>
          <w:tcPr>
            <w:tcW w:w="4253" w:type="dxa"/>
          </w:tcPr>
          <w:p w14:paraId="1AEAA2D6" w14:textId="77777777" w:rsidR="00D37668" w:rsidRDefault="00D37668" w:rsidP="009514FC">
            <w:pPr>
              <w:spacing w:line="240" w:lineRule="auto"/>
              <w:rPr>
                <w:szCs w:val="18"/>
              </w:rPr>
            </w:pPr>
            <w:r>
              <w:rPr>
                <w:szCs w:val="18"/>
                <w:highlight w:val="yellow"/>
              </w:rPr>
              <w:fldChar w:fldCharType="begin"/>
            </w:r>
            <w:r>
              <w:rPr>
                <w:szCs w:val="18"/>
                <w:highlight w:val="yellow"/>
              </w:rPr>
              <w:instrText xml:space="preserve"> MACROBUTTON  AantekeningenInInktInvoegen [Door de aannemer van het werk in te vullen] </w:instrText>
            </w:r>
            <w:r>
              <w:rPr>
                <w:szCs w:val="18"/>
                <w:highlight w:val="yellow"/>
              </w:rPr>
              <w:fldChar w:fldCharType="end"/>
            </w:r>
          </w:p>
          <w:p w14:paraId="3675A7E9" w14:textId="77777777" w:rsidR="00D37668" w:rsidRPr="002B4B54" w:rsidRDefault="00D37668" w:rsidP="009514FC">
            <w:pPr>
              <w:rPr>
                <w:rFonts w:cs="Arial"/>
                <w:i/>
                <w:iCs/>
                <w:sz w:val="16"/>
                <w:szCs w:val="16"/>
                <w:lang w:eastAsia="en-US"/>
              </w:rPr>
            </w:pPr>
            <w:r w:rsidRPr="002B4B54">
              <w:rPr>
                <w:rFonts w:cs="Arial"/>
                <w:i/>
                <w:iCs/>
                <w:sz w:val="16"/>
                <w:szCs w:val="16"/>
                <w:lang w:eastAsia="en-US"/>
              </w:rPr>
              <w:t>Suggesties:</w:t>
            </w:r>
          </w:p>
          <w:p w14:paraId="5AB76A03" w14:textId="77777777" w:rsidR="00D37668" w:rsidRPr="00D37668" w:rsidRDefault="00D37668" w:rsidP="009514FC">
            <w:pPr>
              <w:pStyle w:val="Lijstalinea"/>
              <w:numPr>
                <w:ilvl w:val="0"/>
                <w:numId w:val="20"/>
              </w:numPr>
              <w:rPr>
                <w:szCs w:val="18"/>
              </w:rPr>
            </w:pPr>
            <w:r>
              <w:rPr>
                <w:rFonts w:ascii="Verdana" w:hAnsi="Verdana"/>
                <w:i/>
                <w:iCs/>
                <w:sz w:val="16"/>
                <w:szCs w:val="16"/>
              </w:rPr>
              <w:t>Werknemers in bezit van zwemdiploma</w:t>
            </w:r>
          </w:p>
          <w:p w14:paraId="496AE329" w14:textId="77777777" w:rsidR="00D37668" w:rsidRPr="00D37668" w:rsidRDefault="00D37668" w:rsidP="009514FC">
            <w:pPr>
              <w:pStyle w:val="Lijstalinea"/>
              <w:numPr>
                <w:ilvl w:val="0"/>
                <w:numId w:val="20"/>
              </w:numPr>
              <w:rPr>
                <w:szCs w:val="18"/>
              </w:rPr>
            </w:pPr>
            <w:r>
              <w:rPr>
                <w:rFonts w:ascii="Verdana" w:hAnsi="Verdana"/>
                <w:i/>
                <w:iCs/>
                <w:sz w:val="16"/>
                <w:szCs w:val="16"/>
              </w:rPr>
              <w:t>Gebruik zwemvest</w:t>
            </w:r>
          </w:p>
          <w:p w14:paraId="24996F37" w14:textId="77777777" w:rsidR="00D37668" w:rsidRPr="00D37668" w:rsidRDefault="00D37668" w:rsidP="009514FC">
            <w:pPr>
              <w:pStyle w:val="Lijstalinea"/>
              <w:numPr>
                <w:ilvl w:val="0"/>
                <w:numId w:val="20"/>
              </w:numPr>
              <w:rPr>
                <w:szCs w:val="18"/>
              </w:rPr>
            </w:pPr>
            <w:r>
              <w:rPr>
                <w:rFonts w:ascii="Verdana" w:hAnsi="Verdana"/>
                <w:i/>
                <w:iCs/>
                <w:sz w:val="16"/>
                <w:szCs w:val="16"/>
              </w:rPr>
              <w:t>Dragen goed zichtbare kleding</w:t>
            </w:r>
          </w:p>
          <w:p w14:paraId="2D4C6A39" w14:textId="77777777" w:rsidR="00D37668" w:rsidRPr="00D37668" w:rsidRDefault="00D37668" w:rsidP="009514FC">
            <w:pPr>
              <w:pStyle w:val="Lijstalinea"/>
              <w:numPr>
                <w:ilvl w:val="0"/>
                <w:numId w:val="20"/>
              </w:numPr>
              <w:rPr>
                <w:szCs w:val="18"/>
              </w:rPr>
            </w:pPr>
            <w:r>
              <w:rPr>
                <w:rFonts w:ascii="Verdana" w:hAnsi="Verdana"/>
                <w:i/>
                <w:iCs/>
                <w:sz w:val="16"/>
                <w:szCs w:val="16"/>
              </w:rPr>
              <w:t>Voldoende reddingsmiddelen aanwezig</w:t>
            </w:r>
          </w:p>
          <w:p w14:paraId="6793CCFE" w14:textId="77777777" w:rsidR="00D37668" w:rsidRPr="00D37668" w:rsidRDefault="00D37668" w:rsidP="009514FC">
            <w:pPr>
              <w:pStyle w:val="Lijstalinea"/>
              <w:numPr>
                <w:ilvl w:val="0"/>
                <w:numId w:val="20"/>
              </w:numPr>
              <w:rPr>
                <w:szCs w:val="18"/>
              </w:rPr>
            </w:pPr>
            <w:r>
              <w:rPr>
                <w:rFonts w:ascii="Verdana" w:hAnsi="Verdana"/>
                <w:i/>
                <w:iCs/>
                <w:sz w:val="16"/>
                <w:szCs w:val="16"/>
              </w:rPr>
              <w:t>Minimaal 2 personen aanwezig</w:t>
            </w:r>
          </w:p>
          <w:p w14:paraId="2C2C26A2" w14:textId="77777777" w:rsidR="00D37668" w:rsidRPr="00D37668" w:rsidRDefault="00D37668" w:rsidP="009514FC">
            <w:pPr>
              <w:pStyle w:val="Lijstalinea"/>
              <w:numPr>
                <w:ilvl w:val="0"/>
                <w:numId w:val="20"/>
              </w:numPr>
              <w:rPr>
                <w:szCs w:val="18"/>
              </w:rPr>
            </w:pPr>
            <w:r>
              <w:rPr>
                <w:rFonts w:ascii="Verdana" w:hAnsi="Verdana"/>
                <w:i/>
                <w:iCs/>
                <w:sz w:val="16"/>
                <w:szCs w:val="16"/>
              </w:rPr>
              <w:t>Staken werkzaamheden bij vorst</w:t>
            </w:r>
          </w:p>
          <w:p w14:paraId="34D2E015" w14:textId="77777777" w:rsidR="00D37668" w:rsidRPr="00D37668" w:rsidRDefault="00D37668" w:rsidP="009514FC">
            <w:pPr>
              <w:pStyle w:val="Lijstalinea"/>
              <w:numPr>
                <w:ilvl w:val="0"/>
                <w:numId w:val="20"/>
              </w:numPr>
              <w:rPr>
                <w:szCs w:val="18"/>
              </w:rPr>
            </w:pPr>
            <w:r>
              <w:rPr>
                <w:rFonts w:ascii="Verdana" w:hAnsi="Verdana"/>
                <w:i/>
                <w:iCs/>
                <w:sz w:val="16"/>
                <w:szCs w:val="16"/>
              </w:rPr>
              <w:t>Staken werkzaamheden bij teveel wind (afhankelijk van de werkzaamheden)</w:t>
            </w:r>
          </w:p>
          <w:p w14:paraId="18EB4732" w14:textId="77777777" w:rsidR="00D37668" w:rsidRPr="00D37668" w:rsidRDefault="00D37668" w:rsidP="009514FC">
            <w:pPr>
              <w:pStyle w:val="Lijstalinea"/>
              <w:numPr>
                <w:ilvl w:val="0"/>
                <w:numId w:val="20"/>
              </w:numPr>
              <w:rPr>
                <w:szCs w:val="18"/>
              </w:rPr>
            </w:pPr>
            <w:r>
              <w:rPr>
                <w:rFonts w:ascii="Verdana" w:hAnsi="Verdana"/>
                <w:i/>
                <w:iCs/>
                <w:sz w:val="16"/>
                <w:szCs w:val="16"/>
              </w:rPr>
              <w:t xml:space="preserve">EHBO-middelen aanvullen met thermodeken </w:t>
            </w:r>
          </w:p>
          <w:p w14:paraId="1516FA2C" w14:textId="77777777" w:rsidR="00D37668" w:rsidRDefault="00D37668" w:rsidP="009514FC">
            <w:pPr>
              <w:spacing w:line="240" w:lineRule="auto"/>
              <w:rPr>
                <w:szCs w:val="18"/>
                <w:highlight w:val="yellow"/>
              </w:rPr>
            </w:pPr>
          </w:p>
        </w:tc>
      </w:tr>
      <w:tr w:rsidR="00D37668" w14:paraId="445C5840" w14:textId="77777777" w:rsidTr="009514FC">
        <w:tc>
          <w:tcPr>
            <w:tcW w:w="2269" w:type="dxa"/>
            <w:vMerge w:val="restart"/>
          </w:tcPr>
          <w:p w14:paraId="2278EAEF" w14:textId="77777777" w:rsidR="00D37668" w:rsidRPr="009514FC" w:rsidRDefault="00D37668" w:rsidP="009514FC">
            <w:pPr>
              <w:pStyle w:val="Lijstalinea"/>
              <w:numPr>
                <w:ilvl w:val="0"/>
                <w:numId w:val="11"/>
              </w:numPr>
              <w:spacing w:before="40" w:line="240" w:lineRule="auto"/>
              <w:rPr>
                <w:rFonts w:ascii="Verdana" w:hAnsi="Verdana" w:cs="Arial"/>
                <w:sz w:val="16"/>
                <w:szCs w:val="16"/>
              </w:rPr>
            </w:pPr>
            <w:r w:rsidRPr="00BF5B0F">
              <w:rPr>
                <w:rFonts w:ascii="Verdana" w:hAnsi="Verdana" w:cs="Arial"/>
                <w:sz w:val="16"/>
                <w:szCs w:val="16"/>
              </w:rPr>
              <w:t>Opslag/opstelling materieel</w:t>
            </w:r>
          </w:p>
        </w:tc>
        <w:tc>
          <w:tcPr>
            <w:tcW w:w="1417" w:type="dxa"/>
          </w:tcPr>
          <w:p w14:paraId="13D9870D" w14:textId="77777777" w:rsidR="00D37668" w:rsidRDefault="00D37668" w:rsidP="009514FC">
            <w:pPr>
              <w:spacing w:line="240" w:lineRule="auto"/>
              <w:rPr>
                <w:bCs/>
                <w:szCs w:val="18"/>
              </w:rPr>
            </w:pPr>
            <w:r w:rsidRPr="002B4B54">
              <w:rPr>
                <w:rFonts w:cs="Arial"/>
                <w:sz w:val="16"/>
                <w:szCs w:val="16"/>
                <w:lang w:eastAsia="en-US"/>
              </w:rPr>
              <w:t>Aanrijdgevaar</w:t>
            </w:r>
          </w:p>
        </w:tc>
        <w:tc>
          <w:tcPr>
            <w:tcW w:w="2126" w:type="dxa"/>
          </w:tcPr>
          <w:p w14:paraId="1B1EC85B" w14:textId="77777777" w:rsidR="00D37668" w:rsidRDefault="00D37668" w:rsidP="009514FC">
            <w:pPr>
              <w:pStyle w:val="Lijstalinea"/>
              <w:numPr>
                <w:ilvl w:val="0"/>
                <w:numId w:val="20"/>
              </w:numPr>
              <w:rPr>
                <w:rFonts w:ascii="Verdana" w:hAnsi="Verdana"/>
                <w:sz w:val="16"/>
                <w:szCs w:val="16"/>
              </w:rPr>
            </w:pPr>
            <w:r>
              <w:rPr>
                <w:rFonts w:ascii="Verdana" w:hAnsi="Verdana"/>
                <w:sz w:val="16"/>
                <w:szCs w:val="16"/>
              </w:rPr>
              <w:t>Onveilig geparkeerd materieel</w:t>
            </w:r>
          </w:p>
          <w:p w14:paraId="06F8FB3E" w14:textId="77777777" w:rsidR="00D37668" w:rsidRPr="002B4B54" w:rsidRDefault="00D37668" w:rsidP="009514FC">
            <w:pPr>
              <w:pStyle w:val="Lijstalinea"/>
              <w:numPr>
                <w:ilvl w:val="0"/>
                <w:numId w:val="20"/>
              </w:numPr>
              <w:rPr>
                <w:rFonts w:ascii="Verdana" w:hAnsi="Verdana"/>
                <w:sz w:val="16"/>
                <w:szCs w:val="16"/>
              </w:rPr>
            </w:pPr>
            <w:r>
              <w:rPr>
                <w:rFonts w:ascii="Verdana" w:hAnsi="Verdana"/>
                <w:sz w:val="16"/>
                <w:szCs w:val="16"/>
              </w:rPr>
              <w:t>Niet goed geplaatste verkeersvoorzieningen</w:t>
            </w:r>
          </w:p>
        </w:tc>
        <w:tc>
          <w:tcPr>
            <w:tcW w:w="4253" w:type="dxa"/>
          </w:tcPr>
          <w:p w14:paraId="18CB2522" w14:textId="77777777" w:rsidR="00D37668" w:rsidRDefault="00D37668" w:rsidP="009514FC">
            <w:pPr>
              <w:spacing w:line="240" w:lineRule="auto"/>
              <w:rPr>
                <w:bCs/>
                <w:szCs w:val="18"/>
              </w:rPr>
            </w:pPr>
            <w:r>
              <w:rPr>
                <w:szCs w:val="18"/>
                <w:highlight w:val="yellow"/>
              </w:rPr>
              <w:fldChar w:fldCharType="begin"/>
            </w:r>
            <w:r>
              <w:rPr>
                <w:szCs w:val="18"/>
                <w:highlight w:val="yellow"/>
              </w:rPr>
              <w:instrText xml:space="preserve"> MACROBUTTON  AantekeningenInInktInvoegen [Door de aannemer van het werk in te vullen] </w:instrText>
            </w:r>
            <w:r>
              <w:rPr>
                <w:szCs w:val="18"/>
                <w:highlight w:val="yellow"/>
              </w:rPr>
              <w:fldChar w:fldCharType="end"/>
            </w:r>
          </w:p>
        </w:tc>
      </w:tr>
      <w:tr w:rsidR="00D37668" w14:paraId="297EBA0A" w14:textId="77777777" w:rsidTr="009514FC">
        <w:tc>
          <w:tcPr>
            <w:tcW w:w="2269" w:type="dxa"/>
            <w:vMerge/>
          </w:tcPr>
          <w:p w14:paraId="25B2735B" w14:textId="77777777" w:rsidR="00D37668" w:rsidRPr="00BF5B0F" w:rsidRDefault="00D37668" w:rsidP="009514FC">
            <w:pPr>
              <w:pStyle w:val="Lijstalinea"/>
              <w:numPr>
                <w:ilvl w:val="0"/>
                <w:numId w:val="11"/>
              </w:numPr>
              <w:spacing w:before="40" w:line="240" w:lineRule="auto"/>
              <w:rPr>
                <w:rFonts w:cs="Arial"/>
                <w:sz w:val="16"/>
                <w:szCs w:val="16"/>
              </w:rPr>
            </w:pPr>
          </w:p>
        </w:tc>
        <w:tc>
          <w:tcPr>
            <w:tcW w:w="1417" w:type="dxa"/>
          </w:tcPr>
          <w:p w14:paraId="4A00374F" w14:textId="77777777" w:rsidR="00D37668" w:rsidRDefault="00D37668" w:rsidP="009514FC">
            <w:pPr>
              <w:spacing w:line="240" w:lineRule="auto"/>
              <w:rPr>
                <w:bCs/>
                <w:szCs w:val="18"/>
              </w:rPr>
            </w:pPr>
            <w:r>
              <w:rPr>
                <w:szCs w:val="18"/>
              </w:rPr>
              <w:t>S</w:t>
            </w:r>
            <w:r w:rsidRPr="00D37668">
              <w:rPr>
                <w:rFonts w:cs="Arial"/>
                <w:sz w:val="16"/>
                <w:szCs w:val="16"/>
                <w:lang w:eastAsia="en-US"/>
              </w:rPr>
              <w:t>truikelgevaar</w:t>
            </w:r>
          </w:p>
        </w:tc>
        <w:tc>
          <w:tcPr>
            <w:tcW w:w="2126" w:type="dxa"/>
          </w:tcPr>
          <w:p w14:paraId="0556B5F5" w14:textId="77777777" w:rsidR="00D37668" w:rsidRPr="00D37668" w:rsidRDefault="00D37668" w:rsidP="009514FC">
            <w:pPr>
              <w:pStyle w:val="Lijstalinea"/>
              <w:numPr>
                <w:ilvl w:val="0"/>
                <w:numId w:val="20"/>
              </w:numPr>
              <w:rPr>
                <w:szCs w:val="18"/>
              </w:rPr>
            </w:pPr>
            <w:r>
              <w:rPr>
                <w:rFonts w:ascii="Verdana" w:hAnsi="Verdana"/>
                <w:sz w:val="16"/>
                <w:szCs w:val="16"/>
              </w:rPr>
              <w:t>Restmaterialen op werkplek</w:t>
            </w:r>
          </w:p>
        </w:tc>
        <w:tc>
          <w:tcPr>
            <w:tcW w:w="4253" w:type="dxa"/>
          </w:tcPr>
          <w:p w14:paraId="6A8F2CD3" w14:textId="77777777" w:rsidR="00D37668" w:rsidRPr="009514FC" w:rsidRDefault="00D37668" w:rsidP="009514FC">
            <w:pPr>
              <w:spacing w:line="240" w:lineRule="auto"/>
              <w:rPr>
                <w:szCs w:val="18"/>
              </w:rPr>
            </w:pPr>
            <w:r>
              <w:rPr>
                <w:szCs w:val="18"/>
                <w:highlight w:val="yellow"/>
              </w:rPr>
              <w:fldChar w:fldCharType="begin"/>
            </w:r>
            <w:r>
              <w:rPr>
                <w:szCs w:val="18"/>
                <w:highlight w:val="yellow"/>
              </w:rPr>
              <w:instrText xml:space="preserve"> MACROBUTTON  AantekeningenInInktInvoegen [Door de aannemer van het werk in te vullen] </w:instrText>
            </w:r>
            <w:r>
              <w:rPr>
                <w:szCs w:val="18"/>
                <w:highlight w:val="yellow"/>
              </w:rPr>
              <w:fldChar w:fldCharType="end"/>
            </w:r>
          </w:p>
          <w:p w14:paraId="11B79D08" w14:textId="77777777" w:rsidR="00D37668" w:rsidRPr="00D37668" w:rsidRDefault="00D37668" w:rsidP="009514FC">
            <w:pPr>
              <w:rPr>
                <w:rFonts w:cs="Arial"/>
                <w:i/>
                <w:iCs/>
                <w:sz w:val="16"/>
                <w:szCs w:val="16"/>
                <w:lang w:eastAsia="en-US"/>
              </w:rPr>
            </w:pPr>
            <w:r w:rsidRPr="00D37668">
              <w:rPr>
                <w:rFonts w:cs="Arial"/>
                <w:i/>
                <w:iCs/>
                <w:sz w:val="16"/>
                <w:szCs w:val="16"/>
                <w:lang w:eastAsia="en-US"/>
              </w:rPr>
              <w:t>Suggesties:</w:t>
            </w:r>
          </w:p>
          <w:p w14:paraId="4C0FF17B" w14:textId="77777777" w:rsidR="00D37668" w:rsidRPr="00D37668" w:rsidRDefault="00D37668" w:rsidP="009514FC">
            <w:pPr>
              <w:pStyle w:val="Lijstalinea"/>
              <w:numPr>
                <w:ilvl w:val="0"/>
                <w:numId w:val="23"/>
              </w:numPr>
              <w:rPr>
                <w:bCs/>
                <w:szCs w:val="18"/>
              </w:rPr>
            </w:pPr>
            <w:r>
              <w:rPr>
                <w:rFonts w:ascii="Verdana" w:hAnsi="Verdana" w:cs="Arial"/>
                <w:i/>
                <w:iCs/>
                <w:sz w:val="16"/>
                <w:szCs w:val="16"/>
              </w:rPr>
              <w:t>Regelmatig opruimen werkplek</w:t>
            </w:r>
          </w:p>
          <w:p w14:paraId="1AAFD0A8" w14:textId="77777777" w:rsidR="00D37668" w:rsidRPr="00D37668" w:rsidRDefault="00D37668" w:rsidP="009514FC">
            <w:pPr>
              <w:pStyle w:val="Lijstalinea"/>
              <w:numPr>
                <w:ilvl w:val="0"/>
                <w:numId w:val="23"/>
              </w:numPr>
              <w:rPr>
                <w:bCs/>
                <w:szCs w:val="18"/>
              </w:rPr>
            </w:pPr>
            <w:r>
              <w:rPr>
                <w:rFonts w:ascii="Verdana" w:hAnsi="Verdana" w:cs="Arial"/>
                <w:i/>
                <w:iCs/>
                <w:sz w:val="16"/>
                <w:szCs w:val="16"/>
              </w:rPr>
              <w:t>Veiligheidsschoeisel dragen</w:t>
            </w:r>
          </w:p>
          <w:p w14:paraId="65E46FC1" w14:textId="77777777" w:rsidR="00D37668" w:rsidRPr="00D37668" w:rsidRDefault="00D37668" w:rsidP="009514FC">
            <w:pPr>
              <w:pStyle w:val="Lijstalinea"/>
              <w:numPr>
                <w:ilvl w:val="0"/>
                <w:numId w:val="23"/>
              </w:numPr>
              <w:rPr>
                <w:bCs/>
                <w:szCs w:val="18"/>
              </w:rPr>
            </w:pPr>
            <w:r>
              <w:rPr>
                <w:rFonts w:ascii="Verdana" w:hAnsi="Verdana" w:cs="Arial"/>
                <w:i/>
                <w:iCs/>
                <w:sz w:val="16"/>
                <w:szCs w:val="16"/>
              </w:rPr>
              <w:t>Voldoende verlichting</w:t>
            </w:r>
          </w:p>
          <w:p w14:paraId="07A03E32" w14:textId="77777777" w:rsidR="00D37668" w:rsidRPr="00D37668" w:rsidRDefault="00D37668" w:rsidP="009514FC">
            <w:pPr>
              <w:rPr>
                <w:bCs/>
                <w:szCs w:val="18"/>
              </w:rPr>
            </w:pPr>
          </w:p>
        </w:tc>
      </w:tr>
      <w:tr w:rsidR="00346F1B" w14:paraId="1007F208" w14:textId="77777777" w:rsidTr="009514FC">
        <w:tc>
          <w:tcPr>
            <w:tcW w:w="2269" w:type="dxa"/>
          </w:tcPr>
          <w:p w14:paraId="7DB3DC1C" w14:textId="77777777" w:rsidR="00346F1B" w:rsidRPr="00BF5B0F" w:rsidRDefault="00346F1B" w:rsidP="009514FC">
            <w:pPr>
              <w:pStyle w:val="Lijstalinea"/>
              <w:numPr>
                <w:ilvl w:val="0"/>
                <w:numId w:val="11"/>
              </w:numPr>
              <w:spacing w:before="40" w:line="240" w:lineRule="auto"/>
              <w:rPr>
                <w:rFonts w:ascii="Verdana" w:hAnsi="Verdana" w:cs="Arial"/>
                <w:sz w:val="16"/>
                <w:szCs w:val="16"/>
              </w:rPr>
            </w:pPr>
            <w:r w:rsidRPr="00BF5B0F">
              <w:rPr>
                <w:rFonts w:ascii="Verdana" w:hAnsi="Verdana" w:cs="Arial"/>
                <w:sz w:val="16"/>
                <w:szCs w:val="16"/>
              </w:rPr>
              <w:lastRenderedPageBreak/>
              <w:t>Instabiliteit</w:t>
            </w:r>
          </w:p>
          <w:p w14:paraId="78100D23" w14:textId="77777777" w:rsidR="00346F1B" w:rsidRPr="00BF5B0F" w:rsidRDefault="00346F1B" w:rsidP="009514FC">
            <w:pPr>
              <w:pStyle w:val="Lijstalinea"/>
              <w:spacing w:before="40"/>
              <w:ind w:left="360"/>
              <w:rPr>
                <w:rFonts w:ascii="Verdana" w:hAnsi="Verdana" w:cs="Arial"/>
                <w:sz w:val="16"/>
                <w:szCs w:val="16"/>
              </w:rPr>
            </w:pPr>
          </w:p>
        </w:tc>
        <w:tc>
          <w:tcPr>
            <w:tcW w:w="1417" w:type="dxa"/>
          </w:tcPr>
          <w:p w14:paraId="1AD4F85F" w14:textId="77777777" w:rsidR="00346F1B" w:rsidRDefault="000972F1" w:rsidP="009514FC">
            <w:pPr>
              <w:spacing w:line="240" w:lineRule="auto"/>
              <w:rPr>
                <w:bCs/>
                <w:szCs w:val="18"/>
              </w:rPr>
            </w:pPr>
            <w:r>
              <w:rPr>
                <w:rFonts w:cs="Arial"/>
                <w:sz w:val="16"/>
                <w:szCs w:val="16"/>
                <w:lang w:eastAsia="en-US"/>
              </w:rPr>
              <w:t>Omvallen van materieel</w:t>
            </w:r>
          </w:p>
        </w:tc>
        <w:tc>
          <w:tcPr>
            <w:tcW w:w="2126" w:type="dxa"/>
          </w:tcPr>
          <w:p w14:paraId="77490357" w14:textId="77777777" w:rsidR="00346F1B" w:rsidRPr="009514FC" w:rsidRDefault="000972F1" w:rsidP="009514FC">
            <w:pPr>
              <w:pStyle w:val="Lijstalinea"/>
              <w:numPr>
                <w:ilvl w:val="0"/>
                <w:numId w:val="20"/>
              </w:numPr>
              <w:rPr>
                <w:szCs w:val="18"/>
              </w:rPr>
            </w:pPr>
            <w:r>
              <w:rPr>
                <w:rFonts w:ascii="Verdana" w:hAnsi="Verdana"/>
                <w:sz w:val="16"/>
                <w:szCs w:val="16"/>
              </w:rPr>
              <w:t>Materieel kantelt door instabiele ondergrond</w:t>
            </w:r>
          </w:p>
        </w:tc>
        <w:tc>
          <w:tcPr>
            <w:tcW w:w="4253" w:type="dxa"/>
          </w:tcPr>
          <w:p w14:paraId="47120E9A" w14:textId="77777777" w:rsidR="00346F1B" w:rsidRDefault="00346F1B" w:rsidP="009514FC">
            <w:pPr>
              <w:spacing w:line="240" w:lineRule="auto"/>
              <w:rPr>
                <w:szCs w:val="18"/>
              </w:rPr>
            </w:pPr>
            <w:r>
              <w:rPr>
                <w:szCs w:val="18"/>
                <w:highlight w:val="yellow"/>
              </w:rPr>
              <w:fldChar w:fldCharType="begin"/>
            </w:r>
            <w:r>
              <w:rPr>
                <w:szCs w:val="18"/>
                <w:highlight w:val="yellow"/>
              </w:rPr>
              <w:instrText xml:space="preserve"> MACROBUTTON  AantekeningenInInktInvoegen [Door de aannemer van het werk in te vullen] </w:instrText>
            </w:r>
            <w:r>
              <w:rPr>
                <w:szCs w:val="18"/>
                <w:highlight w:val="yellow"/>
              </w:rPr>
              <w:fldChar w:fldCharType="end"/>
            </w:r>
          </w:p>
          <w:p w14:paraId="1AC6F64D" w14:textId="77777777" w:rsidR="009514FC" w:rsidRPr="00D37668" w:rsidRDefault="009514FC" w:rsidP="009514FC">
            <w:pPr>
              <w:rPr>
                <w:rFonts w:cs="Arial"/>
                <w:i/>
                <w:iCs/>
                <w:sz w:val="16"/>
                <w:szCs w:val="16"/>
                <w:lang w:eastAsia="en-US"/>
              </w:rPr>
            </w:pPr>
            <w:r w:rsidRPr="00D37668">
              <w:rPr>
                <w:rFonts w:cs="Arial"/>
                <w:i/>
                <w:iCs/>
                <w:sz w:val="16"/>
                <w:szCs w:val="16"/>
                <w:lang w:eastAsia="en-US"/>
              </w:rPr>
              <w:t>Suggesties:</w:t>
            </w:r>
          </w:p>
          <w:p w14:paraId="5DE39EF8" w14:textId="77777777" w:rsidR="009514FC" w:rsidRPr="009514FC" w:rsidRDefault="009514FC" w:rsidP="009514FC">
            <w:pPr>
              <w:pStyle w:val="Lijstalinea"/>
              <w:numPr>
                <w:ilvl w:val="0"/>
                <w:numId w:val="23"/>
              </w:numPr>
              <w:rPr>
                <w:bCs/>
                <w:szCs w:val="18"/>
              </w:rPr>
            </w:pPr>
            <w:r>
              <w:rPr>
                <w:rFonts w:ascii="Verdana" w:hAnsi="Verdana" w:cs="Arial"/>
                <w:i/>
                <w:iCs/>
                <w:sz w:val="16"/>
                <w:szCs w:val="16"/>
              </w:rPr>
              <w:t>Toepassen schotten of rijplaten</w:t>
            </w:r>
          </w:p>
          <w:p w14:paraId="00567660" w14:textId="77777777" w:rsidR="009514FC" w:rsidRDefault="009514FC" w:rsidP="009514FC">
            <w:pPr>
              <w:pStyle w:val="Lijstalinea"/>
              <w:numPr>
                <w:ilvl w:val="0"/>
                <w:numId w:val="23"/>
              </w:numPr>
              <w:rPr>
                <w:bCs/>
                <w:szCs w:val="18"/>
              </w:rPr>
            </w:pPr>
            <w:r>
              <w:rPr>
                <w:rFonts w:ascii="Verdana" w:hAnsi="Verdana" w:cs="Arial"/>
                <w:i/>
                <w:iCs/>
                <w:sz w:val="16"/>
                <w:szCs w:val="16"/>
              </w:rPr>
              <w:t>Uitvoeren grondonderzoek</w:t>
            </w:r>
          </w:p>
        </w:tc>
      </w:tr>
    </w:tbl>
    <w:p w14:paraId="1BDCD661" w14:textId="77777777" w:rsidR="009514FC" w:rsidRDefault="009514FC" w:rsidP="00096DB7"/>
    <w:p w14:paraId="0219154D" w14:textId="77777777" w:rsidR="009514FC" w:rsidRDefault="00BC7F12" w:rsidP="009514FC">
      <w:pPr>
        <w:pStyle w:val="Kop2"/>
      </w:pPr>
      <w:bookmarkStart w:id="58" w:name="_Toc117176436"/>
      <w:r>
        <w:t>V&amp;G-risico’s vanuit de omgeving en in verband met doorgaande exploitatie</w:t>
      </w:r>
      <w:bookmarkEnd w:id="58"/>
    </w:p>
    <w:p w14:paraId="1752CA4C" w14:textId="77777777" w:rsidR="00BC7F12" w:rsidRDefault="00BC7F12" w:rsidP="00BC7F12"/>
    <w:tbl>
      <w:tblPr>
        <w:tblStyle w:val="Tabelraster"/>
        <w:tblW w:w="10065" w:type="dxa"/>
        <w:tblInd w:w="-1168" w:type="dxa"/>
        <w:tblLayout w:type="fixed"/>
        <w:tblLook w:val="04A0" w:firstRow="1" w:lastRow="0" w:firstColumn="1" w:lastColumn="0" w:noHBand="0" w:noVBand="1"/>
      </w:tblPr>
      <w:tblGrid>
        <w:gridCol w:w="2269"/>
        <w:gridCol w:w="1417"/>
        <w:gridCol w:w="2126"/>
        <w:gridCol w:w="4253"/>
      </w:tblGrid>
      <w:tr w:rsidR="00BC7F12" w:rsidRPr="00857A6A" w14:paraId="16AA39E4" w14:textId="77777777" w:rsidTr="00A55B3D">
        <w:tc>
          <w:tcPr>
            <w:tcW w:w="2269" w:type="dxa"/>
            <w:shd w:val="clear" w:color="auto" w:fill="DAEEF3" w:themeFill="accent5" w:themeFillTint="33"/>
          </w:tcPr>
          <w:p w14:paraId="5E27763D" w14:textId="77777777" w:rsidR="00BC7F12" w:rsidRPr="00857A6A" w:rsidRDefault="00BC7F12" w:rsidP="00A55B3D">
            <w:pPr>
              <w:spacing w:before="60" w:after="60" w:line="240" w:lineRule="auto"/>
              <w:rPr>
                <w:b/>
                <w:bCs/>
                <w:sz w:val="16"/>
                <w:szCs w:val="14"/>
              </w:rPr>
            </w:pPr>
            <w:r>
              <w:rPr>
                <w:b/>
                <w:bCs/>
                <w:sz w:val="16"/>
                <w:szCs w:val="14"/>
              </w:rPr>
              <w:t>Factor</w:t>
            </w:r>
          </w:p>
        </w:tc>
        <w:tc>
          <w:tcPr>
            <w:tcW w:w="1417" w:type="dxa"/>
            <w:shd w:val="clear" w:color="auto" w:fill="DAEEF3" w:themeFill="accent5" w:themeFillTint="33"/>
          </w:tcPr>
          <w:p w14:paraId="2AEFEE95" w14:textId="77777777" w:rsidR="00BC7F12" w:rsidRPr="00857A6A" w:rsidRDefault="00BC7F12" w:rsidP="00A55B3D">
            <w:pPr>
              <w:spacing w:before="60" w:after="60" w:line="240" w:lineRule="auto"/>
              <w:rPr>
                <w:b/>
                <w:bCs/>
                <w:sz w:val="16"/>
                <w:szCs w:val="14"/>
              </w:rPr>
            </w:pPr>
            <w:r>
              <w:rPr>
                <w:b/>
                <w:bCs/>
                <w:sz w:val="16"/>
                <w:szCs w:val="14"/>
              </w:rPr>
              <w:t>Activiteit</w:t>
            </w:r>
          </w:p>
        </w:tc>
        <w:tc>
          <w:tcPr>
            <w:tcW w:w="2126" w:type="dxa"/>
            <w:shd w:val="clear" w:color="auto" w:fill="DAEEF3" w:themeFill="accent5" w:themeFillTint="33"/>
          </w:tcPr>
          <w:p w14:paraId="51A09D99" w14:textId="77777777" w:rsidR="00BC7F12" w:rsidRPr="00857A6A" w:rsidRDefault="00BC7F12" w:rsidP="00A55B3D">
            <w:pPr>
              <w:spacing w:before="60" w:after="60" w:line="240" w:lineRule="auto"/>
              <w:rPr>
                <w:b/>
                <w:bCs/>
                <w:sz w:val="16"/>
                <w:szCs w:val="14"/>
              </w:rPr>
            </w:pPr>
            <w:r>
              <w:rPr>
                <w:b/>
                <w:bCs/>
                <w:sz w:val="16"/>
                <w:szCs w:val="14"/>
              </w:rPr>
              <w:t>Risico</w:t>
            </w:r>
          </w:p>
        </w:tc>
        <w:tc>
          <w:tcPr>
            <w:tcW w:w="4253" w:type="dxa"/>
            <w:shd w:val="clear" w:color="auto" w:fill="DAEEF3" w:themeFill="accent5" w:themeFillTint="33"/>
          </w:tcPr>
          <w:p w14:paraId="19CADDC3" w14:textId="77777777" w:rsidR="00BC7F12" w:rsidRPr="00857A6A" w:rsidRDefault="00BC7F12" w:rsidP="00A55B3D">
            <w:pPr>
              <w:spacing w:before="60" w:after="60" w:line="240" w:lineRule="auto"/>
              <w:rPr>
                <w:b/>
                <w:bCs/>
                <w:sz w:val="16"/>
                <w:szCs w:val="14"/>
              </w:rPr>
            </w:pPr>
            <w:r w:rsidRPr="00857A6A">
              <w:rPr>
                <w:b/>
                <w:bCs/>
                <w:sz w:val="16"/>
                <w:szCs w:val="14"/>
              </w:rPr>
              <w:t xml:space="preserve">De aannemer van het werk beschrijft de maatregelen op de restrisico’s </w:t>
            </w:r>
          </w:p>
        </w:tc>
      </w:tr>
      <w:tr w:rsidR="00BC7F12" w14:paraId="1316EFF0" w14:textId="77777777" w:rsidTr="00A55B3D">
        <w:tc>
          <w:tcPr>
            <w:tcW w:w="2269" w:type="dxa"/>
          </w:tcPr>
          <w:p w14:paraId="1B7B8E36" w14:textId="77777777" w:rsidR="00BC7F12" w:rsidRPr="00BF5B0F" w:rsidRDefault="00BC7F12" w:rsidP="00A55B3D">
            <w:pPr>
              <w:pStyle w:val="Lijstalinea"/>
              <w:numPr>
                <w:ilvl w:val="0"/>
                <w:numId w:val="11"/>
              </w:numPr>
              <w:spacing w:before="40" w:line="240" w:lineRule="auto"/>
              <w:rPr>
                <w:rFonts w:cs="Arial"/>
                <w:sz w:val="16"/>
                <w:szCs w:val="16"/>
              </w:rPr>
            </w:pPr>
            <w:r>
              <w:rPr>
                <w:rFonts w:ascii="Verdana" w:hAnsi="Verdana" w:cs="Arial"/>
                <w:sz w:val="16"/>
                <w:szCs w:val="16"/>
              </w:rPr>
              <w:t>Exploitatie van de weg</w:t>
            </w:r>
          </w:p>
        </w:tc>
        <w:tc>
          <w:tcPr>
            <w:tcW w:w="1417" w:type="dxa"/>
          </w:tcPr>
          <w:p w14:paraId="6E0B71CD" w14:textId="77777777" w:rsidR="00BC7F12" w:rsidRDefault="00BC7F12" w:rsidP="00A55B3D">
            <w:pPr>
              <w:spacing w:line="240" w:lineRule="auto"/>
              <w:rPr>
                <w:bCs/>
                <w:szCs w:val="18"/>
              </w:rPr>
            </w:pPr>
            <w:r>
              <w:rPr>
                <w:rFonts w:cs="Arial"/>
                <w:sz w:val="16"/>
                <w:szCs w:val="16"/>
                <w:lang w:eastAsia="en-US"/>
              </w:rPr>
              <w:t>Werkzaamheden langs of op de openbare weg</w:t>
            </w:r>
          </w:p>
        </w:tc>
        <w:tc>
          <w:tcPr>
            <w:tcW w:w="2126" w:type="dxa"/>
          </w:tcPr>
          <w:p w14:paraId="4819AA8D" w14:textId="77777777" w:rsidR="00BC7F12" w:rsidRPr="00BC7F12" w:rsidRDefault="00BC7F12" w:rsidP="00BC7F12">
            <w:pPr>
              <w:pStyle w:val="Lijstalinea"/>
              <w:numPr>
                <w:ilvl w:val="0"/>
                <w:numId w:val="20"/>
              </w:numPr>
              <w:rPr>
                <w:szCs w:val="18"/>
              </w:rPr>
            </w:pPr>
            <w:r>
              <w:rPr>
                <w:rFonts w:ascii="Verdana" w:hAnsi="Verdana"/>
                <w:sz w:val="16"/>
                <w:szCs w:val="16"/>
              </w:rPr>
              <w:t>Lichamelijk letsel (aanrijdgevaar)</w:t>
            </w:r>
          </w:p>
          <w:p w14:paraId="1BB0BE6A" w14:textId="77777777" w:rsidR="00BC7F12" w:rsidRPr="00BC7F12" w:rsidRDefault="00BC7F12" w:rsidP="00BC7F12">
            <w:pPr>
              <w:pStyle w:val="Lijstalinea"/>
              <w:numPr>
                <w:ilvl w:val="0"/>
                <w:numId w:val="20"/>
              </w:numPr>
              <w:rPr>
                <w:szCs w:val="18"/>
              </w:rPr>
            </w:pPr>
            <w:r>
              <w:rPr>
                <w:rFonts w:ascii="Verdana" w:hAnsi="Verdana"/>
                <w:sz w:val="16"/>
                <w:szCs w:val="16"/>
              </w:rPr>
              <w:t>Agressie van gehinderd verkeer en voetgangers</w:t>
            </w:r>
          </w:p>
          <w:p w14:paraId="66859E28" w14:textId="77777777" w:rsidR="00BC7F12" w:rsidRPr="00BC7F12" w:rsidRDefault="00BC7F12" w:rsidP="00BC7F12">
            <w:pPr>
              <w:pStyle w:val="Lijstalinea"/>
              <w:numPr>
                <w:ilvl w:val="0"/>
                <w:numId w:val="20"/>
              </w:numPr>
              <w:rPr>
                <w:szCs w:val="18"/>
              </w:rPr>
            </w:pPr>
            <w:r>
              <w:rPr>
                <w:rFonts w:ascii="Verdana" w:hAnsi="Verdana"/>
                <w:sz w:val="16"/>
                <w:szCs w:val="16"/>
              </w:rPr>
              <w:t>Hulpdiensten die het werk proberen te passeren</w:t>
            </w:r>
          </w:p>
        </w:tc>
        <w:tc>
          <w:tcPr>
            <w:tcW w:w="4253" w:type="dxa"/>
          </w:tcPr>
          <w:p w14:paraId="2F114078" w14:textId="77777777" w:rsidR="00BC7F12" w:rsidRDefault="00BC7F12" w:rsidP="00A55B3D">
            <w:pPr>
              <w:spacing w:line="240" w:lineRule="auto"/>
              <w:rPr>
                <w:szCs w:val="18"/>
              </w:rPr>
            </w:pPr>
            <w:r>
              <w:rPr>
                <w:szCs w:val="18"/>
                <w:highlight w:val="yellow"/>
              </w:rPr>
              <w:fldChar w:fldCharType="begin"/>
            </w:r>
            <w:r>
              <w:rPr>
                <w:szCs w:val="18"/>
                <w:highlight w:val="yellow"/>
              </w:rPr>
              <w:instrText xml:space="preserve"> MACROBUTTON  AantekeningenInInktInvoegen [Door de aannemer van het werk in te vullen] </w:instrText>
            </w:r>
            <w:r>
              <w:rPr>
                <w:szCs w:val="18"/>
                <w:highlight w:val="yellow"/>
              </w:rPr>
              <w:fldChar w:fldCharType="end"/>
            </w:r>
          </w:p>
          <w:p w14:paraId="43E31090" w14:textId="77777777" w:rsidR="00BC7F12" w:rsidRPr="002B4B54" w:rsidRDefault="00BC7F12" w:rsidP="00BC7F12">
            <w:pPr>
              <w:rPr>
                <w:rFonts w:cs="Arial"/>
                <w:i/>
                <w:iCs/>
                <w:sz w:val="16"/>
                <w:szCs w:val="16"/>
                <w:lang w:eastAsia="en-US"/>
              </w:rPr>
            </w:pPr>
            <w:r w:rsidRPr="002B4B54">
              <w:rPr>
                <w:rFonts w:cs="Arial"/>
                <w:i/>
                <w:iCs/>
                <w:sz w:val="16"/>
                <w:szCs w:val="16"/>
                <w:lang w:eastAsia="en-US"/>
              </w:rPr>
              <w:t>Suggesties:</w:t>
            </w:r>
          </w:p>
          <w:p w14:paraId="78FF3D66" w14:textId="77777777" w:rsidR="00BC7F12" w:rsidRPr="00BC7F12" w:rsidRDefault="00BC7F12" w:rsidP="00BC7F12">
            <w:pPr>
              <w:pStyle w:val="Lijstalinea"/>
              <w:numPr>
                <w:ilvl w:val="0"/>
                <w:numId w:val="13"/>
              </w:numPr>
              <w:rPr>
                <w:rFonts w:ascii="Verdana" w:hAnsi="Verdana"/>
                <w:i/>
                <w:sz w:val="16"/>
                <w:szCs w:val="16"/>
              </w:rPr>
            </w:pPr>
            <w:r>
              <w:rPr>
                <w:rFonts w:ascii="Verdana" w:hAnsi="Verdana"/>
                <w:i/>
                <w:iCs/>
                <w:sz w:val="16"/>
                <w:szCs w:val="16"/>
              </w:rPr>
              <w:t>Werkplek afzetten (zie verkeersplan)</w:t>
            </w:r>
          </w:p>
          <w:p w14:paraId="72E37121" w14:textId="77777777" w:rsidR="00BC7F12" w:rsidRPr="00BC7F12" w:rsidRDefault="00BC7F12" w:rsidP="00BC7F12">
            <w:pPr>
              <w:pStyle w:val="Lijstalinea"/>
              <w:numPr>
                <w:ilvl w:val="0"/>
                <w:numId w:val="13"/>
              </w:numPr>
              <w:rPr>
                <w:rFonts w:ascii="Verdana" w:hAnsi="Verdana"/>
                <w:i/>
                <w:sz w:val="16"/>
                <w:szCs w:val="16"/>
              </w:rPr>
            </w:pPr>
            <w:r>
              <w:rPr>
                <w:rFonts w:ascii="Verdana" w:hAnsi="Verdana"/>
                <w:i/>
                <w:iCs/>
                <w:sz w:val="16"/>
                <w:szCs w:val="16"/>
              </w:rPr>
              <w:t>Verkeersvoorzieningen treffen conform CROW-publicatie 96b</w:t>
            </w:r>
          </w:p>
          <w:p w14:paraId="1A780197" w14:textId="77777777" w:rsidR="00BC7F12" w:rsidRPr="00BC7F12" w:rsidRDefault="00BC7F12" w:rsidP="00BC7F12">
            <w:pPr>
              <w:pStyle w:val="Lijstalinea"/>
              <w:numPr>
                <w:ilvl w:val="0"/>
                <w:numId w:val="13"/>
              </w:numPr>
              <w:rPr>
                <w:rFonts w:ascii="Verdana" w:hAnsi="Verdana"/>
                <w:i/>
                <w:sz w:val="16"/>
                <w:szCs w:val="16"/>
              </w:rPr>
            </w:pPr>
            <w:r>
              <w:rPr>
                <w:rFonts w:ascii="Verdana" w:hAnsi="Verdana"/>
                <w:i/>
                <w:iCs/>
                <w:sz w:val="16"/>
                <w:szCs w:val="16"/>
              </w:rPr>
              <w:t>Specifieke risicovolle werkzaamheden duidelijk markeren, ook na werktijd</w:t>
            </w:r>
          </w:p>
          <w:p w14:paraId="08E1C86A" w14:textId="77777777" w:rsidR="00BC7F12" w:rsidRPr="00BC7F12" w:rsidRDefault="00BC7F12" w:rsidP="00BC7F12">
            <w:pPr>
              <w:pStyle w:val="Lijstalinea"/>
              <w:numPr>
                <w:ilvl w:val="0"/>
                <w:numId w:val="13"/>
              </w:numPr>
              <w:rPr>
                <w:rFonts w:ascii="Verdana" w:hAnsi="Verdana"/>
                <w:i/>
                <w:sz w:val="16"/>
                <w:szCs w:val="16"/>
              </w:rPr>
            </w:pPr>
            <w:r>
              <w:rPr>
                <w:rFonts w:ascii="Verdana" w:hAnsi="Verdana"/>
                <w:i/>
                <w:iCs/>
                <w:sz w:val="16"/>
                <w:szCs w:val="16"/>
              </w:rPr>
              <w:t>Opstellen verkeersplan</w:t>
            </w:r>
          </w:p>
          <w:p w14:paraId="58D233B8" w14:textId="77777777" w:rsidR="00BC7F12" w:rsidRPr="009514FC" w:rsidRDefault="00BC7F12" w:rsidP="00BC7F12">
            <w:pPr>
              <w:pStyle w:val="Lijstalinea"/>
              <w:numPr>
                <w:ilvl w:val="0"/>
                <w:numId w:val="13"/>
              </w:numPr>
              <w:rPr>
                <w:rFonts w:ascii="Verdana" w:hAnsi="Verdana"/>
                <w:i/>
                <w:sz w:val="16"/>
                <w:szCs w:val="16"/>
              </w:rPr>
            </w:pPr>
            <w:r>
              <w:rPr>
                <w:rFonts w:ascii="Verdana" w:hAnsi="Verdana"/>
                <w:i/>
                <w:iCs/>
                <w:sz w:val="16"/>
                <w:szCs w:val="16"/>
              </w:rPr>
              <w:t>Verkeersvoorzieningen afstemmen met wegbeheerder</w:t>
            </w:r>
          </w:p>
        </w:tc>
      </w:tr>
      <w:tr w:rsidR="00BC7F12" w14:paraId="61616562" w14:textId="77777777" w:rsidTr="00A55B3D">
        <w:tc>
          <w:tcPr>
            <w:tcW w:w="2269" w:type="dxa"/>
          </w:tcPr>
          <w:p w14:paraId="71FF98B6" w14:textId="525895E2" w:rsidR="00BC7F12" w:rsidRPr="009514FC" w:rsidRDefault="00BC7F12" w:rsidP="0028657E">
            <w:pPr>
              <w:pStyle w:val="Lijstalinea"/>
              <w:spacing w:before="40" w:line="240" w:lineRule="auto"/>
              <w:ind w:left="360"/>
              <w:rPr>
                <w:rFonts w:ascii="Verdana" w:hAnsi="Verdana" w:cs="Arial"/>
                <w:sz w:val="16"/>
                <w:szCs w:val="16"/>
              </w:rPr>
            </w:pPr>
          </w:p>
        </w:tc>
        <w:tc>
          <w:tcPr>
            <w:tcW w:w="1417" w:type="dxa"/>
          </w:tcPr>
          <w:p w14:paraId="759265BD" w14:textId="37304876" w:rsidR="00BC7F12" w:rsidRDefault="00BC7F12" w:rsidP="00A55B3D">
            <w:pPr>
              <w:spacing w:line="240" w:lineRule="auto"/>
              <w:rPr>
                <w:bCs/>
                <w:szCs w:val="18"/>
              </w:rPr>
            </w:pPr>
          </w:p>
        </w:tc>
        <w:tc>
          <w:tcPr>
            <w:tcW w:w="2126" w:type="dxa"/>
          </w:tcPr>
          <w:p w14:paraId="5C157910" w14:textId="7431D7CA" w:rsidR="00BC7F12" w:rsidRPr="009514FC" w:rsidRDefault="00BC7F12" w:rsidP="0028657E">
            <w:pPr>
              <w:pStyle w:val="Lijstalinea"/>
              <w:ind w:left="360"/>
              <w:rPr>
                <w:rFonts w:ascii="Verdana" w:hAnsi="Verdana"/>
                <w:sz w:val="16"/>
                <w:szCs w:val="16"/>
              </w:rPr>
            </w:pPr>
          </w:p>
        </w:tc>
        <w:tc>
          <w:tcPr>
            <w:tcW w:w="4253" w:type="dxa"/>
          </w:tcPr>
          <w:p w14:paraId="16554C6B" w14:textId="4D3137AD" w:rsidR="00BC7F12" w:rsidRPr="000972F1" w:rsidRDefault="00BC7F12" w:rsidP="0028657E">
            <w:pPr>
              <w:pStyle w:val="Lijstalinea"/>
              <w:ind w:left="360"/>
              <w:rPr>
                <w:szCs w:val="18"/>
              </w:rPr>
            </w:pPr>
          </w:p>
        </w:tc>
      </w:tr>
    </w:tbl>
    <w:p w14:paraId="707B4980" w14:textId="77777777" w:rsidR="00BC7F12" w:rsidRPr="00BC7F12" w:rsidRDefault="00BC7F12" w:rsidP="00BC7F12"/>
    <w:p w14:paraId="44BF98BA" w14:textId="77777777" w:rsidR="009514FC" w:rsidRDefault="00BC7F12" w:rsidP="00BC7F12">
      <w:pPr>
        <w:pStyle w:val="Kop2"/>
      </w:pPr>
      <w:bookmarkStart w:id="59" w:name="_Toc117176437"/>
      <w:r>
        <w:t>Gevaren naar de omgeving</w:t>
      </w:r>
      <w:bookmarkEnd w:id="59"/>
    </w:p>
    <w:p w14:paraId="055300B3" w14:textId="77777777" w:rsidR="00BC7F12" w:rsidRDefault="00BC7F12" w:rsidP="00BC7F12"/>
    <w:tbl>
      <w:tblPr>
        <w:tblStyle w:val="Tabelraster"/>
        <w:tblW w:w="10065" w:type="dxa"/>
        <w:tblInd w:w="-1168" w:type="dxa"/>
        <w:tblLayout w:type="fixed"/>
        <w:tblLook w:val="04A0" w:firstRow="1" w:lastRow="0" w:firstColumn="1" w:lastColumn="0" w:noHBand="0" w:noVBand="1"/>
      </w:tblPr>
      <w:tblGrid>
        <w:gridCol w:w="2269"/>
        <w:gridCol w:w="1417"/>
        <w:gridCol w:w="2126"/>
        <w:gridCol w:w="4253"/>
      </w:tblGrid>
      <w:tr w:rsidR="001E421A" w:rsidRPr="00857A6A" w14:paraId="2449E021" w14:textId="77777777" w:rsidTr="00A55B3D">
        <w:tc>
          <w:tcPr>
            <w:tcW w:w="2269" w:type="dxa"/>
            <w:shd w:val="clear" w:color="auto" w:fill="DAEEF3" w:themeFill="accent5" w:themeFillTint="33"/>
          </w:tcPr>
          <w:p w14:paraId="5C4E806F" w14:textId="77777777" w:rsidR="001E421A" w:rsidRPr="00857A6A" w:rsidRDefault="001E421A" w:rsidP="00A55B3D">
            <w:pPr>
              <w:spacing w:before="60" w:after="60" w:line="240" w:lineRule="auto"/>
              <w:rPr>
                <w:b/>
                <w:bCs/>
                <w:sz w:val="16"/>
                <w:szCs w:val="14"/>
              </w:rPr>
            </w:pPr>
            <w:r>
              <w:rPr>
                <w:b/>
                <w:bCs/>
                <w:sz w:val="16"/>
                <w:szCs w:val="14"/>
              </w:rPr>
              <w:t>Factor</w:t>
            </w:r>
          </w:p>
        </w:tc>
        <w:tc>
          <w:tcPr>
            <w:tcW w:w="1417" w:type="dxa"/>
            <w:shd w:val="clear" w:color="auto" w:fill="DAEEF3" w:themeFill="accent5" w:themeFillTint="33"/>
          </w:tcPr>
          <w:p w14:paraId="4AA1FF03" w14:textId="77777777" w:rsidR="001E421A" w:rsidRPr="00857A6A" w:rsidRDefault="001E421A" w:rsidP="00A55B3D">
            <w:pPr>
              <w:spacing w:before="60" w:after="60" w:line="240" w:lineRule="auto"/>
              <w:rPr>
                <w:b/>
                <w:bCs/>
                <w:sz w:val="16"/>
                <w:szCs w:val="14"/>
              </w:rPr>
            </w:pPr>
            <w:r>
              <w:rPr>
                <w:b/>
                <w:bCs/>
                <w:sz w:val="16"/>
                <w:szCs w:val="14"/>
              </w:rPr>
              <w:t>Activiteit</w:t>
            </w:r>
          </w:p>
        </w:tc>
        <w:tc>
          <w:tcPr>
            <w:tcW w:w="2126" w:type="dxa"/>
            <w:shd w:val="clear" w:color="auto" w:fill="DAEEF3" w:themeFill="accent5" w:themeFillTint="33"/>
          </w:tcPr>
          <w:p w14:paraId="43C0E404" w14:textId="77777777" w:rsidR="001E421A" w:rsidRPr="00857A6A" w:rsidRDefault="001E421A" w:rsidP="00A55B3D">
            <w:pPr>
              <w:spacing w:before="60" w:after="60" w:line="240" w:lineRule="auto"/>
              <w:rPr>
                <w:b/>
                <w:bCs/>
                <w:sz w:val="16"/>
                <w:szCs w:val="14"/>
              </w:rPr>
            </w:pPr>
            <w:r>
              <w:rPr>
                <w:b/>
                <w:bCs/>
                <w:sz w:val="16"/>
                <w:szCs w:val="14"/>
              </w:rPr>
              <w:t>Risico</w:t>
            </w:r>
          </w:p>
        </w:tc>
        <w:tc>
          <w:tcPr>
            <w:tcW w:w="4253" w:type="dxa"/>
            <w:shd w:val="clear" w:color="auto" w:fill="DAEEF3" w:themeFill="accent5" w:themeFillTint="33"/>
          </w:tcPr>
          <w:p w14:paraId="59F843B2" w14:textId="77777777" w:rsidR="001E421A" w:rsidRPr="00857A6A" w:rsidRDefault="001E421A" w:rsidP="00A55B3D">
            <w:pPr>
              <w:spacing w:before="60" w:after="60" w:line="240" w:lineRule="auto"/>
              <w:rPr>
                <w:b/>
                <w:bCs/>
                <w:sz w:val="16"/>
                <w:szCs w:val="14"/>
              </w:rPr>
            </w:pPr>
            <w:r w:rsidRPr="00857A6A">
              <w:rPr>
                <w:b/>
                <w:bCs/>
                <w:sz w:val="16"/>
                <w:szCs w:val="14"/>
              </w:rPr>
              <w:t xml:space="preserve">De aannemer van het werk beschrijft de maatregelen op de restrisico’s </w:t>
            </w:r>
          </w:p>
        </w:tc>
      </w:tr>
      <w:tr w:rsidR="001E421A" w14:paraId="08F0558E" w14:textId="77777777" w:rsidTr="00A55B3D">
        <w:tc>
          <w:tcPr>
            <w:tcW w:w="2269" w:type="dxa"/>
          </w:tcPr>
          <w:p w14:paraId="41280B02" w14:textId="77777777" w:rsidR="001E421A" w:rsidRPr="00BF5B0F" w:rsidRDefault="001E421A" w:rsidP="00A55B3D">
            <w:pPr>
              <w:pStyle w:val="Lijstalinea"/>
              <w:numPr>
                <w:ilvl w:val="0"/>
                <w:numId w:val="11"/>
              </w:numPr>
              <w:spacing w:before="40" w:line="240" w:lineRule="auto"/>
              <w:rPr>
                <w:rFonts w:cs="Arial"/>
                <w:sz w:val="16"/>
                <w:szCs w:val="16"/>
              </w:rPr>
            </w:pPr>
            <w:r>
              <w:rPr>
                <w:rFonts w:ascii="Verdana" w:hAnsi="Verdana" w:cs="Arial"/>
                <w:sz w:val="16"/>
                <w:szCs w:val="16"/>
              </w:rPr>
              <w:t>Publieksveiligheid (derden)</w:t>
            </w:r>
          </w:p>
        </w:tc>
        <w:tc>
          <w:tcPr>
            <w:tcW w:w="1417" w:type="dxa"/>
          </w:tcPr>
          <w:p w14:paraId="383B2E55" w14:textId="77777777" w:rsidR="001E421A" w:rsidRDefault="001E421A" w:rsidP="00A55B3D">
            <w:pPr>
              <w:spacing w:line="240" w:lineRule="auto"/>
              <w:rPr>
                <w:bCs/>
                <w:szCs w:val="18"/>
              </w:rPr>
            </w:pPr>
            <w:r>
              <w:rPr>
                <w:rFonts w:cs="Arial"/>
                <w:sz w:val="16"/>
                <w:szCs w:val="16"/>
                <w:lang w:eastAsia="en-US"/>
              </w:rPr>
              <w:t>Diverse werkzaamheden</w:t>
            </w:r>
          </w:p>
        </w:tc>
        <w:tc>
          <w:tcPr>
            <w:tcW w:w="2126" w:type="dxa"/>
          </w:tcPr>
          <w:p w14:paraId="516D4E37" w14:textId="77777777" w:rsidR="001E421A" w:rsidRPr="00F360DF" w:rsidRDefault="001E421A" w:rsidP="00F360DF">
            <w:pPr>
              <w:pStyle w:val="Lijstalinea"/>
              <w:numPr>
                <w:ilvl w:val="0"/>
                <w:numId w:val="20"/>
              </w:numPr>
              <w:rPr>
                <w:szCs w:val="18"/>
              </w:rPr>
            </w:pPr>
            <w:r>
              <w:rPr>
                <w:rFonts w:ascii="Verdana" w:hAnsi="Verdana"/>
                <w:sz w:val="16"/>
                <w:szCs w:val="16"/>
              </w:rPr>
              <w:t>Lichamelijk letsel</w:t>
            </w:r>
          </w:p>
        </w:tc>
        <w:tc>
          <w:tcPr>
            <w:tcW w:w="4253" w:type="dxa"/>
          </w:tcPr>
          <w:p w14:paraId="695E7DED" w14:textId="77777777" w:rsidR="001E421A" w:rsidRDefault="001E421A" w:rsidP="00A55B3D">
            <w:pPr>
              <w:spacing w:line="240" w:lineRule="auto"/>
              <w:rPr>
                <w:szCs w:val="18"/>
              </w:rPr>
            </w:pPr>
            <w:r>
              <w:rPr>
                <w:szCs w:val="18"/>
                <w:highlight w:val="yellow"/>
              </w:rPr>
              <w:fldChar w:fldCharType="begin"/>
            </w:r>
            <w:r>
              <w:rPr>
                <w:szCs w:val="18"/>
                <w:highlight w:val="yellow"/>
              </w:rPr>
              <w:instrText xml:space="preserve"> MACROBUTTON  AantekeningenInInktInvoegen [Door de aannemer van het werk in te vullen] </w:instrText>
            </w:r>
            <w:r>
              <w:rPr>
                <w:szCs w:val="18"/>
                <w:highlight w:val="yellow"/>
              </w:rPr>
              <w:fldChar w:fldCharType="end"/>
            </w:r>
          </w:p>
          <w:p w14:paraId="6911E727" w14:textId="77777777" w:rsidR="001E421A" w:rsidRPr="002B4B54" w:rsidRDefault="001E421A" w:rsidP="00A55B3D">
            <w:pPr>
              <w:rPr>
                <w:rFonts w:cs="Arial"/>
                <w:i/>
                <w:iCs/>
                <w:sz w:val="16"/>
                <w:szCs w:val="16"/>
                <w:lang w:eastAsia="en-US"/>
              </w:rPr>
            </w:pPr>
            <w:r w:rsidRPr="002B4B54">
              <w:rPr>
                <w:rFonts w:cs="Arial"/>
                <w:i/>
                <w:iCs/>
                <w:sz w:val="16"/>
                <w:szCs w:val="16"/>
                <w:lang w:eastAsia="en-US"/>
              </w:rPr>
              <w:t>Suggesties:</w:t>
            </w:r>
          </w:p>
          <w:p w14:paraId="6EDDBF3F" w14:textId="77777777" w:rsidR="001E421A" w:rsidRPr="009514FC" w:rsidRDefault="001E421A" w:rsidP="001E421A">
            <w:pPr>
              <w:pStyle w:val="Lijstalinea"/>
              <w:numPr>
                <w:ilvl w:val="0"/>
                <w:numId w:val="13"/>
              </w:numPr>
              <w:rPr>
                <w:rFonts w:ascii="Verdana" w:hAnsi="Verdana"/>
                <w:i/>
                <w:sz w:val="16"/>
                <w:szCs w:val="16"/>
              </w:rPr>
            </w:pPr>
            <w:r>
              <w:rPr>
                <w:rFonts w:ascii="Verdana" w:hAnsi="Verdana"/>
                <w:i/>
                <w:iCs/>
                <w:sz w:val="16"/>
                <w:szCs w:val="16"/>
              </w:rPr>
              <w:t>Werkplek afzetten</w:t>
            </w:r>
          </w:p>
          <w:p w14:paraId="4BFECC4C" w14:textId="77777777" w:rsidR="001E421A" w:rsidRPr="009514FC" w:rsidRDefault="001E421A" w:rsidP="00A55B3D">
            <w:pPr>
              <w:pStyle w:val="Lijstalinea"/>
              <w:numPr>
                <w:ilvl w:val="0"/>
                <w:numId w:val="13"/>
              </w:numPr>
              <w:rPr>
                <w:rFonts w:ascii="Verdana" w:hAnsi="Verdana"/>
                <w:i/>
                <w:sz w:val="16"/>
                <w:szCs w:val="16"/>
              </w:rPr>
            </w:pPr>
            <w:r>
              <w:rPr>
                <w:rFonts w:ascii="Verdana" w:hAnsi="Verdana"/>
                <w:i/>
                <w:sz w:val="16"/>
                <w:szCs w:val="16"/>
              </w:rPr>
              <w:t>Specifieke risicovolle werkzaamheden duidelijk markeren, ook na werktijd</w:t>
            </w:r>
          </w:p>
        </w:tc>
      </w:tr>
      <w:tr w:rsidR="001E421A" w14:paraId="7603AB45" w14:textId="77777777" w:rsidTr="00A55B3D">
        <w:tc>
          <w:tcPr>
            <w:tcW w:w="2269" w:type="dxa"/>
          </w:tcPr>
          <w:p w14:paraId="070EE92E" w14:textId="77777777" w:rsidR="001E421A" w:rsidRPr="009514FC" w:rsidRDefault="001E421A" w:rsidP="00A55B3D">
            <w:pPr>
              <w:pStyle w:val="Lijstalinea"/>
              <w:numPr>
                <w:ilvl w:val="0"/>
                <w:numId w:val="11"/>
              </w:numPr>
              <w:spacing w:before="40" w:line="240" w:lineRule="auto"/>
              <w:rPr>
                <w:rFonts w:ascii="Verdana" w:hAnsi="Verdana" w:cs="Arial"/>
                <w:sz w:val="16"/>
                <w:szCs w:val="16"/>
              </w:rPr>
            </w:pPr>
            <w:r>
              <w:rPr>
                <w:rFonts w:ascii="Verdana" w:hAnsi="Verdana" w:cs="Arial"/>
                <w:sz w:val="16"/>
                <w:szCs w:val="16"/>
              </w:rPr>
              <w:t>Schade wegdek</w:t>
            </w:r>
          </w:p>
        </w:tc>
        <w:tc>
          <w:tcPr>
            <w:tcW w:w="1417" w:type="dxa"/>
          </w:tcPr>
          <w:p w14:paraId="62142CDA" w14:textId="77777777" w:rsidR="001E421A" w:rsidRDefault="001E421A" w:rsidP="00A55B3D">
            <w:pPr>
              <w:spacing w:line="240" w:lineRule="auto"/>
              <w:rPr>
                <w:bCs/>
                <w:szCs w:val="18"/>
              </w:rPr>
            </w:pPr>
            <w:r>
              <w:rPr>
                <w:rFonts w:cs="Arial"/>
                <w:sz w:val="16"/>
                <w:szCs w:val="16"/>
                <w:lang w:eastAsia="en-US"/>
              </w:rPr>
              <w:t>Werken met zwaar materieel</w:t>
            </w:r>
          </w:p>
        </w:tc>
        <w:tc>
          <w:tcPr>
            <w:tcW w:w="2126" w:type="dxa"/>
          </w:tcPr>
          <w:p w14:paraId="3B09884E" w14:textId="77777777" w:rsidR="001E421A" w:rsidRDefault="001E421A" w:rsidP="00A55B3D">
            <w:pPr>
              <w:pStyle w:val="Lijstalinea"/>
              <w:numPr>
                <w:ilvl w:val="0"/>
                <w:numId w:val="20"/>
              </w:numPr>
              <w:rPr>
                <w:rFonts w:ascii="Verdana" w:hAnsi="Verdana"/>
                <w:sz w:val="16"/>
                <w:szCs w:val="16"/>
              </w:rPr>
            </w:pPr>
            <w:r>
              <w:rPr>
                <w:rFonts w:ascii="Verdana" w:hAnsi="Verdana"/>
                <w:sz w:val="16"/>
                <w:szCs w:val="16"/>
              </w:rPr>
              <w:t>Schade</w:t>
            </w:r>
          </w:p>
          <w:p w14:paraId="77BEDB65" w14:textId="77777777" w:rsidR="001E421A" w:rsidRDefault="001E421A" w:rsidP="00A55B3D">
            <w:pPr>
              <w:pStyle w:val="Lijstalinea"/>
              <w:numPr>
                <w:ilvl w:val="0"/>
                <w:numId w:val="20"/>
              </w:numPr>
              <w:rPr>
                <w:rFonts w:ascii="Verdana" w:hAnsi="Verdana"/>
                <w:sz w:val="16"/>
                <w:szCs w:val="16"/>
              </w:rPr>
            </w:pPr>
            <w:r>
              <w:rPr>
                <w:rFonts w:ascii="Verdana" w:hAnsi="Verdana"/>
                <w:sz w:val="16"/>
                <w:szCs w:val="16"/>
              </w:rPr>
              <w:t>Verzakkingen</w:t>
            </w:r>
          </w:p>
          <w:p w14:paraId="6FF3A155" w14:textId="77777777" w:rsidR="001E421A" w:rsidRPr="009514FC" w:rsidRDefault="001E421A" w:rsidP="00A55B3D">
            <w:pPr>
              <w:pStyle w:val="Lijstalinea"/>
              <w:numPr>
                <w:ilvl w:val="0"/>
                <w:numId w:val="20"/>
              </w:numPr>
              <w:rPr>
                <w:rFonts w:ascii="Verdana" w:hAnsi="Verdana"/>
                <w:sz w:val="16"/>
                <w:szCs w:val="16"/>
              </w:rPr>
            </w:pPr>
            <w:r>
              <w:rPr>
                <w:rFonts w:ascii="Verdana" w:hAnsi="Verdana"/>
                <w:sz w:val="16"/>
                <w:szCs w:val="16"/>
              </w:rPr>
              <w:t>Stagnatie werk</w:t>
            </w:r>
          </w:p>
        </w:tc>
        <w:tc>
          <w:tcPr>
            <w:tcW w:w="4253" w:type="dxa"/>
          </w:tcPr>
          <w:p w14:paraId="70812C97" w14:textId="77777777" w:rsidR="001E421A" w:rsidRDefault="001E421A" w:rsidP="00A55B3D">
            <w:pPr>
              <w:spacing w:line="240" w:lineRule="auto"/>
              <w:rPr>
                <w:szCs w:val="18"/>
              </w:rPr>
            </w:pPr>
            <w:r>
              <w:rPr>
                <w:szCs w:val="18"/>
                <w:highlight w:val="yellow"/>
              </w:rPr>
              <w:fldChar w:fldCharType="begin"/>
            </w:r>
            <w:r>
              <w:rPr>
                <w:szCs w:val="18"/>
                <w:highlight w:val="yellow"/>
              </w:rPr>
              <w:instrText xml:space="preserve"> MACROBUTTON  AantekeningenInInktInvoegen [Door de aannemer van het werk in te vullen] </w:instrText>
            </w:r>
            <w:r>
              <w:rPr>
                <w:szCs w:val="18"/>
                <w:highlight w:val="yellow"/>
              </w:rPr>
              <w:fldChar w:fldCharType="end"/>
            </w:r>
          </w:p>
          <w:p w14:paraId="2698A0A8" w14:textId="77777777" w:rsidR="001E421A" w:rsidRPr="002B4B54" w:rsidRDefault="001E421A" w:rsidP="00A55B3D">
            <w:pPr>
              <w:rPr>
                <w:rFonts w:cs="Arial"/>
                <w:i/>
                <w:iCs/>
                <w:sz w:val="16"/>
                <w:szCs w:val="16"/>
                <w:lang w:eastAsia="en-US"/>
              </w:rPr>
            </w:pPr>
            <w:r w:rsidRPr="002B4B54">
              <w:rPr>
                <w:rFonts w:cs="Arial"/>
                <w:i/>
                <w:iCs/>
                <w:sz w:val="16"/>
                <w:szCs w:val="16"/>
                <w:lang w:eastAsia="en-US"/>
              </w:rPr>
              <w:t>Suggesties:</w:t>
            </w:r>
          </w:p>
          <w:p w14:paraId="485813FD" w14:textId="77777777" w:rsidR="001E421A" w:rsidRPr="001E421A" w:rsidRDefault="001E421A" w:rsidP="001E421A">
            <w:pPr>
              <w:pStyle w:val="Lijstalinea"/>
              <w:numPr>
                <w:ilvl w:val="0"/>
                <w:numId w:val="20"/>
              </w:numPr>
              <w:rPr>
                <w:szCs w:val="18"/>
              </w:rPr>
            </w:pPr>
            <w:r>
              <w:rPr>
                <w:rFonts w:ascii="Verdana" w:hAnsi="Verdana"/>
                <w:i/>
                <w:iCs/>
                <w:sz w:val="16"/>
                <w:szCs w:val="16"/>
              </w:rPr>
              <w:t>Gebruikmaken van rijplaten</w:t>
            </w:r>
          </w:p>
        </w:tc>
      </w:tr>
      <w:tr w:rsidR="001E421A" w14:paraId="1FC26C87" w14:textId="77777777" w:rsidTr="00A55B3D">
        <w:tc>
          <w:tcPr>
            <w:tcW w:w="2269" w:type="dxa"/>
          </w:tcPr>
          <w:p w14:paraId="05CE7885" w14:textId="77777777" w:rsidR="001E421A" w:rsidRDefault="001E421A" w:rsidP="00A55B3D">
            <w:pPr>
              <w:pStyle w:val="Lijstalinea"/>
              <w:numPr>
                <w:ilvl w:val="0"/>
                <w:numId w:val="11"/>
              </w:numPr>
              <w:spacing w:before="40" w:line="240" w:lineRule="auto"/>
              <w:rPr>
                <w:rFonts w:ascii="Verdana" w:hAnsi="Verdana" w:cs="Arial"/>
                <w:sz w:val="16"/>
                <w:szCs w:val="16"/>
              </w:rPr>
            </w:pPr>
            <w:r>
              <w:rPr>
                <w:rFonts w:ascii="Verdana" w:hAnsi="Verdana" w:cs="Arial"/>
                <w:sz w:val="16"/>
                <w:szCs w:val="16"/>
              </w:rPr>
              <w:t>Lawaai</w:t>
            </w:r>
          </w:p>
        </w:tc>
        <w:tc>
          <w:tcPr>
            <w:tcW w:w="1417" w:type="dxa"/>
          </w:tcPr>
          <w:p w14:paraId="5CF242EF" w14:textId="77777777" w:rsidR="001E421A" w:rsidRDefault="001E421A" w:rsidP="00A55B3D">
            <w:pPr>
              <w:spacing w:line="240" w:lineRule="auto"/>
              <w:rPr>
                <w:rFonts w:cs="Arial"/>
                <w:sz w:val="16"/>
                <w:szCs w:val="16"/>
                <w:lang w:eastAsia="en-US"/>
              </w:rPr>
            </w:pPr>
            <w:r>
              <w:rPr>
                <w:rFonts w:cs="Arial"/>
                <w:sz w:val="16"/>
                <w:szCs w:val="16"/>
                <w:lang w:eastAsia="en-US"/>
              </w:rPr>
              <w:t>Gebruik machines en elektrische gereedschappen</w:t>
            </w:r>
          </w:p>
        </w:tc>
        <w:tc>
          <w:tcPr>
            <w:tcW w:w="2126" w:type="dxa"/>
          </w:tcPr>
          <w:p w14:paraId="54FEA2A4" w14:textId="77777777" w:rsidR="001E421A" w:rsidRDefault="001E421A" w:rsidP="00A55B3D">
            <w:pPr>
              <w:pStyle w:val="Lijstalinea"/>
              <w:numPr>
                <w:ilvl w:val="0"/>
                <w:numId w:val="20"/>
              </w:numPr>
              <w:rPr>
                <w:rFonts w:ascii="Verdana" w:hAnsi="Verdana"/>
                <w:sz w:val="16"/>
                <w:szCs w:val="16"/>
              </w:rPr>
            </w:pPr>
            <w:r>
              <w:rPr>
                <w:rFonts w:ascii="Verdana" w:hAnsi="Verdana"/>
                <w:sz w:val="16"/>
                <w:szCs w:val="16"/>
              </w:rPr>
              <w:t>Overlast</w:t>
            </w:r>
          </w:p>
        </w:tc>
        <w:tc>
          <w:tcPr>
            <w:tcW w:w="4253" w:type="dxa"/>
          </w:tcPr>
          <w:p w14:paraId="47B242EC" w14:textId="77777777" w:rsidR="001E421A" w:rsidRPr="002B4B54" w:rsidRDefault="001E421A" w:rsidP="001E421A">
            <w:pPr>
              <w:rPr>
                <w:rFonts w:cs="Arial"/>
                <w:i/>
                <w:iCs/>
                <w:sz w:val="16"/>
                <w:szCs w:val="16"/>
                <w:lang w:eastAsia="en-US"/>
              </w:rPr>
            </w:pPr>
            <w:r w:rsidRPr="002B4B54">
              <w:rPr>
                <w:rFonts w:cs="Arial"/>
                <w:i/>
                <w:iCs/>
                <w:sz w:val="16"/>
                <w:szCs w:val="16"/>
                <w:lang w:eastAsia="en-US"/>
              </w:rPr>
              <w:t>Suggesties:</w:t>
            </w:r>
          </w:p>
          <w:p w14:paraId="1CBE2D4E" w14:textId="77777777" w:rsidR="001E421A" w:rsidRDefault="001E421A" w:rsidP="001E421A">
            <w:pPr>
              <w:pStyle w:val="Lijstalinea"/>
              <w:numPr>
                <w:ilvl w:val="0"/>
                <w:numId w:val="13"/>
              </w:numPr>
              <w:rPr>
                <w:szCs w:val="18"/>
              </w:rPr>
            </w:pPr>
            <w:r>
              <w:rPr>
                <w:rFonts w:ascii="Verdana" w:hAnsi="Verdana"/>
                <w:i/>
                <w:iCs/>
                <w:sz w:val="16"/>
                <w:szCs w:val="16"/>
              </w:rPr>
              <w:t>Gebruikmaken van geluidsarm materieel en gereedschap</w:t>
            </w:r>
          </w:p>
          <w:p w14:paraId="46DCCD72" w14:textId="77777777" w:rsidR="001E421A" w:rsidRDefault="001E421A" w:rsidP="001E421A">
            <w:pPr>
              <w:spacing w:line="240" w:lineRule="auto"/>
              <w:rPr>
                <w:szCs w:val="18"/>
                <w:highlight w:val="yellow"/>
              </w:rPr>
            </w:pPr>
          </w:p>
        </w:tc>
      </w:tr>
    </w:tbl>
    <w:p w14:paraId="00CA2FEB" w14:textId="77777777" w:rsidR="00BC7F12" w:rsidRDefault="00BC7F12" w:rsidP="00BC7F12"/>
    <w:p w14:paraId="679CF8AD" w14:textId="77777777" w:rsidR="00096DB7" w:rsidRDefault="00096DB7" w:rsidP="00096DB7">
      <w:pPr>
        <w:pStyle w:val="Kop1"/>
      </w:pPr>
      <w:bookmarkStart w:id="60" w:name="_Toc117176438"/>
      <w:r>
        <w:lastRenderedPageBreak/>
        <w:t>Ongevallen</w:t>
      </w:r>
      <w:bookmarkEnd w:id="60"/>
    </w:p>
    <w:p w14:paraId="0BFCE86F" w14:textId="77777777" w:rsidR="00096DB7" w:rsidRDefault="00096DB7" w:rsidP="00096DB7">
      <w:r>
        <w:t>Ondanks dat alles erop gericht is ongevallen te voorkomen, kan er zich toch een ongeval voordoen. De in dit hoofdstuk voorgestelde maatregelen zijn er op gericht de gevolgen dan te beperken en herhaling te voorkomen.</w:t>
      </w:r>
    </w:p>
    <w:p w14:paraId="006D9244" w14:textId="77777777" w:rsidR="00096DB7" w:rsidRDefault="00096DB7" w:rsidP="00096DB7"/>
    <w:p w14:paraId="0690E711" w14:textId="77777777" w:rsidR="00096DB7" w:rsidRDefault="00096DB7" w:rsidP="00096DB7">
      <w:pPr>
        <w:pStyle w:val="Kop2"/>
      </w:pPr>
      <w:bookmarkStart w:id="61" w:name="_Toc117176439"/>
      <w:r>
        <w:t>Bedrijfshulpverlener</w:t>
      </w:r>
      <w:bookmarkEnd w:id="61"/>
    </w:p>
    <w:p w14:paraId="7FFD18AB" w14:textId="77777777" w:rsidR="00096DB7" w:rsidRDefault="00096DB7" w:rsidP="00096DB7">
      <w:r>
        <w:t>Om in noodsituaties adequaat te kunnen reageren, dient de uitvoerende partij te borgen dat tijdens de werkzaamheden op de locatie(s) altijd minimaal één gediplomeerde bedrijfshulpverlener aanwezig is. Zijn naam en telefoonnummer moeten in de uitvoeringsfase in het V&amp;G-plan worden opgenomen en bekend zijn bij de medewerkers op het project. Zijn belangrijkste taken zijn:</w:t>
      </w:r>
    </w:p>
    <w:p w14:paraId="2BA844E0" w14:textId="77777777" w:rsidR="00096DB7" w:rsidRDefault="00096DB7" w:rsidP="00096DB7">
      <w:pPr>
        <w:ind w:left="705" w:hanging="705"/>
      </w:pPr>
      <w:r>
        <w:t>•</w:t>
      </w:r>
      <w:r>
        <w:tab/>
        <w:t>Met kennis van zaken handelend optreden bij ongevallen, vergiftigingen en bedwelmingen (kan eenvoudige reanimatieapparatuur bedienen).</w:t>
      </w:r>
    </w:p>
    <w:p w14:paraId="71671D6A" w14:textId="77777777" w:rsidR="00096DB7" w:rsidRDefault="00096DB7" w:rsidP="00096DB7">
      <w:r>
        <w:t>•</w:t>
      </w:r>
      <w:r>
        <w:tab/>
        <w:t>Blussen beginnende branden.</w:t>
      </w:r>
    </w:p>
    <w:p w14:paraId="1BE055C2" w14:textId="77777777" w:rsidR="00096DB7" w:rsidRDefault="00096DB7" w:rsidP="00096DB7">
      <w:r>
        <w:t>•</w:t>
      </w:r>
      <w:r>
        <w:tab/>
        <w:t>Adviseert inzake arts- of ziekenhuisbezoek.</w:t>
      </w:r>
    </w:p>
    <w:p w14:paraId="0846BCD6" w14:textId="77777777" w:rsidR="00096DB7" w:rsidRDefault="00096DB7" w:rsidP="00096DB7">
      <w:r>
        <w:t>•</w:t>
      </w:r>
      <w:r>
        <w:tab/>
        <w:t>Houdt EHBO-middelen op peil.</w:t>
      </w:r>
    </w:p>
    <w:p w14:paraId="1CC70A8D" w14:textId="77777777" w:rsidR="00096DB7" w:rsidRDefault="00096DB7" w:rsidP="00096DB7"/>
    <w:p w14:paraId="1AEC8E87" w14:textId="77777777" w:rsidR="00096DB7" w:rsidRDefault="00096DB7" w:rsidP="00096DB7">
      <w:r>
        <w:t>Indien noodsituaties zich voordoen, moet dan ook de bedrijfshulpverlener als eerste op de hoogte worden gesteld.</w:t>
      </w:r>
    </w:p>
    <w:p w14:paraId="00249994" w14:textId="77777777" w:rsidR="00096DB7" w:rsidRDefault="00096DB7" w:rsidP="00096DB7"/>
    <w:p w14:paraId="17246FA7" w14:textId="77777777" w:rsidR="00096DB7" w:rsidRDefault="00096DB7" w:rsidP="00096DB7">
      <w:pPr>
        <w:pStyle w:val="Kop2"/>
      </w:pPr>
      <w:bookmarkStart w:id="62" w:name="_Toc117176440"/>
      <w:r>
        <w:t>Melden van ongevallen</w:t>
      </w:r>
      <w:bookmarkEnd w:id="62"/>
    </w:p>
    <w:p w14:paraId="6BDC0593" w14:textId="77777777" w:rsidR="00096DB7" w:rsidRDefault="00096DB7" w:rsidP="00096DB7">
      <w:r>
        <w:t xml:space="preserve">Teneinde te voorkomen dat ongevallen en andere ongewenste gebeurtenissen te laat ter bestemde plaats worden gemeld, is de V&amp;G-coördinator uitvoeringsfase verplicht van ieder incident een ongevalsregistratieformulier in te vullen en in te leveren bij de directie van het werk. Eventueel vult hij dit formulier samen in met de directie. In </w:t>
      </w:r>
      <w:r w:rsidRPr="00F360DF">
        <w:t>bijlage 1 is een</w:t>
      </w:r>
      <w:r>
        <w:t xml:space="preserve"> voorbeeld van een ongevals-registratieformulier opgenomen. Een ander formulier is toegestaan, mits daar minimaal dezelfde punten in zijn opgenomen.</w:t>
      </w:r>
    </w:p>
    <w:p w14:paraId="72CED18A" w14:textId="77777777" w:rsidR="00096DB7" w:rsidRDefault="00096DB7" w:rsidP="00096DB7"/>
    <w:p w14:paraId="03499831" w14:textId="77777777" w:rsidR="00096DB7" w:rsidRPr="00096DB7" w:rsidRDefault="00096DB7" w:rsidP="00096DB7">
      <w:r>
        <w:t>Ongevallen met dodelijke afloop, ziekenhuisopname of vermoedelijk blijvend letsel moeten zo snel mogelijk gemeld worden aan de arbeidsinspectie (voor telefoonnummer zie alarmkaart). De verantwoordelijkheid hiervoor ligt bij de werkgever van het slachtoffer van het ongeval.</w:t>
      </w:r>
    </w:p>
    <w:p w14:paraId="3960496C" w14:textId="77777777" w:rsidR="00D21335" w:rsidRPr="00857A6A" w:rsidRDefault="00D21335" w:rsidP="00D21335">
      <w:pPr>
        <w:pStyle w:val="Kop1"/>
      </w:pPr>
      <w:bookmarkStart w:id="63" w:name="_Toc117176441"/>
      <w:r>
        <w:lastRenderedPageBreak/>
        <w:t>Invulling wettelijke eisen aan V&amp;G-plan</w:t>
      </w:r>
      <w:bookmarkEnd w:id="63"/>
    </w:p>
    <w:tbl>
      <w:tblPr>
        <w:tblStyle w:val="Tabelraster"/>
        <w:tblW w:w="9814" w:type="dxa"/>
        <w:tblInd w:w="-1168" w:type="dxa"/>
        <w:tblLook w:val="04A0" w:firstRow="1" w:lastRow="0" w:firstColumn="1" w:lastColumn="0" w:noHBand="0" w:noVBand="1"/>
      </w:tblPr>
      <w:tblGrid>
        <w:gridCol w:w="1418"/>
        <w:gridCol w:w="3942"/>
        <w:gridCol w:w="4454"/>
      </w:tblGrid>
      <w:tr w:rsidR="00503B1E" w:rsidRPr="00967C7C" w14:paraId="5B9BCCA8" w14:textId="77777777" w:rsidTr="00503B1E">
        <w:tc>
          <w:tcPr>
            <w:tcW w:w="9814" w:type="dxa"/>
            <w:gridSpan w:val="3"/>
            <w:shd w:val="clear" w:color="auto" w:fill="0070C0"/>
          </w:tcPr>
          <w:p w14:paraId="3DED81DD" w14:textId="77777777" w:rsidR="00503B1E" w:rsidRPr="00967C7C" w:rsidRDefault="00857A6A" w:rsidP="00D21335">
            <w:pPr>
              <w:spacing w:before="60" w:after="60" w:line="240" w:lineRule="auto"/>
              <w:rPr>
                <w:b/>
                <w:bCs/>
                <w:color w:val="FFFFFF" w:themeColor="background1"/>
                <w:szCs w:val="18"/>
              </w:rPr>
            </w:pPr>
            <w:r>
              <w:rPr>
                <w:b/>
                <w:bCs/>
                <w:color w:val="FFFFFF" w:themeColor="background1"/>
                <w:szCs w:val="18"/>
              </w:rPr>
              <w:t>Invulling eisen aan V&amp;G-plan volgens Arbeidsomstandighedenbesluit</w:t>
            </w:r>
            <w:r w:rsidR="00D21335">
              <w:rPr>
                <w:b/>
                <w:bCs/>
                <w:color w:val="FFFFFF" w:themeColor="background1"/>
                <w:szCs w:val="18"/>
              </w:rPr>
              <w:t>,</w:t>
            </w:r>
            <w:r w:rsidR="0053121C">
              <w:rPr>
                <w:b/>
                <w:bCs/>
                <w:color w:val="FFFFFF" w:themeColor="background1"/>
                <w:szCs w:val="18"/>
              </w:rPr>
              <w:t xml:space="preserve"> </w:t>
            </w:r>
            <w:r>
              <w:rPr>
                <w:b/>
                <w:bCs/>
                <w:color w:val="FFFFFF" w:themeColor="background1"/>
                <w:szCs w:val="18"/>
              </w:rPr>
              <w:t xml:space="preserve">Artikel 2.23, lid 2 </w:t>
            </w:r>
          </w:p>
        </w:tc>
      </w:tr>
      <w:tr w:rsidR="00503B1E" w:rsidRPr="00705D56" w14:paraId="644E3421" w14:textId="77777777" w:rsidTr="00503B1E">
        <w:tc>
          <w:tcPr>
            <w:tcW w:w="1418" w:type="dxa"/>
            <w:shd w:val="clear" w:color="auto" w:fill="DAEEF3" w:themeFill="accent5" w:themeFillTint="33"/>
          </w:tcPr>
          <w:p w14:paraId="03072CEA" w14:textId="77777777" w:rsidR="00503B1E" w:rsidRPr="00705D56" w:rsidRDefault="00503B1E" w:rsidP="00503B1E">
            <w:pPr>
              <w:spacing w:before="60" w:after="60" w:line="240" w:lineRule="auto"/>
              <w:rPr>
                <w:bCs/>
                <w:sz w:val="14"/>
                <w:szCs w:val="14"/>
              </w:rPr>
            </w:pPr>
            <w:r>
              <w:rPr>
                <w:bCs/>
                <w:sz w:val="14"/>
                <w:szCs w:val="14"/>
              </w:rPr>
              <w:t>Artikel 2.28, lid</w:t>
            </w:r>
          </w:p>
        </w:tc>
        <w:tc>
          <w:tcPr>
            <w:tcW w:w="3942" w:type="dxa"/>
            <w:shd w:val="clear" w:color="auto" w:fill="DAEEF3" w:themeFill="accent5" w:themeFillTint="33"/>
          </w:tcPr>
          <w:p w14:paraId="4552C55B" w14:textId="77777777" w:rsidR="00503B1E" w:rsidRPr="00705D56" w:rsidRDefault="00503B1E" w:rsidP="004B5E4C">
            <w:pPr>
              <w:spacing w:before="60" w:after="60" w:line="240" w:lineRule="auto"/>
              <w:rPr>
                <w:bCs/>
                <w:sz w:val="14"/>
                <w:szCs w:val="14"/>
              </w:rPr>
            </w:pPr>
            <w:r>
              <w:rPr>
                <w:bCs/>
                <w:sz w:val="14"/>
                <w:szCs w:val="14"/>
              </w:rPr>
              <w:t>Inhoud lid</w:t>
            </w:r>
          </w:p>
        </w:tc>
        <w:tc>
          <w:tcPr>
            <w:tcW w:w="4454" w:type="dxa"/>
            <w:shd w:val="clear" w:color="auto" w:fill="DAEEF3" w:themeFill="accent5" w:themeFillTint="33"/>
          </w:tcPr>
          <w:p w14:paraId="1369FE51" w14:textId="77777777" w:rsidR="00503B1E" w:rsidRPr="00705D56" w:rsidRDefault="00503B1E" w:rsidP="00503B1E">
            <w:pPr>
              <w:spacing w:before="60" w:after="60" w:line="240" w:lineRule="auto"/>
              <w:rPr>
                <w:bCs/>
                <w:sz w:val="14"/>
                <w:szCs w:val="14"/>
              </w:rPr>
            </w:pPr>
            <w:r>
              <w:rPr>
                <w:bCs/>
                <w:sz w:val="14"/>
                <w:szCs w:val="14"/>
              </w:rPr>
              <w:t>Beschrijving proces hoe de aannemer van het werk dit organiseert</w:t>
            </w:r>
          </w:p>
        </w:tc>
      </w:tr>
      <w:tr w:rsidR="004F48B9" w14:paraId="0EBD5FEF" w14:textId="77777777" w:rsidTr="00503B1E">
        <w:tc>
          <w:tcPr>
            <w:tcW w:w="1418" w:type="dxa"/>
          </w:tcPr>
          <w:p w14:paraId="2732B380" w14:textId="77777777" w:rsidR="004F48B9" w:rsidRPr="00FF2493" w:rsidRDefault="004F48B9" w:rsidP="004F48B9">
            <w:pPr>
              <w:pStyle w:val="Geenafstand"/>
              <w:spacing w:beforeAutospacing="0" w:afterAutospacing="0"/>
              <w:jc w:val="center"/>
              <w:rPr>
                <w:sz w:val="16"/>
                <w:szCs w:val="16"/>
              </w:rPr>
            </w:pPr>
            <w:r>
              <w:rPr>
                <w:sz w:val="16"/>
                <w:szCs w:val="16"/>
              </w:rPr>
              <w:t>2a</w:t>
            </w:r>
          </w:p>
        </w:tc>
        <w:tc>
          <w:tcPr>
            <w:tcW w:w="3942" w:type="dxa"/>
          </w:tcPr>
          <w:p w14:paraId="5F1D0359" w14:textId="77777777" w:rsidR="004F48B9" w:rsidRPr="00F26320" w:rsidRDefault="004F48B9" w:rsidP="004F48B9">
            <w:pPr>
              <w:spacing w:line="240" w:lineRule="auto"/>
              <w:rPr>
                <w:sz w:val="16"/>
                <w:szCs w:val="16"/>
              </w:rPr>
            </w:pPr>
            <w:r w:rsidRPr="00F26320">
              <w:rPr>
                <w:sz w:val="16"/>
                <w:szCs w:val="16"/>
              </w:rPr>
              <w:t>Een overzicht van de betrokken partijen in de projectfase Uitvoering en de naam van de coördinator Uitvoeringsfase</w:t>
            </w:r>
            <w:r w:rsidR="0050189D">
              <w:rPr>
                <w:sz w:val="16"/>
                <w:szCs w:val="16"/>
              </w:rPr>
              <w:t xml:space="preserve"> (de coördinator is bij dit werk niet noodzakelijk)</w:t>
            </w:r>
            <w:r w:rsidRPr="00F26320">
              <w:rPr>
                <w:sz w:val="16"/>
                <w:szCs w:val="16"/>
              </w:rPr>
              <w:t xml:space="preserve">. </w:t>
            </w:r>
          </w:p>
          <w:p w14:paraId="771662F7" w14:textId="77777777" w:rsidR="004F48B9" w:rsidRDefault="004F48B9" w:rsidP="004F48B9">
            <w:pPr>
              <w:spacing w:line="240" w:lineRule="auto"/>
              <w:rPr>
                <w:sz w:val="16"/>
                <w:szCs w:val="16"/>
              </w:rPr>
            </w:pPr>
          </w:p>
        </w:tc>
        <w:tc>
          <w:tcPr>
            <w:tcW w:w="4454" w:type="dxa"/>
          </w:tcPr>
          <w:p w14:paraId="30DFA4AD" w14:textId="77777777" w:rsidR="004F48B9" w:rsidRPr="007C618E" w:rsidRDefault="004F48B9" w:rsidP="004F48B9">
            <w:pPr>
              <w:spacing w:line="240" w:lineRule="auto"/>
              <w:rPr>
                <w:bCs/>
                <w:sz w:val="16"/>
                <w:szCs w:val="16"/>
              </w:rPr>
            </w:pPr>
            <w:r w:rsidRPr="007C618E">
              <w:rPr>
                <w:sz w:val="16"/>
                <w:szCs w:val="16"/>
                <w:highlight w:val="yellow"/>
              </w:rPr>
              <w:fldChar w:fldCharType="begin"/>
            </w:r>
            <w:r w:rsidRPr="007C618E">
              <w:rPr>
                <w:sz w:val="16"/>
                <w:szCs w:val="16"/>
                <w:highlight w:val="yellow"/>
              </w:rPr>
              <w:instrText xml:space="preserve"> MACROBUTTON  AantekeningenInInktInvoegen [Door de aannemer van het werk in te vullen] </w:instrText>
            </w:r>
            <w:r w:rsidRPr="007C618E">
              <w:rPr>
                <w:sz w:val="16"/>
                <w:szCs w:val="16"/>
                <w:highlight w:val="yellow"/>
              </w:rPr>
              <w:fldChar w:fldCharType="end"/>
            </w:r>
          </w:p>
        </w:tc>
      </w:tr>
      <w:tr w:rsidR="004F48B9" w14:paraId="30DE3536" w14:textId="77777777" w:rsidTr="00503B1E">
        <w:tc>
          <w:tcPr>
            <w:tcW w:w="1418" w:type="dxa"/>
          </w:tcPr>
          <w:p w14:paraId="12161A8F" w14:textId="77777777" w:rsidR="004F48B9" w:rsidRPr="00F26320" w:rsidRDefault="004F48B9" w:rsidP="004F48B9">
            <w:pPr>
              <w:pStyle w:val="Geenafstand"/>
              <w:spacing w:beforeAutospacing="0" w:afterAutospacing="0"/>
              <w:jc w:val="center"/>
              <w:rPr>
                <w:sz w:val="16"/>
                <w:szCs w:val="16"/>
                <w:lang w:val="nl-NL"/>
              </w:rPr>
            </w:pPr>
            <w:r w:rsidRPr="00F26320">
              <w:rPr>
                <w:sz w:val="16"/>
                <w:szCs w:val="16"/>
                <w:lang w:val="nl-NL"/>
              </w:rPr>
              <w:t>2b</w:t>
            </w:r>
          </w:p>
        </w:tc>
        <w:tc>
          <w:tcPr>
            <w:tcW w:w="3942" w:type="dxa"/>
          </w:tcPr>
          <w:p w14:paraId="7505A568" w14:textId="77777777" w:rsidR="008F3864" w:rsidRPr="008F3864" w:rsidRDefault="004F48B9" w:rsidP="004F48B9">
            <w:pPr>
              <w:spacing w:line="240" w:lineRule="auto"/>
              <w:rPr>
                <w:sz w:val="16"/>
                <w:szCs w:val="16"/>
              </w:rPr>
            </w:pPr>
            <w:r>
              <w:rPr>
                <w:sz w:val="16"/>
                <w:szCs w:val="16"/>
              </w:rPr>
              <w:t>E</w:t>
            </w:r>
            <w:r w:rsidRPr="00281334">
              <w:rPr>
                <w:sz w:val="16"/>
                <w:szCs w:val="16"/>
              </w:rPr>
              <w:t xml:space="preserve">en inventarisatie van de specifieke gevaren </w:t>
            </w:r>
            <w:r w:rsidR="008F3864" w:rsidRPr="008F3864">
              <w:rPr>
                <w:sz w:val="16"/>
                <w:szCs w:val="16"/>
              </w:rPr>
              <w:t xml:space="preserve">voor het betreffende bouwwerk, waaronder de eventuele aanwezigheid van asbest of asbesthoudende producten als bedoeld in </w:t>
            </w:r>
            <w:hyperlink r:id="rId17" w:anchor="Hoofdstuk4_Afdeling5_Paragraaf1_Artikel4.37" w:history="1">
              <w:r w:rsidR="008F3864" w:rsidRPr="008F3864">
                <w:rPr>
                  <w:sz w:val="16"/>
                  <w:szCs w:val="16"/>
                </w:rPr>
                <w:t>artikel 4.37</w:t>
              </w:r>
            </w:hyperlink>
            <w:r w:rsidR="008F3864" w:rsidRPr="008F3864">
              <w:rPr>
                <w:sz w:val="16"/>
                <w:szCs w:val="16"/>
              </w:rPr>
              <w:t>, verontreinigde grond, verontreinigd water of grondwater of verontreinigde waterbodems, en specifieke gevaren die het gevolg zijn van de gelijktijdige en achtereenvolgende uitvoering van de bouwwerkzaamheden en in voorkomend geval van de wisselwerking met doorgaande exploitatiewerkzaamheden.</w:t>
            </w:r>
          </w:p>
          <w:p w14:paraId="74A76F3A" w14:textId="77777777" w:rsidR="004F48B9" w:rsidRPr="00281334" w:rsidRDefault="004F48B9" w:rsidP="00FF2C2F">
            <w:pPr>
              <w:spacing w:line="240" w:lineRule="auto"/>
              <w:rPr>
                <w:sz w:val="16"/>
                <w:szCs w:val="16"/>
              </w:rPr>
            </w:pPr>
          </w:p>
        </w:tc>
        <w:tc>
          <w:tcPr>
            <w:tcW w:w="4454" w:type="dxa"/>
          </w:tcPr>
          <w:p w14:paraId="56630C5D" w14:textId="77777777" w:rsidR="004F48B9" w:rsidRPr="007C618E" w:rsidRDefault="004F48B9" w:rsidP="004F48B9">
            <w:pPr>
              <w:spacing w:line="240" w:lineRule="auto"/>
              <w:rPr>
                <w:bCs/>
                <w:sz w:val="16"/>
                <w:szCs w:val="16"/>
              </w:rPr>
            </w:pPr>
            <w:r w:rsidRPr="007C618E">
              <w:rPr>
                <w:sz w:val="16"/>
                <w:szCs w:val="16"/>
                <w:highlight w:val="yellow"/>
              </w:rPr>
              <w:fldChar w:fldCharType="begin"/>
            </w:r>
            <w:r w:rsidRPr="007C618E">
              <w:rPr>
                <w:sz w:val="16"/>
                <w:szCs w:val="16"/>
                <w:highlight w:val="yellow"/>
              </w:rPr>
              <w:instrText xml:space="preserve"> MACROBUTTON  AantekeningenInInktInvoegen [Door de aannemer van het werk in te vullen] </w:instrText>
            </w:r>
            <w:r w:rsidRPr="007C618E">
              <w:rPr>
                <w:sz w:val="16"/>
                <w:szCs w:val="16"/>
                <w:highlight w:val="yellow"/>
              </w:rPr>
              <w:fldChar w:fldCharType="end"/>
            </w:r>
          </w:p>
        </w:tc>
      </w:tr>
      <w:tr w:rsidR="004F48B9" w14:paraId="447CB22C" w14:textId="77777777" w:rsidTr="00503B1E">
        <w:tc>
          <w:tcPr>
            <w:tcW w:w="1418" w:type="dxa"/>
          </w:tcPr>
          <w:p w14:paraId="57AC21E5" w14:textId="77777777" w:rsidR="004F48B9" w:rsidRPr="00923957" w:rsidRDefault="004F48B9" w:rsidP="004F48B9">
            <w:pPr>
              <w:pStyle w:val="Geenafstand"/>
              <w:spacing w:beforeAutospacing="0" w:afterAutospacing="0"/>
              <w:jc w:val="center"/>
              <w:rPr>
                <w:sz w:val="16"/>
                <w:szCs w:val="16"/>
                <w:lang w:val="nl-NL"/>
              </w:rPr>
            </w:pPr>
            <w:r w:rsidRPr="00923957">
              <w:rPr>
                <w:sz w:val="16"/>
                <w:szCs w:val="16"/>
                <w:lang w:val="nl-NL"/>
              </w:rPr>
              <w:t>2c</w:t>
            </w:r>
          </w:p>
        </w:tc>
        <w:tc>
          <w:tcPr>
            <w:tcW w:w="3942" w:type="dxa"/>
          </w:tcPr>
          <w:p w14:paraId="019D40C3" w14:textId="77777777" w:rsidR="004F48B9" w:rsidRDefault="004F48B9" w:rsidP="004F48B9">
            <w:pPr>
              <w:pStyle w:val="Geenafstand"/>
              <w:spacing w:beforeAutospacing="0" w:afterAutospacing="0" w:line="240" w:lineRule="auto"/>
              <w:rPr>
                <w:sz w:val="16"/>
                <w:szCs w:val="16"/>
                <w:lang w:val="nl-NL"/>
              </w:rPr>
            </w:pPr>
            <w:r>
              <w:rPr>
                <w:sz w:val="16"/>
                <w:szCs w:val="16"/>
                <w:lang w:val="nl-NL"/>
              </w:rPr>
              <w:t>D</w:t>
            </w:r>
            <w:r w:rsidRPr="00281334">
              <w:rPr>
                <w:sz w:val="16"/>
                <w:szCs w:val="16"/>
                <w:lang w:val="nl-NL"/>
              </w:rPr>
              <w:t xml:space="preserve">e maatregelen die volgen uit de risico-inventarisatie en </w:t>
            </w:r>
            <w:r>
              <w:rPr>
                <w:sz w:val="16"/>
                <w:szCs w:val="16"/>
                <w:lang w:val="nl-NL"/>
              </w:rPr>
              <w:t>-</w:t>
            </w:r>
            <w:r w:rsidRPr="00281334">
              <w:rPr>
                <w:sz w:val="16"/>
                <w:szCs w:val="16"/>
                <w:lang w:val="nl-NL"/>
              </w:rPr>
              <w:t>evaluatie, bedoeld onder (lid 2)b</w:t>
            </w:r>
            <w:r>
              <w:rPr>
                <w:sz w:val="16"/>
                <w:szCs w:val="16"/>
                <w:lang w:val="nl-NL"/>
              </w:rPr>
              <w:t>.</w:t>
            </w:r>
          </w:p>
          <w:p w14:paraId="08CA21E7" w14:textId="77777777" w:rsidR="004F48B9" w:rsidRPr="00281334" w:rsidRDefault="004F48B9" w:rsidP="004F48B9">
            <w:pPr>
              <w:pStyle w:val="Geenafstand"/>
              <w:spacing w:beforeAutospacing="0" w:afterAutospacing="0" w:line="240" w:lineRule="auto"/>
              <w:rPr>
                <w:sz w:val="16"/>
                <w:szCs w:val="16"/>
                <w:lang w:val="nl-NL"/>
              </w:rPr>
            </w:pPr>
          </w:p>
        </w:tc>
        <w:tc>
          <w:tcPr>
            <w:tcW w:w="4454" w:type="dxa"/>
          </w:tcPr>
          <w:p w14:paraId="4D836313" w14:textId="77777777" w:rsidR="004F48B9" w:rsidRPr="007C618E" w:rsidRDefault="004F48B9" w:rsidP="004F48B9">
            <w:pPr>
              <w:spacing w:line="240" w:lineRule="auto"/>
              <w:rPr>
                <w:bCs/>
                <w:sz w:val="16"/>
                <w:szCs w:val="16"/>
              </w:rPr>
            </w:pPr>
            <w:r w:rsidRPr="007C618E">
              <w:rPr>
                <w:sz w:val="16"/>
                <w:szCs w:val="16"/>
                <w:highlight w:val="yellow"/>
              </w:rPr>
              <w:fldChar w:fldCharType="begin"/>
            </w:r>
            <w:r w:rsidRPr="007C618E">
              <w:rPr>
                <w:sz w:val="16"/>
                <w:szCs w:val="16"/>
                <w:highlight w:val="yellow"/>
              </w:rPr>
              <w:instrText xml:space="preserve"> MACROBUTTON  AantekeningenInInktInvoegen [Door de aannemer van het werk in te vullen] </w:instrText>
            </w:r>
            <w:r w:rsidRPr="007C618E">
              <w:rPr>
                <w:sz w:val="16"/>
                <w:szCs w:val="16"/>
                <w:highlight w:val="yellow"/>
              </w:rPr>
              <w:fldChar w:fldCharType="end"/>
            </w:r>
          </w:p>
        </w:tc>
      </w:tr>
      <w:tr w:rsidR="004F48B9" w14:paraId="2A79E6F5" w14:textId="77777777" w:rsidTr="00503B1E">
        <w:tc>
          <w:tcPr>
            <w:tcW w:w="1418" w:type="dxa"/>
          </w:tcPr>
          <w:p w14:paraId="7ECC111B" w14:textId="77777777" w:rsidR="004F48B9" w:rsidRPr="00FF2493" w:rsidRDefault="004F48B9" w:rsidP="004F48B9">
            <w:pPr>
              <w:pStyle w:val="Geenafstand"/>
              <w:spacing w:beforeAutospacing="0" w:afterAutospacing="0"/>
              <w:jc w:val="center"/>
              <w:rPr>
                <w:sz w:val="16"/>
                <w:szCs w:val="16"/>
              </w:rPr>
            </w:pPr>
            <w:r w:rsidRPr="00FF2493">
              <w:rPr>
                <w:sz w:val="16"/>
                <w:szCs w:val="16"/>
              </w:rPr>
              <w:t>2d</w:t>
            </w:r>
          </w:p>
        </w:tc>
        <w:tc>
          <w:tcPr>
            <w:tcW w:w="3942" w:type="dxa"/>
          </w:tcPr>
          <w:p w14:paraId="75B931D1" w14:textId="77777777" w:rsidR="004F48B9" w:rsidRDefault="004F48B9" w:rsidP="004F48B9">
            <w:pPr>
              <w:pStyle w:val="Geenafstand"/>
              <w:spacing w:beforeAutospacing="0" w:afterAutospacing="0" w:line="240" w:lineRule="auto"/>
              <w:rPr>
                <w:sz w:val="16"/>
                <w:szCs w:val="16"/>
                <w:lang w:val="nl-NL"/>
              </w:rPr>
            </w:pPr>
            <w:r>
              <w:rPr>
                <w:sz w:val="16"/>
                <w:szCs w:val="16"/>
                <w:lang w:val="nl-NL"/>
              </w:rPr>
              <w:t>D</w:t>
            </w:r>
            <w:r w:rsidRPr="00FF2493">
              <w:rPr>
                <w:sz w:val="16"/>
                <w:szCs w:val="16"/>
                <w:lang w:val="nl-NL"/>
              </w:rPr>
              <w:t>e afspraken met betrekking tot de uitvoering van de maatregelen, bedoeld onder (lid 2)c</w:t>
            </w:r>
            <w:r>
              <w:rPr>
                <w:sz w:val="16"/>
                <w:szCs w:val="16"/>
                <w:lang w:val="nl-NL"/>
              </w:rPr>
              <w:t>.</w:t>
            </w:r>
          </w:p>
          <w:p w14:paraId="5CB90640" w14:textId="77777777" w:rsidR="004F48B9" w:rsidRPr="00FF2493" w:rsidRDefault="004F48B9" w:rsidP="004F48B9">
            <w:pPr>
              <w:pStyle w:val="Geenafstand"/>
              <w:spacing w:beforeAutospacing="0" w:afterAutospacing="0" w:line="240" w:lineRule="auto"/>
              <w:rPr>
                <w:sz w:val="16"/>
                <w:szCs w:val="16"/>
                <w:lang w:val="nl-NL"/>
              </w:rPr>
            </w:pPr>
          </w:p>
        </w:tc>
        <w:tc>
          <w:tcPr>
            <w:tcW w:w="4454" w:type="dxa"/>
          </w:tcPr>
          <w:p w14:paraId="4131B1AC" w14:textId="77777777" w:rsidR="004F48B9" w:rsidRPr="007C618E" w:rsidRDefault="004F48B9" w:rsidP="004F48B9">
            <w:pPr>
              <w:spacing w:line="240" w:lineRule="auto"/>
              <w:rPr>
                <w:bCs/>
                <w:sz w:val="16"/>
                <w:szCs w:val="16"/>
              </w:rPr>
            </w:pPr>
            <w:r w:rsidRPr="007C618E">
              <w:rPr>
                <w:sz w:val="16"/>
                <w:szCs w:val="16"/>
                <w:highlight w:val="yellow"/>
              </w:rPr>
              <w:fldChar w:fldCharType="begin"/>
            </w:r>
            <w:r w:rsidRPr="007C618E">
              <w:rPr>
                <w:sz w:val="16"/>
                <w:szCs w:val="16"/>
                <w:highlight w:val="yellow"/>
              </w:rPr>
              <w:instrText xml:space="preserve"> MACROBUTTON  AantekeningenInInktInvoegen [Door de aannemer van het werk in te vullen] </w:instrText>
            </w:r>
            <w:r w:rsidRPr="007C618E">
              <w:rPr>
                <w:sz w:val="16"/>
                <w:szCs w:val="16"/>
                <w:highlight w:val="yellow"/>
              </w:rPr>
              <w:fldChar w:fldCharType="end"/>
            </w:r>
          </w:p>
        </w:tc>
      </w:tr>
      <w:tr w:rsidR="004F48B9" w14:paraId="11FB67CD" w14:textId="77777777" w:rsidTr="00503B1E">
        <w:tc>
          <w:tcPr>
            <w:tcW w:w="1418" w:type="dxa"/>
          </w:tcPr>
          <w:p w14:paraId="219E05D2" w14:textId="77777777" w:rsidR="004F48B9" w:rsidRPr="00FF2493" w:rsidRDefault="004F48B9" w:rsidP="004F48B9">
            <w:pPr>
              <w:pStyle w:val="Geenafstand"/>
              <w:spacing w:beforeAutospacing="0" w:afterAutospacing="0"/>
              <w:jc w:val="center"/>
              <w:rPr>
                <w:sz w:val="16"/>
                <w:szCs w:val="16"/>
              </w:rPr>
            </w:pPr>
            <w:r w:rsidRPr="00FF2493">
              <w:rPr>
                <w:sz w:val="16"/>
                <w:szCs w:val="16"/>
              </w:rPr>
              <w:t>2e</w:t>
            </w:r>
          </w:p>
        </w:tc>
        <w:tc>
          <w:tcPr>
            <w:tcW w:w="3942" w:type="dxa"/>
          </w:tcPr>
          <w:p w14:paraId="46520156" w14:textId="77777777" w:rsidR="004F48B9" w:rsidRDefault="004F48B9" w:rsidP="004F48B9">
            <w:pPr>
              <w:spacing w:line="240" w:lineRule="auto"/>
              <w:rPr>
                <w:sz w:val="16"/>
                <w:szCs w:val="16"/>
              </w:rPr>
            </w:pPr>
            <w:r>
              <w:rPr>
                <w:sz w:val="16"/>
                <w:szCs w:val="16"/>
              </w:rPr>
              <w:t>D</w:t>
            </w:r>
            <w:r w:rsidRPr="00FF2493">
              <w:rPr>
                <w:sz w:val="16"/>
                <w:szCs w:val="16"/>
              </w:rPr>
              <w:t>e wijze waarop toezicht op de maatregelen wordt uitgeoefend</w:t>
            </w:r>
            <w:r>
              <w:rPr>
                <w:sz w:val="16"/>
                <w:szCs w:val="16"/>
              </w:rPr>
              <w:t>.</w:t>
            </w:r>
          </w:p>
          <w:p w14:paraId="530A14FC" w14:textId="77777777" w:rsidR="004F48B9" w:rsidRPr="00FF2493" w:rsidRDefault="004F48B9" w:rsidP="004F48B9">
            <w:pPr>
              <w:spacing w:line="240" w:lineRule="auto"/>
              <w:rPr>
                <w:bCs/>
                <w:sz w:val="16"/>
                <w:szCs w:val="16"/>
              </w:rPr>
            </w:pPr>
          </w:p>
        </w:tc>
        <w:tc>
          <w:tcPr>
            <w:tcW w:w="4454" w:type="dxa"/>
          </w:tcPr>
          <w:p w14:paraId="44D3F218" w14:textId="77777777" w:rsidR="004F48B9" w:rsidRPr="007C618E" w:rsidRDefault="004F48B9" w:rsidP="004F48B9">
            <w:pPr>
              <w:spacing w:line="240" w:lineRule="auto"/>
              <w:rPr>
                <w:bCs/>
                <w:sz w:val="16"/>
                <w:szCs w:val="16"/>
              </w:rPr>
            </w:pPr>
            <w:r w:rsidRPr="007C618E">
              <w:rPr>
                <w:sz w:val="16"/>
                <w:szCs w:val="16"/>
                <w:highlight w:val="yellow"/>
              </w:rPr>
              <w:fldChar w:fldCharType="begin"/>
            </w:r>
            <w:r w:rsidRPr="007C618E">
              <w:rPr>
                <w:sz w:val="16"/>
                <w:szCs w:val="16"/>
                <w:highlight w:val="yellow"/>
              </w:rPr>
              <w:instrText xml:space="preserve"> MACROBUTTON  AantekeningenInInktInvoegen [Door de aannemer van het werk in te vullen] </w:instrText>
            </w:r>
            <w:r w:rsidRPr="007C618E">
              <w:rPr>
                <w:sz w:val="16"/>
                <w:szCs w:val="16"/>
                <w:highlight w:val="yellow"/>
              </w:rPr>
              <w:fldChar w:fldCharType="end"/>
            </w:r>
          </w:p>
        </w:tc>
      </w:tr>
      <w:tr w:rsidR="00D21335" w14:paraId="2D702732" w14:textId="77777777" w:rsidTr="00503B1E">
        <w:tc>
          <w:tcPr>
            <w:tcW w:w="1418" w:type="dxa"/>
          </w:tcPr>
          <w:p w14:paraId="74C9D838" w14:textId="77777777" w:rsidR="00D21335" w:rsidRPr="00FF2493" w:rsidRDefault="00D21335" w:rsidP="004F48B9">
            <w:pPr>
              <w:pStyle w:val="Geenafstand"/>
              <w:spacing w:beforeAutospacing="0" w:afterAutospacing="0"/>
              <w:jc w:val="center"/>
              <w:rPr>
                <w:sz w:val="16"/>
                <w:szCs w:val="16"/>
              </w:rPr>
            </w:pPr>
            <w:r>
              <w:rPr>
                <w:sz w:val="16"/>
                <w:szCs w:val="16"/>
              </w:rPr>
              <w:t>2f</w:t>
            </w:r>
          </w:p>
        </w:tc>
        <w:tc>
          <w:tcPr>
            <w:tcW w:w="3942" w:type="dxa"/>
          </w:tcPr>
          <w:p w14:paraId="7E78D7BF" w14:textId="77777777" w:rsidR="00D21335" w:rsidRDefault="00D21335" w:rsidP="004F48B9">
            <w:pPr>
              <w:spacing w:line="240" w:lineRule="auto"/>
              <w:rPr>
                <w:sz w:val="16"/>
                <w:szCs w:val="16"/>
              </w:rPr>
            </w:pPr>
            <w:r>
              <w:rPr>
                <w:sz w:val="16"/>
                <w:szCs w:val="16"/>
              </w:rPr>
              <w:t>D</w:t>
            </w:r>
            <w:r w:rsidRPr="00893F08">
              <w:rPr>
                <w:sz w:val="16"/>
                <w:szCs w:val="16"/>
              </w:rPr>
              <w:t>e bouwkundige, technische en organisatorische keuzen die in verband met de veiligheid en gezondheid van de werknemers en zelfstandigen worden gemaakt alsmede de onderzoeken en rapporten die de onderbouwing van deze keuzen ondersteunen</w:t>
            </w:r>
          </w:p>
          <w:p w14:paraId="7CF9C0E1" w14:textId="77777777" w:rsidR="00D21335" w:rsidRDefault="00D21335" w:rsidP="004F48B9">
            <w:pPr>
              <w:spacing w:line="240" w:lineRule="auto"/>
              <w:rPr>
                <w:sz w:val="16"/>
                <w:szCs w:val="16"/>
              </w:rPr>
            </w:pPr>
          </w:p>
        </w:tc>
        <w:tc>
          <w:tcPr>
            <w:tcW w:w="4454" w:type="dxa"/>
          </w:tcPr>
          <w:p w14:paraId="146979BE" w14:textId="77777777" w:rsidR="00D21335" w:rsidRPr="007C618E" w:rsidRDefault="00D21335" w:rsidP="004F48B9">
            <w:pPr>
              <w:spacing w:line="240" w:lineRule="auto"/>
              <w:rPr>
                <w:sz w:val="16"/>
                <w:szCs w:val="16"/>
                <w:highlight w:val="yellow"/>
              </w:rPr>
            </w:pPr>
            <w:r w:rsidRPr="007C618E">
              <w:rPr>
                <w:sz w:val="16"/>
                <w:szCs w:val="16"/>
                <w:highlight w:val="yellow"/>
              </w:rPr>
              <w:fldChar w:fldCharType="begin"/>
            </w:r>
            <w:r w:rsidRPr="007C618E">
              <w:rPr>
                <w:sz w:val="16"/>
                <w:szCs w:val="16"/>
                <w:highlight w:val="yellow"/>
              </w:rPr>
              <w:instrText xml:space="preserve"> MACROBUTTON  AantekeningenInInktInvoegen [Door de aannemer van het werk in te vullen] </w:instrText>
            </w:r>
            <w:r w:rsidRPr="007C618E">
              <w:rPr>
                <w:sz w:val="16"/>
                <w:szCs w:val="16"/>
                <w:highlight w:val="yellow"/>
              </w:rPr>
              <w:fldChar w:fldCharType="end"/>
            </w:r>
          </w:p>
        </w:tc>
      </w:tr>
      <w:tr w:rsidR="004F48B9" w14:paraId="12855C19" w14:textId="77777777" w:rsidTr="00503B1E">
        <w:tc>
          <w:tcPr>
            <w:tcW w:w="1418" w:type="dxa"/>
          </w:tcPr>
          <w:p w14:paraId="429C7358" w14:textId="77777777" w:rsidR="004F48B9" w:rsidRPr="00FF2493" w:rsidRDefault="004F48B9" w:rsidP="004F48B9">
            <w:pPr>
              <w:pStyle w:val="Geenafstand"/>
              <w:spacing w:beforeAutospacing="0" w:afterAutospacing="0"/>
              <w:jc w:val="center"/>
              <w:rPr>
                <w:sz w:val="16"/>
                <w:szCs w:val="16"/>
              </w:rPr>
            </w:pPr>
            <w:r w:rsidRPr="00FF2493">
              <w:rPr>
                <w:sz w:val="16"/>
                <w:szCs w:val="16"/>
              </w:rPr>
              <w:t>2g</w:t>
            </w:r>
          </w:p>
        </w:tc>
        <w:tc>
          <w:tcPr>
            <w:tcW w:w="3942" w:type="dxa"/>
          </w:tcPr>
          <w:p w14:paraId="0701CA11" w14:textId="77777777" w:rsidR="00802E45" w:rsidRDefault="004F48B9" w:rsidP="00802E45">
            <w:pPr>
              <w:pStyle w:val="Tekstopmerking"/>
            </w:pPr>
            <w:r>
              <w:rPr>
                <w:sz w:val="16"/>
                <w:szCs w:val="16"/>
              </w:rPr>
              <w:t>D</w:t>
            </w:r>
            <w:r w:rsidRPr="00FF2493">
              <w:rPr>
                <w:sz w:val="16"/>
                <w:szCs w:val="16"/>
              </w:rPr>
              <w:t xml:space="preserve">e wijze waarop voorlichting en instructie </w:t>
            </w:r>
            <w:r w:rsidR="007C618E">
              <w:rPr>
                <w:sz w:val="16"/>
                <w:szCs w:val="16"/>
              </w:rPr>
              <w:t xml:space="preserve">(V&amp;I) </w:t>
            </w:r>
            <w:r w:rsidRPr="00FF2493">
              <w:rPr>
                <w:sz w:val="16"/>
                <w:szCs w:val="16"/>
              </w:rPr>
              <w:t>aan de werknemers op de bouwplaats wordt gegeven</w:t>
            </w:r>
            <w:r>
              <w:rPr>
                <w:sz w:val="16"/>
                <w:szCs w:val="16"/>
              </w:rPr>
              <w:t>.</w:t>
            </w:r>
            <w:r w:rsidR="00802E45">
              <w:t xml:space="preserve"> </w:t>
            </w:r>
          </w:p>
          <w:p w14:paraId="6AB1B282" w14:textId="77777777" w:rsidR="00802E45" w:rsidRPr="00802E45" w:rsidRDefault="00802E45" w:rsidP="00802E45">
            <w:pPr>
              <w:pStyle w:val="Tekstopmerking"/>
              <w:rPr>
                <w:sz w:val="16"/>
                <w:szCs w:val="16"/>
              </w:rPr>
            </w:pPr>
            <w:r w:rsidRPr="00802E45">
              <w:rPr>
                <w:sz w:val="16"/>
                <w:szCs w:val="16"/>
              </w:rPr>
              <w:t xml:space="preserve"> </w:t>
            </w:r>
          </w:p>
          <w:p w14:paraId="3E1A183E" w14:textId="77777777" w:rsidR="00802E45" w:rsidRDefault="00802E45" w:rsidP="00802E45">
            <w:pPr>
              <w:pStyle w:val="Tekstopmerking"/>
            </w:pPr>
          </w:p>
          <w:p w14:paraId="0A20D566" w14:textId="77777777" w:rsidR="00802E45" w:rsidRDefault="00802E45" w:rsidP="00802E45">
            <w:pPr>
              <w:pStyle w:val="Tekstopmerking"/>
            </w:pPr>
          </w:p>
          <w:p w14:paraId="28A7597C" w14:textId="77777777" w:rsidR="00802E45" w:rsidRDefault="00802E45" w:rsidP="00802E45">
            <w:pPr>
              <w:pStyle w:val="Tekstopmerking"/>
            </w:pPr>
          </w:p>
          <w:p w14:paraId="3720C310" w14:textId="77777777" w:rsidR="00802E45" w:rsidRDefault="00802E45" w:rsidP="00802E45">
            <w:pPr>
              <w:pStyle w:val="Tekstopmerking"/>
            </w:pPr>
          </w:p>
          <w:p w14:paraId="7EE80E8E" w14:textId="77777777" w:rsidR="004F48B9" w:rsidRDefault="004F48B9" w:rsidP="004F48B9">
            <w:pPr>
              <w:spacing w:line="240" w:lineRule="auto"/>
              <w:rPr>
                <w:sz w:val="16"/>
                <w:szCs w:val="16"/>
              </w:rPr>
            </w:pPr>
          </w:p>
          <w:p w14:paraId="2783644F" w14:textId="77777777" w:rsidR="004F48B9" w:rsidRPr="00FF2493" w:rsidRDefault="004F48B9" w:rsidP="004F48B9">
            <w:pPr>
              <w:spacing w:line="240" w:lineRule="auto"/>
              <w:rPr>
                <w:bCs/>
                <w:sz w:val="16"/>
                <w:szCs w:val="16"/>
              </w:rPr>
            </w:pPr>
          </w:p>
        </w:tc>
        <w:tc>
          <w:tcPr>
            <w:tcW w:w="4454" w:type="dxa"/>
          </w:tcPr>
          <w:p w14:paraId="76ABF4F3" w14:textId="77777777" w:rsidR="007C618E" w:rsidRPr="00096DB7" w:rsidRDefault="00802E45" w:rsidP="004F48B9">
            <w:pPr>
              <w:spacing w:line="240" w:lineRule="auto"/>
              <w:rPr>
                <w:i/>
                <w:sz w:val="16"/>
                <w:szCs w:val="16"/>
                <w:highlight w:val="yellow"/>
              </w:rPr>
            </w:pPr>
            <w:r w:rsidRPr="00096DB7">
              <w:rPr>
                <w:i/>
                <w:sz w:val="16"/>
                <w:szCs w:val="16"/>
                <w:highlight w:val="yellow"/>
              </w:rPr>
              <w:t xml:space="preserve">De aannemer </w:t>
            </w:r>
            <w:r w:rsidR="00973704" w:rsidRPr="00096DB7">
              <w:rPr>
                <w:i/>
                <w:sz w:val="16"/>
                <w:szCs w:val="16"/>
                <w:highlight w:val="yellow"/>
              </w:rPr>
              <w:t>moet</w:t>
            </w:r>
            <w:r w:rsidRPr="00096DB7">
              <w:rPr>
                <w:i/>
                <w:sz w:val="16"/>
                <w:szCs w:val="16"/>
                <w:highlight w:val="yellow"/>
              </w:rPr>
              <w:t xml:space="preserve"> hier aangeven welke vorm </w:t>
            </w:r>
            <w:r w:rsidR="007C618E" w:rsidRPr="00096DB7">
              <w:rPr>
                <w:i/>
                <w:sz w:val="16"/>
                <w:szCs w:val="16"/>
                <w:highlight w:val="yellow"/>
              </w:rPr>
              <w:t xml:space="preserve">van V&amp;I </w:t>
            </w:r>
            <w:r w:rsidRPr="00096DB7">
              <w:rPr>
                <w:i/>
                <w:sz w:val="16"/>
                <w:szCs w:val="16"/>
                <w:highlight w:val="yellow"/>
              </w:rPr>
              <w:t xml:space="preserve">wordt toegepast. </w:t>
            </w:r>
            <w:r w:rsidR="00973704" w:rsidRPr="00096DB7">
              <w:rPr>
                <w:i/>
                <w:sz w:val="16"/>
                <w:szCs w:val="16"/>
                <w:highlight w:val="yellow"/>
              </w:rPr>
              <w:t>De aannemer kan hierbij gebruik maken van de GPI. Indien dit niet het geval is wordt de V&amp;I op de volgende manier verzorgd: [geef aan hoe en waarmee dit wordt gedaan].</w:t>
            </w:r>
          </w:p>
          <w:p w14:paraId="3DE10EB4" w14:textId="77777777" w:rsidR="00973704" w:rsidRPr="00096DB7" w:rsidRDefault="00973704" w:rsidP="004F48B9">
            <w:pPr>
              <w:spacing w:line="240" w:lineRule="auto"/>
              <w:rPr>
                <w:i/>
                <w:sz w:val="16"/>
                <w:szCs w:val="16"/>
                <w:highlight w:val="yellow"/>
              </w:rPr>
            </w:pPr>
          </w:p>
          <w:p w14:paraId="7DFDF61D" w14:textId="77777777" w:rsidR="00973704" w:rsidRPr="00096DB7" w:rsidRDefault="00973704" w:rsidP="004F48B9">
            <w:pPr>
              <w:spacing w:line="240" w:lineRule="auto"/>
              <w:rPr>
                <w:i/>
                <w:sz w:val="16"/>
                <w:szCs w:val="16"/>
                <w:highlight w:val="yellow"/>
              </w:rPr>
            </w:pPr>
          </w:p>
          <w:p w14:paraId="12D7B7DD" w14:textId="77777777" w:rsidR="004F48B9" w:rsidRPr="00490C77" w:rsidRDefault="007C618E" w:rsidP="004F48B9">
            <w:pPr>
              <w:spacing w:line="240" w:lineRule="auto"/>
              <w:rPr>
                <w:i/>
                <w:sz w:val="16"/>
                <w:szCs w:val="16"/>
              </w:rPr>
            </w:pPr>
            <w:r w:rsidRPr="00096DB7">
              <w:rPr>
                <w:i/>
                <w:sz w:val="16"/>
                <w:szCs w:val="16"/>
                <w:highlight w:val="yellow"/>
              </w:rPr>
              <w:t xml:space="preserve">Te allen tijde worden alle </w:t>
            </w:r>
            <w:proofErr w:type="spellStart"/>
            <w:r w:rsidRPr="00096DB7">
              <w:rPr>
                <w:i/>
                <w:sz w:val="16"/>
                <w:szCs w:val="16"/>
                <w:highlight w:val="yellow"/>
              </w:rPr>
              <w:t>bouwplaatsmedewerkers</w:t>
            </w:r>
            <w:proofErr w:type="spellEnd"/>
            <w:r w:rsidRPr="00096DB7">
              <w:rPr>
                <w:i/>
                <w:sz w:val="16"/>
                <w:szCs w:val="16"/>
                <w:highlight w:val="yellow"/>
              </w:rPr>
              <w:t xml:space="preserve"> geïnstrueerd over de </w:t>
            </w:r>
            <w:proofErr w:type="spellStart"/>
            <w:r w:rsidRPr="00096DB7">
              <w:rPr>
                <w:i/>
                <w:sz w:val="16"/>
                <w:szCs w:val="16"/>
                <w:highlight w:val="yellow"/>
              </w:rPr>
              <w:t>projectspecifieke</w:t>
            </w:r>
            <w:proofErr w:type="spellEnd"/>
            <w:r w:rsidRPr="00096DB7">
              <w:rPr>
                <w:i/>
                <w:sz w:val="16"/>
                <w:szCs w:val="16"/>
                <w:highlight w:val="yellow"/>
              </w:rPr>
              <w:t xml:space="preserve"> risico’s op de volgende manier: </w:t>
            </w:r>
            <w:r w:rsidR="00B82570" w:rsidRPr="00096DB7">
              <w:rPr>
                <w:i/>
                <w:sz w:val="16"/>
                <w:szCs w:val="16"/>
                <w:highlight w:val="yellow"/>
              </w:rPr>
              <w:t>[</w:t>
            </w:r>
            <w:r w:rsidRPr="00096DB7">
              <w:rPr>
                <w:i/>
                <w:sz w:val="16"/>
                <w:szCs w:val="16"/>
                <w:highlight w:val="yellow"/>
              </w:rPr>
              <w:t>geef aan hoe en waarmee dit wordt gedaan</w:t>
            </w:r>
            <w:r w:rsidR="00B82570" w:rsidRPr="00096DB7">
              <w:rPr>
                <w:i/>
                <w:sz w:val="16"/>
                <w:szCs w:val="16"/>
                <w:highlight w:val="yellow"/>
              </w:rPr>
              <w:t>]</w:t>
            </w:r>
            <w:r w:rsidRPr="00096DB7">
              <w:rPr>
                <w:i/>
                <w:sz w:val="16"/>
                <w:szCs w:val="16"/>
                <w:highlight w:val="yellow"/>
              </w:rPr>
              <w:t>.</w:t>
            </w:r>
            <w:r w:rsidRPr="00490C77">
              <w:rPr>
                <w:i/>
                <w:sz w:val="16"/>
                <w:szCs w:val="16"/>
              </w:rPr>
              <w:t xml:space="preserve"> </w:t>
            </w:r>
            <w:r w:rsidR="00802E45" w:rsidRPr="00490C77">
              <w:rPr>
                <w:i/>
                <w:sz w:val="16"/>
                <w:szCs w:val="16"/>
              </w:rPr>
              <w:t xml:space="preserve"> </w:t>
            </w:r>
          </w:p>
          <w:p w14:paraId="78B5608A" w14:textId="77777777" w:rsidR="00802E45" w:rsidRDefault="00802E45" w:rsidP="004F48B9">
            <w:pPr>
              <w:spacing w:line="240" w:lineRule="auto"/>
              <w:rPr>
                <w:szCs w:val="18"/>
              </w:rPr>
            </w:pPr>
          </w:p>
          <w:p w14:paraId="6145845E" w14:textId="77777777" w:rsidR="00973704" w:rsidRPr="00973704" w:rsidRDefault="00973704" w:rsidP="004F48B9">
            <w:pPr>
              <w:spacing w:line="240" w:lineRule="auto"/>
              <w:rPr>
                <w:sz w:val="16"/>
                <w:szCs w:val="16"/>
              </w:rPr>
            </w:pPr>
          </w:p>
          <w:p w14:paraId="42F3FC44" w14:textId="77777777" w:rsidR="00973704" w:rsidRDefault="00973704" w:rsidP="004F48B9">
            <w:pPr>
              <w:spacing w:line="240" w:lineRule="auto"/>
              <w:rPr>
                <w:szCs w:val="18"/>
              </w:rPr>
            </w:pPr>
          </w:p>
          <w:p w14:paraId="252188AF" w14:textId="77777777" w:rsidR="00802E45" w:rsidRDefault="00802E45" w:rsidP="004F48B9">
            <w:pPr>
              <w:spacing w:line="240" w:lineRule="auto"/>
              <w:rPr>
                <w:bCs/>
                <w:szCs w:val="18"/>
              </w:rPr>
            </w:pPr>
          </w:p>
        </w:tc>
      </w:tr>
    </w:tbl>
    <w:p w14:paraId="212AD93D" w14:textId="77777777" w:rsidR="00503B1E" w:rsidRDefault="00503B1E" w:rsidP="00F3788A">
      <w:pPr>
        <w:spacing w:line="240" w:lineRule="auto"/>
        <w:rPr>
          <w:bCs/>
          <w:szCs w:val="18"/>
        </w:rPr>
      </w:pPr>
    </w:p>
    <w:p w14:paraId="03DCCECF" w14:textId="77777777" w:rsidR="00503B1E" w:rsidRDefault="00503B1E" w:rsidP="00F3788A">
      <w:pPr>
        <w:spacing w:line="240" w:lineRule="auto"/>
        <w:rPr>
          <w:bCs/>
          <w:szCs w:val="18"/>
        </w:rPr>
      </w:pPr>
    </w:p>
    <w:p w14:paraId="48F67FEA" w14:textId="77777777" w:rsidR="00503B1E" w:rsidRDefault="00503B1E" w:rsidP="00F3788A">
      <w:pPr>
        <w:spacing w:line="240" w:lineRule="auto"/>
        <w:rPr>
          <w:bCs/>
          <w:szCs w:val="18"/>
        </w:rPr>
      </w:pPr>
    </w:p>
    <w:p w14:paraId="33960DFF" w14:textId="77777777" w:rsidR="00F3788A" w:rsidRDefault="00F3788A" w:rsidP="00F3788A">
      <w:pPr>
        <w:spacing w:line="240" w:lineRule="auto"/>
        <w:rPr>
          <w:rFonts w:cs="Arial"/>
          <w:bCs/>
          <w:kern w:val="32"/>
          <w:sz w:val="24"/>
          <w:szCs w:val="32"/>
        </w:rPr>
      </w:pPr>
      <w:r>
        <w:br w:type="page"/>
      </w:r>
    </w:p>
    <w:p w14:paraId="1EA3CF3F" w14:textId="77777777" w:rsidR="00893F08" w:rsidRDefault="00D21335" w:rsidP="00F3788A">
      <w:pPr>
        <w:pStyle w:val="Kop1"/>
      </w:pPr>
      <w:bookmarkStart w:id="64" w:name="_Toc117176442"/>
      <w:r>
        <w:lastRenderedPageBreak/>
        <w:t>Checklist overige wettelijke eisen</w:t>
      </w:r>
      <w:bookmarkEnd w:id="64"/>
      <w:r>
        <w:t xml:space="preserve"> </w:t>
      </w:r>
    </w:p>
    <w:p w14:paraId="0D52750A" w14:textId="77777777" w:rsidR="00D21335" w:rsidRDefault="00D21335" w:rsidP="00D21335">
      <w:pPr>
        <w:pStyle w:val="Kop2"/>
      </w:pPr>
      <w:bookmarkStart w:id="65" w:name="_Toc117176443"/>
      <w:r>
        <w:t>Eisen volgens Arbeidsomstandighedenbesluit, Afdeling 5</w:t>
      </w:r>
      <w:bookmarkEnd w:id="65"/>
    </w:p>
    <w:p w14:paraId="2F60A93F" w14:textId="77777777" w:rsidR="00D21335" w:rsidRDefault="00D21335" w:rsidP="00D21335"/>
    <w:p w14:paraId="2A499A99" w14:textId="77777777" w:rsidR="00D21335" w:rsidRPr="00D21335" w:rsidRDefault="00D21335" w:rsidP="00D21335"/>
    <w:tbl>
      <w:tblPr>
        <w:tblW w:w="10207" w:type="dxa"/>
        <w:tblInd w:w="-140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11" w:type="dxa"/>
          <w:right w:w="0" w:type="dxa"/>
        </w:tblCellMar>
        <w:tblLook w:val="01E0" w:firstRow="1" w:lastRow="1" w:firstColumn="1" w:lastColumn="1" w:noHBand="0" w:noVBand="0"/>
      </w:tblPr>
      <w:tblGrid>
        <w:gridCol w:w="295"/>
        <w:gridCol w:w="981"/>
        <w:gridCol w:w="6096"/>
        <w:gridCol w:w="1417"/>
        <w:gridCol w:w="1418"/>
      </w:tblGrid>
      <w:tr w:rsidR="008F74A7" w:rsidRPr="00FB4F53" w14:paraId="79FC1569" w14:textId="77777777" w:rsidTr="006829C2">
        <w:trPr>
          <w:trHeight w:val="20"/>
        </w:trPr>
        <w:tc>
          <w:tcPr>
            <w:tcW w:w="295" w:type="dxa"/>
            <w:shd w:val="clear" w:color="auto" w:fill="0070C0"/>
          </w:tcPr>
          <w:p w14:paraId="64BCA8B6" w14:textId="77777777" w:rsidR="008F74A7" w:rsidRPr="00893F08" w:rsidRDefault="008F74A7" w:rsidP="00893F08">
            <w:pPr>
              <w:spacing w:line="240" w:lineRule="auto"/>
              <w:rPr>
                <w:b/>
                <w:bCs/>
                <w:color w:val="FFFFFF" w:themeColor="background1"/>
                <w:szCs w:val="18"/>
              </w:rPr>
            </w:pPr>
          </w:p>
        </w:tc>
        <w:tc>
          <w:tcPr>
            <w:tcW w:w="981" w:type="dxa"/>
            <w:shd w:val="clear" w:color="auto" w:fill="0070C0"/>
          </w:tcPr>
          <w:p w14:paraId="34A132BF" w14:textId="77777777" w:rsidR="008F74A7" w:rsidRPr="00893F08" w:rsidRDefault="008F74A7" w:rsidP="00851B28">
            <w:pPr>
              <w:spacing w:line="240" w:lineRule="auto"/>
              <w:ind w:left="57"/>
              <w:rPr>
                <w:b/>
                <w:bCs/>
                <w:color w:val="FFFFFF" w:themeColor="background1"/>
                <w:szCs w:val="18"/>
              </w:rPr>
            </w:pPr>
            <w:r w:rsidRPr="00893F08">
              <w:rPr>
                <w:b/>
                <w:bCs/>
                <w:color w:val="FFFFFF" w:themeColor="background1"/>
                <w:szCs w:val="18"/>
              </w:rPr>
              <w:t>Artikel</w:t>
            </w:r>
          </w:p>
          <w:p w14:paraId="2724A10E" w14:textId="77777777" w:rsidR="008F74A7" w:rsidRPr="00893F08" w:rsidRDefault="008F74A7" w:rsidP="00851B28">
            <w:pPr>
              <w:spacing w:line="240" w:lineRule="auto"/>
              <w:ind w:left="57"/>
              <w:rPr>
                <w:b/>
                <w:bCs/>
                <w:color w:val="FFFFFF" w:themeColor="background1"/>
                <w:szCs w:val="18"/>
              </w:rPr>
            </w:pPr>
            <w:r w:rsidRPr="00893F08">
              <w:rPr>
                <w:b/>
                <w:bCs/>
                <w:color w:val="FFFFFF" w:themeColor="background1"/>
                <w:szCs w:val="18"/>
              </w:rPr>
              <w:t>nummer</w:t>
            </w:r>
          </w:p>
        </w:tc>
        <w:tc>
          <w:tcPr>
            <w:tcW w:w="6096" w:type="dxa"/>
            <w:shd w:val="clear" w:color="auto" w:fill="0070C0"/>
          </w:tcPr>
          <w:p w14:paraId="43435D7E" w14:textId="77777777" w:rsidR="008F74A7" w:rsidRPr="00893F08" w:rsidRDefault="00AD2BED" w:rsidP="00851B28">
            <w:pPr>
              <w:spacing w:line="240" w:lineRule="auto"/>
              <w:ind w:left="57"/>
              <w:rPr>
                <w:b/>
                <w:bCs/>
                <w:color w:val="FFFFFF" w:themeColor="background1"/>
                <w:szCs w:val="18"/>
              </w:rPr>
            </w:pPr>
            <w:r>
              <w:rPr>
                <w:b/>
                <w:bCs/>
                <w:color w:val="FFFFFF" w:themeColor="background1"/>
                <w:szCs w:val="18"/>
              </w:rPr>
              <w:t>Inhoud</w:t>
            </w:r>
            <w:r w:rsidR="008F74A7" w:rsidRPr="00893F08">
              <w:rPr>
                <w:b/>
                <w:bCs/>
                <w:color w:val="FFFFFF" w:themeColor="background1"/>
                <w:szCs w:val="18"/>
              </w:rPr>
              <w:t xml:space="preserve"> Artikel</w:t>
            </w:r>
          </w:p>
        </w:tc>
        <w:tc>
          <w:tcPr>
            <w:tcW w:w="1417" w:type="dxa"/>
            <w:shd w:val="clear" w:color="auto" w:fill="0070C0"/>
          </w:tcPr>
          <w:p w14:paraId="0A668896" w14:textId="77777777" w:rsidR="008F74A7" w:rsidRPr="00893F08" w:rsidRDefault="00D21335" w:rsidP="00851B28">
            <w:pPr>
              <w:spacing w:line="240" w:lineRule="auto"/>
              <w:ind w:left="57"/>
              <w:rPr>
                <w:b/>
                <w:bCs/>
                <w:color w:val="FFFFFF" w:themeColor="background1"/>
                <w:szCs w:val="18"/>
              </w:rPr>
            </w:pPr>
            <w:r>
              <w:rPr>
                <w:b/>
                <w:bCs/>
                <w:color w:val="FFFFFF" w:themeColor="background1"/>
                <w:szCs w:val="18"/>
              </w:rPr>
              <w:t>Ontwerpfase</w:t>
            </w:r>
          </w:p>
          <w:p w14:paraId="1A92A5DB" w14:textId="77777777" w:rsidR="008F74A7" w:rsidRPr="00893F08" w:rsidRDefault="008F74A7" w:rsidP="00851B28">
            <w:pPr>
              <w:spacing w:line="240" w:lineRule="auto"/>
              <w:ind w:left="57"/>
              <w:rPr>
                <w:b/>
                <w:bCs/>
                <w:color w:val="FFFFFF" w:themeColor="background1"/>
                <w:szCs w:val="18"/>
              </w:rPr>
            </w:pPr>
            <w:r w:rsidRPr="00893F08">
              <w:rPr>
                <w:b/>
                <w:bCs/>
                <w:color w:val="FFFFFF" w:themeColor="background1"/>
                <w:szCs w:val="18"/>
              </w:rPr>
              <w:t>[voldoet ja/nee]</w:t>
            </w:r>
          </w:p>
        </w:tc>
        <w:tc>
          <w:tcPr>
            <w:tcW w:w="1418" w:type="dxa"/>
            <w:shd w:val="clear" w:color="auto" w:fill="0070C0"/>
          </w:tcPr>
          <w:p w14:paraId="06F1815A" w14:textId="77777777" w:rsidR="008F74A7" w:rsidRPr="00893F08" w:rsidRDefault="00D21335" w:rsidP="00851B28">
            <w:pPr>
              <w:spacing w:line="240" w:lineRule="auto"/>
              <w:ind w:left="57"/>
              <w:rPr>
                <w:b/>
                <w:bCs/>
                <w:color w:val="FFFFFF" w:themeColor="background1"/>
                <w:szCs w:val="18"/>
              </w:rPr>
            </w:pPr>
            <w:proofErr w:type="spellStart"/>
            <w:r>
              <w:rPr>
                <w:b/>
                <w:bCs/>
                <w:color w:val="FFFFFF" w:themeColor="background1"/>
                <w:szCs w:val="18"/>
              </w:rPr>
              <w:t>Uitvoerings-fase</w:t>
            </w:r>
            <w:proofErr w:type="spellEnd"/>
            <w:r>
              <w:rPr>
                <w:b/>
                <w:bCs/>
                <w:color w:val="FFFFFF" w:themeColor="background1"/>
                <w:szCs w:val="18"/>
              </w:rPr>
              <w:t xml:space="preserve"> </w:t>
            </w:r>
            <w:r w:rsidRPr="00893F08">
              <w:rPr>
                <w:b/>
                <w:bCs/>
                <w:color w:val="FFFFFF" w:themeColor="background1"/>
                <w:szCs w:val="18"/>
              </w:rPr>
              <w:t>[voldoet ja/nee]</w:t>
            </w:r>
          </w:p>
        </w:tc>
      </w:tr>
      <w:tr w:rsidR="008F74A7" w:rsidRPr="00FB4F53" w14:paraId="35473D70" w14:textId="77777777" w:rsidTr="006829C2">
        <w:trPr>
          <w:trHeight w:val="1641"/>
        </w:trPr>
        <w:tc>
          <w:tcPr>
            <w:tcW w:w="295" w:type="dxa"/>
          </w:tcPr>
          <w:p w14:paraId="56CE546E" w14:textId="77777777" w:rsidR="008F74A7" w:rsidRPr="00FB4F53" w:rsidRDefault="008F74A7" w:rsidP="00893F08">
            <w:pPr>
              <w:pStyle w:val="Geenafstand"/>
              <w:spacing w:beforeAutospacing="0" w:afterAutospacing="0"/>
              <w:jc w:val="center"/>
              <w:rPr>
                <w:szCs w:val="18"/>
              </w:rPr>
            </w:pPr>
            <w:r w:rsidRPr="00FB4F53">
              <w:rPr>
                <w:szCs w:val="18"/>
              </w:rPr>
              <w:t>1</w:t>
            </w:r>
          </w:p>
        </w:tc>
        <w:tc>
          <w:tcPr>
            <w:tcW w:w="981" w:type="dxa"/>
          </w:tcPr>
          <w:p w14:paraId="4489E065" w14:textId="77777777" w:rsidR="008F74A7" w:rsidRPr="00FB4F53" w:rsidRDefault="008F74A7" w:rsidP="008F74A7">
            <w:pPr>
              <w:pStyle w:val="Geenafstand"/>
              <w:spacing w:beforeAutospacing="0" w:afterAutospacing="0"/>
              <w:jc w:val="center"/>
              <w:rPr>
                <w:sz w:val="16"/>
                <w:szCs w:val="16"/>
              </w:rPr>
            </w:pPr>
            <w:r w:rsidRPr="00FB4F53">
              <w:rPr>
                <w:sz w:val="16"/>
                <w:szCs w:val="16"/>
              </w:rPr>
              <w:t>Art.2.26</w:t>
            </w:r>
          </w:p>
        </w:tc>
        <w:tc>
          <w:tcPr>
            <w:tcW w:w="6096" w:type="dxa"/>
          </w:tcPr>
          <w:p w14:paraId="787253C3" w14:textId="77777777" w:rsidR="008F74A7" w:rsidRPr="00FB4F53" w:rsidRDefault="008F74A7" w:rsidP="00851B28">
            <w:pPr>
              <w:pStyle w:val="Geenafstand"/>
              <w:spacing w:beforeAutospacing="0" w:afterAutospacing="0"/>
              <w:ind w:left="57"/>
              <w:rPr>
                <w:sz w:val="16"/>
                <w:szCs w:val="16"/>
                <w:lang w:val="nl-NL"/>
              </w:rPr>
            </w:pPr>
            <w:r w:rsidRPr="00FB4F53">
              <w:rPr>
                <w:sz w:val="16"/>
                <w:szCs w:val="16"/>
                <w:lang w:val="nl-NL"/>
              </w:rPr>
              <w:t xml:space="preserve">Algemene uitgangspunten inzake veiligheid en gezondheid bij het ontwerpen van een bouwwerk </w:t>
            </w:r>
          </w:p>
          <w:p w14:paraId="55044E35" w14:textId="77777777" w:rsidR="008F74A7" w:rsidRPr="00FB4F53" w:rsidRDefault="008F74A7" w:rsidP="00851B28">
            <w:pPr>
              <w:pStyle w:val="Geenafstand"/>
              <w:spacing w:beforeAutospacing="0" w:afterAutospacing="0"/>
              <w:ind w:left="57"/>
              <w:rPr>
                <w:sz w:val="16"/>
                <w:szCs w:val="16"/>
                <w:lang w:val="nl-NL"/>
              </w:rPr>
            </w:pPr>
            <w:r w:rsidRPr="00FB4F53">
              <w:rPr>
                <w:sz w:val="16"/>
                <w:szCs w:val="16"/>
                <w:lang w:val="nl-NL"/>
              </w:rPr>
              <w:t xml:space="preserve">Rekening houdend met: </w:t>
            </w:r>
          </w:p>
          <w:p w14:paraId="21393686" w14:textId="77777777" w:rsidR="008F74A7" w:rsidRPr="00FB4F53" w:rsidRDefault="008F74A7" w:rsidP="006829C2">
            <w:pPr>
              <w:pStyle w:val="Geenafstand"/>
              <w:numPr>
                <w:ilvl w:val="0"/>
                <w:numId w:val="9"/>
              </w:numPr>
              <w:spacing w:beforeAutospacing="0" w:afterAutospacing="0"/>
              <w:ind w:left="57" w:hanging="272"/>
              <w:rPr>
                <w:sz w:val="16"/>
                <w:szCs w:val="16"/>
                <w:lang w:val="nl-NL"/>
              </w:rPr>
            </w:pPr>
            <w:r w:rsidRPr="00FB4F53">
              <w:rPr>
                <w:sz w:val="16"/>
                <w:szCs w:val="16"/>
                <w:lang w:val="nl-NL"/>
              </w:rPr>
              <w:t>Art. 3 van de Arbeidsomstandighedenwet (voeren Arbobeleid);</w:t>
            </w:r>
          </w:p>
          <w:p w14:paraId="2AED8268" w14:textId="77777777" w:rsidR="008F74A7" w:rsidRPr="00FB4F53" w:rsidRDefault="008F74A7" w:rsidP="006829C2">
            <w:pPr>
              <w:pStyle w:val="Geenafstand"/>
              <w:numPr>
                <w:ilvl w:val="0"/>
                <w:numId w:val="9"/>
              </w:numPr>
              <w:spacing w:beforeAutospacing="0" w:afterAutospacing="0"/>
              <w:ind w:left="57" w:hanging="272"/>
              <w:rPr>
                <w:sz w:val="16"/>
                <w:szCs w:val="16"/>
                <w:lang w:val="nl-NL"/>
              </w:rPr>
            </w:pPr>
            <w:r w:rsidRPr="00FB4F53">
              <w:rPr>
                <w:sz w:val="16"/>
                <w:szCs w:val="16"/>
                <w:lang w:val="nl-NL"/>
              </w:rPr>
              <w:t>Art. 5.1 van de Arbeidsomstandighedenwet (inventarisatie risico’s);</w:t>
            </w:r>
          </w:p>
          <w:p w14:paraId="74B08D72" w14:textId="77777777" w:rsidR="008F74A7" w:rsidRPr="00FB4F53" w:rsidRDefault="008F74A7" w:rsidP="006829C2">
            <w:pPr>
              <w:pStyle w:val="Geenafstand"/>
              <w:numPr>
                <w:ilvl w:val="0"/>
                <w:numId w:val="9"/>
              </w:numPr>
              <w:spacing w:beforeAutospacing="0" w:afterAutospacing="0"/>
              <w:ind w:left="57" w:hanging="272"/>
              <w:rPr>
                <w:sz w:val="16"/>
                <w:szCs w:val="16"/>
                <w:lang w:val="nl-NL"/>
              </w:rPr>
            </w:pPr>
            <w:r w:rsidRPr="00FB4F53">
              <w:rPr>
                <w:sz w:val="16"/>
                <w:szCs w:val="16"/>
                <w:lang w:val="nl-NL"/>
              </w:rPr>
              <w:t>Art. 5.3 van de Arbeidsomstandighedenwet (beheersmaatregelen);</w:t>
            </w:r>
          </w:p>
          <w:p w14:paraId="342F3B10" w14:textId="77777777" w:rsidR="008F74A7" w:rsidRPr="00FB4F53" w:rsidRDefault="008F74A7" w:rsidP="006829C2">
            <w:pPr>
              <w:pStyle w:val="Geenafstand"/>
              <w:numPr>
                <w:ilvl w:val="0"/>
                <w:numId w:val="9"/>
              </w:numPr>
              <w:spacing w:beforeAutospacing="0" w:afterAutospacing="0"/>
              <w:ind w:left="57" w:hanging="272"/>
              <w:rPr>
                <w:sz w:val="16"/>
                <w:szCs w:val="16"/>
                <w:lang w:val="nl-NL"/>
              </w:rPr>
            </w:pPr>
            <w:r w:rsidRPr="00FB4F53">
              <w:rPr>
                <w:sz w:val="16"/>
                <w:szCs w:val="16"/>
                <w:lang w:val="nl-NL"/>
              </w:rPr>
              <w:t>Art. 8 van de Arbeidsomstandighedenwet (voorlichting en onderricht);</w:t>
            </w:r>
          </w:p>
          <w:p w14:paraId="12F996FA" w14:textId="77777777" w:rsidR="008F74A7" w:rsidRDefault="008F74A7" w:rsidP="006829C2">
            <w:pPr>
              <w:pStyle w:val="Geenafstand"/>
              <w:numPr>
                <w:ilvl w:val="0"/>
                <w:numId w:val="9"/>
              </w:numPr>
              <w:spacing w:beforeAutospacing="0" w:afterAutospacing="0"/>
              <w:ind w:left="57" w:hanging="272"/>
              <w:rPr>
                <w:sz w:val="16"/>
                <w:szCs w:val="16"/>
                <w:lang w:val="nl-NL"/>
              </w:rPr>
            </w:pPr>
            <w:r w:rsidRPr="00893F08">
              <w:rPr>
                <w:sz w:val="16"/>
                <w:szCs w:val="16"/>
                <w:lang w:val="nl-NL"/>
              </w:rPr>
              <w:t>Art. 19 van de Arbeidsomstandighedenwet (meerdere werkgevers).</w:t>
            </w:r>
          </w:p>
          <w:p w14:paraId="0C21B736" w14:textId="77777777" w:rsidR="006829C2" w:rsidRPr="00FB4F53" w:rsidRDefault="006829C2" w:rsidP="006829C2">
            <w:pPr>
              <w:pStyle w:val="Geenafstand"/>
              <w:numPr>
                <w:ilvl w:val="0"/>
                <w:numId w:val="9"/>
              </w:numPr>
              <w:spacing w:beforeAutospacing="0" w:afterAutospacing="0"/>
              <w:ind w:left="57" w:hanging="272"/>
              <w:rPr>
                <w:sz w:val="16"/>
                <w:szCs w:val="16"/>
                <w:lang w:val="nl-NL"/>
              </w:rPr>
            </w:pPr>
          </w:p>
        </w:tc>
        <w:tc>
          <w:tcPr>
            <w:tcW w:w="1417" w:type="dxa"/>
          </w:tcPr>
          <w:p w14:paraId="047E438D" w14:textId="77777777" w:rsidR="008F74A7" w:rsidRPr="00893F08" w:rsidRDefault="00096DB7" w:rsidP="00851B28">
            <w:pPr>
              <w:ind w:left="57"/>
              <w:rPr>
                <w:szCs w:val="18"/>
              </w:rPr>
            </w:pPr>
            <w:r>
              <w:rPr>
                <w:szCs w:val="18"/>
              </w:rPr>
              <w:t>n.v.t.</w:t>
            </w:r>
          </w:p>
        </w:tc>
        <w:tc>
          <w:tcPr>
            <w:tcW w:w="1418" w:type="dxa"/>
          </w:tcPr>
          <w:p w14:paraId="7AF21CC9" w14:textId="77777777" w:rsidR="008F74A7" w:rsidRPr="00893F08" w:rsidRDefault="008F74A7" w:rsidP="00851B28">
            <w:pPr>
              <w:ind w:left="57"/>
              <w:rPr>
                <w:szCs w:val="18"/>
              </w:rPr>
            </w:pPr>
            <w:r w:rsidRPr="00893F08">
              <w:rPr>
                <w:szCs w:val="18"/>
                <w:highlight w:val="yellow"/>
              </w:rPr>
              <w:fldChar w:fldCharType="begin"/>
            </w:r>
            <w:r w:rsidRPr="00893F08">
              <w:rPr>
                <w:szCs w:val="18"/>
                <w:highlight w:val="yellow"/>
              </w:rPr>
              <w:instrText xml:space="preserve"> MACROBUTTON  AantekeningenInInktInvoegen [Vul in] </w:instrText>
            </w:r>
            <w:r w:rsidRPr="00893F08">
              <w:rPr>
                <w:szCs w:val="18"/>
                <w:highlight w:val="yellow"/>
              </w:rPr>
              <w:fldChar w:fldCharType="end"/>
            </w:r>
          </w:p>
        </w:tc>
      </w:tr>
      <w:tr w:rsidR="008F74A7" w:rsidRPr="00FB4F53" w14:paraId="6D74AD64" w14:textId="77777777" w:rsidTr="006829C2">
        <w:trPr>
          <w:trHeight w:val="20"/>
        </w:trPr>
        <w:tc>
          <w:tcPr>
            <w:tcW w:w="295" w:type="dxa"/>
          </w:tcPr>
          <w:p w14:paraId="090CB341" w14:textId="77777777" w:rsidR="008F74A7" w:rsidRPr="00FB4F53" w:rsidRDefault="008F74A7" w:rsidP="00893F08">
            <w:pPr>
              <w:pStyle w:val="Geenafstand"/>
              <w:spacing w:beforeAutospacing="0" w:afterAutospacing="0"/>
              <w:jc w:val="center"/>
              <w:rPr>
                <w:szCs w:val="18"/>
              </w:rPr>
            </w:pPr>
            <w:r w:rsidRPr="00FB4F53">
              <w:rPr>
                <w:szCs w:val="18"/>
              </w:rPr>
              <w:t>2</w:t>
            </w:r>
          </w:p>
        </w:tc>
        <w:tc>
          <w:tcPr>
            <w:tcW w:w="981" w:type="dxa"/>
          </w:tcPr>
          <w:p w14:paraId="4745759E" w14:textId="77777777" w:rsidR="008F74A7" w:rsidRPr="00FB4F53" w:rsidRDefault="008F74A7" w:rsidP="008F74A7">
            <w:pPr>
              <w:pStyle w:val="Geenafstand"/>
              <w:spacing w:beforeAutospacing="0" w:afterAutospacing="0"/>
              <w:jc w:val="center"/>
              <w:rPr>
                <w:sz w:val="16"/>
                <w:szCs w:val="16"/>
              </w:rPr>
            </w:pPr>
            <w:r w:rsidRPr="00FB4F53">
              <w:rPr>
                <w:sz w:val="16"/>
                <w:szCs w:val="16"/>
              </w:rPr>
              <w:t>Art.2.27</w:t>
            </w:r>
          </w:p>
        </w:tc>
        <w:tc>
          <w:tcPr>
            <w:tcW w:w="6096" w:type="dxa"/>
          </w:tcPr>
          <w:p w14:paraId="4EBE004B" w14:textId="77777777" w:rsidR="008F74A7" w:rsidRPr="00893F08" w:rsidRDefault="008F74A7" w:rsidP="006829C2">
            <w:pPr>
              <w:pStyle w:val="Geenafstand"/>
              <w:numPr>
                <w:ilvl w:val="0"/>
                <w:numId w:val="10"/>
              </w:numPr>
              <w:spacing w:beforeAutospacing="0" w:afterAutospacing="0"/>
              <w:ind w:left="57" w:hanging="272"/>
              <w:rPr>
                <w:sz w:val="16"/>
                <w:szCs w:val="16"/>
                <w:lang w:val="nl-NL"/>
              </w:rPr>
            </w:pPr>
            <w:r w:rsidRPr="00893F08">
              <w:rPr>
                <w:sz w:val="16"/>
                <w:szCs w:val="16"/>
                <w:lang w:val="nl-NL"/>
              </w:rPr>
              <w:t>Kennisgeving Inspectie SZW</w:t>
            </w:r>
            <w:r>
              <w:rPr>
                <w:sz w:val="16"/>
                <w:szCs w:val="16"/>
                <w:lang w:val="nl-NL"/>
              </w:rPr>
              <w:t>;</w:t>
            </w:r>
          </w:p>
          <w:p w14:paraId="6A1E2B8A" w14:textId="77777777" w:rsidR="008F74A7" w:rsidRDefault="008F74A7" w:rsidP="006829C2">
            <w:pPr>
              <w:pStyle w:val="Geenafstand"/>
              <w:numPr>
                <w:ilvl w:val="0"/>
                <w:numId w:val="10"/>
              </w:numPr>
              <w:spacing w:beforeAutospacing="0" w:afterAutospacing="0"/>
              <w:ind w:left="57" w:hanging="272"/>
              <w:rPr>
                <w:sz w:val="16"/>
                <w:szCs w:val="16"/>
                <w:lang w:val="nl-NL"/>
              </w:rPr>
            </w:pPr>
            <w:r w:rsidRPr="00893F08">
              <w:rPr>
                <w:sz w:val="16"/>
                <w:szCs w:val="16"/>
                <w:lang w:val="nl-NL"/>
              </w:rPr>
              <w:t>Een afschrift van de melding wordt zichtbaar op de bouwplaats aangebracht.</w:t>
            </w:r>
          </w:p>
          <w:p w14:paraId="2279355C" w14:textId="77777777" w:rsidR="006829C2" w:rsidRPr="00893F08" w:rsidRDefault="006829C2" w:rsidP="006829C2">
            <w:pPr>
              <w:pStyle w:val="Geenafstand"/>
              <w:numPr>
                <w:ilvl w:val="0"/>
                <w:numId w:val="10"/>
              </w:numPr>
              <w:spacing w:beforeAutospacing="0" w:afterAutospacing="0"/>
              <w:ind w:left="57" w:hanging="272"/>
              <w:rPr>
                <w:sz w:val="16"/>
                <w:szCs w:val="16"/>
                <w:lang w:val="nl-NL"/>
              </w:rPr>
            </w:pPr>
          </w:p>
        </w:tc>
        <w:tc>
          <w:tcPr>
            <w:tcW w:w="1417" w:type="dxa"/>
          </w:tcPr>
          <w:p w14:paraId="1F00D74D" w14:textId="77777777" w:rsidR="008F74A7" w:rsidRPr="00893F08" w:rsidRDefault="00096DB7" w:rsidP="00851B28">
            <w:pPr>
              <w:ind w:left="57"/>
              <w:rPr>
                <w:szCs w:val="18"/>
              </w:rPr>
            </w:pPr>
            <w:r>
              <w:rPr>
                <w:szCs w:val="18"/>
              </w:rPr>
              <w:t>n.v.t.</w:t>
            </w:r>
          </w:p>
        </w:tc>
        <w:tc>
          <w:tcPr>
            <w:tcW w:w="1418" w:type="dxa"/>
          </w:tcPr>
          <w:p w14:paraId="7E506662" w14:textId="77777777" w:rsidR="008F74A7" w:rsidRPr="00893F08" w:rsidRDefault="008F74A7" w:rsidP="00851B28">
            <w:pPr>
              <w:ind w:left="57"/>
              <w:rPr>
                <w:szCs w:val="18"/>
              </w:rPr>
            </w:pPr>
            <w:r w:rsidRPr="00893F08">
              <w:rPr>
                <w:szCs w:val="18"/>
                <w:highlight w:val="yellow"/>
              </w:rPr>
              <w:fldChar w:fldCharType="begin"/>
            </w:r>
            <w:r w:rsidRPr="00893F08">
              <w:rPr>
                <w:szCs w:val="18"/>
                <w:highlight w:val="yellow"/>
              </w:rPr>
              <w:instrText xml:space="preserve"> MACROBUTTON  AantekeningenInInktInvoegen [Vul in] </w:instrText>
            </w:r>
            <w:r w:rsidRPr="00893F08">
              <w:rPr>
                <w:szCs w:val="18"/>
                <w:highlight w:val="yellow"/>
              </w:rPr>
              <w:fldChar w:fldCharType="end"/>
            </w:r>
          </w:p>
        </w:tc>
      </w:tr>
      <w:tr w:rsidR="008F74A7" w:rsidRPr="00FB4F53" w14:paraId="405A0FF1" w14:textId="77777777" w:rsidTr="006829C2">
        <w:trPr>
          <w:trHeight w:val="20"/>
        </w:trPr>
        <w:tc>
          <w:tcPr>
            <w:tcW w:w="295" w:type="dxa"/>
          </w:tcPr>
          <w:p w14:paraId="302CD5D5" w14:textId="77777777" w:rsidR="008F74A7" w:rsidRPr="00FB4F53" w:rsidRDefault="008F74A7" w:rsidP="00893F08">
            <w:pPr>
              <w:pStyle w:val="Geenafstand"/>
              <w:spacing w:beforeAutospacing="0" w:afterAutospacing="0"/>
              <w:jc w:val="center"/>
              <w:rPr>
                <w:szCs w:val="18"/>
              </w:rPr>
            </w:pPr>
            <w:r w:rsidRPr="00FB4F53">
              <w:rPr>
                <w:szCs w:val="18"/>
              </w:rPr>
              <w:t>4</w:t>
            </w:r>
          </w:p>
        </w:tc>
        <w:tc>
          <w:tcPr>
            <w:tcW w:w="981" w:type="dxa"/>
          </w:tcPr>
          <w:p w14:paraId="431413A3" w14:textId="77777777" w:rsidR="008F74A7" w:rsidRPr="00FB4F53" w:rsidRDefault="008F74A7" w:rsidP="008F74A7">
            <w:pPr>
              <w:pStyle w:val="Geenafstand"/>
              <w:spacing w:beforeAutospacing="0" w:afterAutospacing="0"/>
              <w:jc w:val="center"/>
              <w:rPr>
                <w:sz w:val="16"/>
                <w:szCs w:val="16"/>
              </w:rPr>
            </w:pPr>
            <w:r w:rsidRPr="00FB4F53">
              <w:rPr>
                <w:sz w:val="16"/>
                <w:szCs w:val="16"/>
              </w:rPr>
              <w:t>Art.2.29</w:t>
            </w:r>
          </w:p>
        </w:tc>
        <w:tc>
          <w:tcPr>
            <w:tcW w:w="6096" w:type="dxa"/>
          </w:tcPr>
          <w:p w14:paraId="74422416" w14:textId="77777777" w:rsidR="008F74A7" w:rsidRDefault="008F74A7" w:rsidP="00851B28">
            <w:pPr>
              <w:pStyle w:val="Geenafstand"/>
              <w:spacing w:beforeAutospacing="0" w:afterAutospacing="0"/>
              <w:ind w:left="57"/>
              <w:rPr>
                <w:sz w:val="16"/>
                <w:szCs w:val="16"/>
                <w:lang w:val="nl-NL"/>
              </w:rPr>
            </w:pPr>
            <w:r w:rsidRPr="00FB4F53">
              <w:rPr>
                <w:sz w:val="16"/>
                <w:szCs w:val="16"/>
                <w:lang w:val="nl-NL"/>
              </w:rPr>
              <w:t>Aanstelling V&amp;G-coördinatoren</w:t>
            </w:r>
          </w:p>
          <w:p w14:paraId="286F51F6" w14:textId="77777777" w:rsidR="006829C2" w:rsidRPr="00FB4F53" w:rsidRDefault="006829C2" w:rsidP="00851B28">
            <w:pPr>
              <w:pStyle w:val="Geenafstand"/>
              <w:spacing w:beforeAutospacing="0" w:afterAutospacing="0"/>
              <w:ind w:left="57"/>
              <w:rPr>
                <w:sz w:val="16"/>
                <w:szCs w:val="16"/>
                <w:lang w:val="nl-NL"/>
              </w:rPr>
            </w:pPr>
          </w:p>
        </w:tc>
        <w:tc>
          <w:tcPr>
            <w:tcW w:w="1417" w:type="dxa"/>
          </w:tcPr>
          <w:p w14:paraId="51A8087B" w14:textId="77777777" w:rsidR="008F74A7" w:rsidRPr="00893F08" w:rsidRDefault="001B16ED" w:rsidP="00851B28">
            <w:pPr>
              <w:ind w:left="57"/>
              <w:rPr>
                <w:szCs w:val="18"/>
              </w:rPr>
            </w:pPr>
            <w:r>
              <w:rPr>
                <w:szCs w:val="18"/>
              </w:rPr>
              <w:t>n.v.t.</w:t>
            </w:r>
          </w:p>
        </w:tc>
        <w:tc>
          <w:tcPr>
            <w:tcW w:w="1418" w:type="dxa"/>
          </w:tcPr>
          <w:p w14:paraId="365A46C7" w14:textId="77777777" w:rsidR="008F74A7" w:rsidRPr="00893F08" w:rsidRDefault="008F74A7" w:rsidP="00851B28">
            <w:pPr>
              <w:ind w:left="57"/>
              <w:rPr>
                <w:szCs w:val="18"/>
              </w:rPr>
            </w:pPr>
            <w:r w:rsidRPr="00893F08">
              <w:rPr>
                <w:szCs w:val="18"/>
                <w:highlight w:val="yellow"/>
              </w:rPr>
              <w:fldChar w:fldCharType="begin"/>
            </w:r>
            <w:r w:rsidRPr="00893F08">
              <w:rPr>
                <w:szCs w:val="18"/>
                <w:highlight w:val="yellow"/>
              </w:rPr>
              <w:instrText xml:space="preserve"> MACROBUTTON  AantekeningenInInktInvoegen [Vul in] </w:instrText>
            </w:r>
            <w:r w:rsidRPr="00893F08">
              <w:rPr>
                <w:szCs w:val="18"/>
                <w:highlight w:val="yellow"/>
              </w:rPr>
              <w:fldChar w:fldCharType="end"/>
            </w:r>
          </w:p>
        </w:tc>
      </w:tr>
      <w:tr w:rsidR="008F74A7" w:rsidRPr="00FB4F53" w14:paraId="1210F2A8" w14:textId="77777777" w:rsidTr="006829C2">
        <w:trPr>
          <w:trHeight w:val="20"/>
        </w:trPr>
        <w:tc>
          <w:tcPr>
            <w:tcW w:w="295" w:type="dxa"/>
          </w:tcPr>
          <w:p w14:paraId="5A226D9C" w14:textId="77777777" w:rsidR="008F74A7" w:rsidRPr="00FB4F53" w:rsidRDefault="008F74A7" w:rsidP="00893F08">
            <w:pPr>
              <w:pStyle w:val="Geenafstand"/>
              <w:spacing w:beforeAutospacing="0" w:afterAutospacing="0"/>
              <w:jc w:val="center"/>
              <w:rPr>
                <w:szCs w:val="18"/>
              </w:rPr>
            </w:pPr>
            <w:r w:rsidRPr="00FB4F53">
              <w:rPr>
                <w:szCs w:val="18"/>
              </w:rPr>
              <w:t>5</w:t>
            </w:r>
          </w:p>
        </w:tc>
        <w:tc>
          <w:tcPr>
            <w:tcW w:w="981" w:type="dxa"/>
          </w:tcPr>
          <w:p w14:paraId="75D3EA70" w14:textId="77777777" w:rsidR="008F74A7" w:rsidRPr="00FB4F53" w:rsidRDefault="008F74A7" w:rsidP="008F74A7">
            <w:pPr>
              <w:pStyle w:val="Geenafstand"/>
              <w:spacing w:beforeAutospacing="0" w:afterAutospacing="0"/>
              <w:jc w:val="center"/>
              <w:rPr>
                <w:sz w:val="16"/>
                <w:szCs w:val="16"/>
              </w:rPr>
            </w:pPr>
            <w:r w:rsidRPr="00FB4F53">
              <w:rPr>
                <w:sz w:val="16"/>
                <w:szCs w:val="16"/>
              </w:rPr>
              <w:t>Art.2.30</w:t>
            </w:r>
          </w:p>
        </w:tc>
        <w:tc>
          <w:tcPr>
            <w:tcW w:w="6096" w:type="dxa"/>
          </w:tcPr>
          <w:p w14:paraId="5DD5B2B0" w14:textId="77777777" w:rsidR="008F74A7" w:rsidRDefault="008F74A7" w:rsidP="00851B28">
            <w:pPr>
              <w:pStyle w:val="Geenafstand"/>
              <w:spacing w:beforeAutospacing="0" w:afterAutospacing="0"/>
              <w:ind w:left="57"/>
              <w:rPr>
                <w:sz w:val="16"/>
                <w:szCs w:val="16"/>
                <w:lang w:val="nl-NL"/>
              </w:rPr>
            </w:pPr>
            <w:r w:rsidRPr="00FB4F53">
              <w:rPr>
                <w:sz w:val="16"/>
                <w:szCs w:val="16"/>
                <w:lang w:val="nl-NL"/>
              </w:rPr>
              <w:t>Taken coördinator voor de ontwerpfase</w:t>
            </w:r>
          </w:p>
          <w:p w14:paraId="6A34E845" w14:textId="77777777" w:rsidR="006829C2" w:rsidRPr="00FB4F53" w:rsidRDefault="006829C2" w:rsidP="00851B28">
            <w:pPr>
              <w:pStyle w:val="Geenafstand"/>
              <w:spacing w:beforeAutospacing="0" w:afterAutospacing="0"/>
              <w:ind w:left="57"/>
              <w:rPr>
                <w:sz w:val="16"/>
                <w:szCs w:val="16"/>
                <w:lang w:val="nl-NL"/>
              </w:rPr>
            </w:pPr>
          </w:p>
        </w:tc>
        <w:tc>
          <w:tcPr>
            <w:tcW w:w="1417" w:type="dxa"/>
          </w:tcPr>
          <w:p w14:paraId="0ABF9335" w14:textId="77777777" w:rsidR="008F74A7" w:rsidRPr="00893F08" w:rsidRDefault="001B16ED" w:rsidP="00851B28">
            <w:pPr>
              <w:ind w:left="57"/>
              <w:rPr>
                <w:szCs w:val="18"/>
              </w:rPr>
            </w:pPr>
            <w:r>
              <w:rPr>
                <w:szCs w:val="18"/>
              </w:rPr>
              <w:t>n.v.t</w:t>
            </w:r>
          </w:p>
        </w:tc>
        <w:tc>
          <w:tcPr>
            <w:tcW w:w="1418" w:type="dxa"/>
          </w:tcPr>
          <w:p w14:paraId="727F208F" w14:textId="26A46D68" w:rsidR="008F74A7" w:rsidRPr="00893F08" w:rsidRDefault="00FE0ED1" w:rsidP="00851B28">
            <w:pPr>
              <w:ind w:left="57"/>
              <w:rPr>
                <w:szCs w:val="18"/>
              </w:rPr>
            </w:pPr>
            <w:r w:rsidRPr="00893F08">
              <w:rPr>
                <w:szCs w:val="18"/>
                <w:highlight w:val="yellow"/>
              </w:rPr>
              <w:fldChar w:fldCharType="begin"/>
            </w:r>
            <w:r w:rsidRPr="00893F08">
              <w:rPr>
                <w:szCs w:val="18"/>
                <w:highlight w:val="yellow"/>
              </w:rPr>
              <w:instrText xml:space="preserve"> MACROBUTTON  AantekeningenInInktInvoegen [Vul in] </w:instrText>
            </w:r>
            <w:r w:rsidRPr="00893F08">
              <w:rPr>
                <w:szCs w:val="18"/>
                <w:highlight w:val="yellow"/>
              </w:rPr>
              <w:fldChar w:fldCharType="end"/>
            </w:r>
          </w:p>
        </w:tc>
      </w:tr>
      <w:tr w:rsidR="008F74A7" w:rsidRPr="00FB4F53" w14:paraId="4FBB78D3" w14:textId="77777777" w:rsidTr="006829C2">
        <w:trPr>
          <w:trHeight w:val="20"/>
        </w:trPr>
        <w:tc>
          <w:tcPr>
            <w:tcW w:w="295" w:type="dxa"/>
          </w:tcPr>
          <w:p w14:paraId="2F39CF4E" w14:textId="77777777" w:rsidR="008F74A7" w:rsidRPr="00FB4F53" w:rsidRDefault="008F74A7" w:rsidP="00893F08">
            <w:pPr>
              <w:pStyle w:val="Geenafstand"/>
              <w:spacing w:beforeAutospacing="0" w:afterAutospacing="0"/>
              <w:jc w:val="center"/>
              <w:rPr>
                <w:szCs w:val="18"/>
              </w:rPr>
            </w:pPr>
            <w:r w:rsidRPr="00FB4F53">
              <w:rPr>
                <w:szCs w:val="18"/>
              </w:rPr>
              <w:t>6</w:t>
            </w:r>
          </w:p>
        </w:tc>
        <w:tc>
          <w:tcPr>
            <w:tcW w:w="981" w:type="dxa"/>
          </w:tcPr>
          <w:p w14:paraId="57D2A69F" w14:textId="77777777" w:rsidR="008F74A7" w:rsidRPr="00FB4F53" w:rsidRDefault="008F74A7" w:rsidP="008F74A7">
            <w:pPr>
              <w:pStyle w:val="Geenafstand"/>
              <w:spacing w:beforeAutospacing="0" w:afterAutospacing="0"/>
              <w:jc w:val="center"/>
              <w:rPr>
                <w:sz w:val="16"/>
                <w:szCs w:val="16"/>
              </w:rPr>
            </w:pPr>
            <w:r w:rsidRPr="00FB4F53">
              <w:rPr>
                <w:sz w:val="16"/>
                <w:szCs w:val="16"/>
              </w:rPr>
              <w:t>Art.2.30c</w:t>
            </w:r>
          </w:p>
        </w:tc>
        <w:tc>
          <w:tcPr>
            <w:tcW w:w="6096" w:type="dxa"/>
          </w:tcPr>
          <w:p w14:paraId="474EFFF2" w14:textId="77777777" w:rsidR="008F74A7" w:rsidRDefault="008F74A7" w:rsidP="00851B28">
            <w:pPr>
              <w:pStyle w:val="Geenafstand"/>
              <w:spacing w:beforeAutospacing="0" w:afterAutospacing="0"/>
              <w:ind w:left="57"/>
              <w:rPr>
                <w:sz w:val="16"/>
                <w:szCs w:val="16"/>
              </w:rPr>
            </w:pPr>
            <w:r w:rsidRPr="00FB4F53">
              <w:rPr>
                <w:sz w:val="16"/>
                <w:szCs w:val="16"/>
              </w:rPr>
              <w:t>V&amp;G-dossier</w:t>
            </w:r>
          </w:p>
          <w:p w14:paraId="3CBDCD1E" w14:textId="77777777" w:rsidR="006829C2" w:rsidRPr="00FB4F53" w:rsidRDefault="006829C2" w:rsidP="00851B28">
            <w:pPr>
              <w:pStyle w:val="Geenafstand"/>
              <w:spacing w:beforeAutospacing="0" w:afterAutospacing="0"/>
              <w:ind w:left="57"/>
              <w:rPr>
                <w:sz w:val="16"/>
                <w:szCs w:val="16"/>
              </w:rPr>
            </w:pPr>
          </w:p>
        </w:tc>
        <w:tc>
          <w:tcPr>
            <w:tcW w:w="1417" w:type="dxa"/>
          </w:tcPr>
          <w:p w14:paraId="5872C872" w14:textId="77777777" w:rsidR="008F74A7" w:rsidRPr="00893F08" w:rsidRDefault="001B16ED" w:rsidP="00851B28">
            <w:pPr>
              <w:ind w:left="57"/>
              <w:rPr>
                <w:szCs w:val="18"/>
              </w:rPr>
            </w:pPr>
            <w:r>
              <w:rPr>
                <w:szCs w:val="18"/>
              </w:rPr>
              <w:t>n.v.t</w:t>
            </w:r>
          </w:p>
        </w:tc>
        <w:tc>
          <w:tcPr>
            <w:tcW w:w="1418" w:type="dxa"/>
          </w:tcPr>
          <w:p w14:paraId="4680A15E" w14:textId="77777777" w:rsidR="008F74A7" w:rsidRPr="00893F08" w:rsidRDefault="008F74A7" w:rsidP="00851B28">
            <w:pPr>
              <w:ind w:left="57"/>
              <w:rPr>
                <w:szCs w:val="18"/>
              </w:rPr>
            </w:pPr>
            <w:r w:rsidRPr="00893F08">
              <w:rPr>
                <w:szCs w:val="18"/>
                <w:highlight w:val="yellow"/>
              </w:rPr>
              <w:fldChar w:fldCharType="begin"/>
            </w:r>
            <w:r w:rsidRPr="00893F08">
              <w:rPr>
                <w:szCs w:val="18"/>
                <w:highlight w:val="yellow"/>
              </w:rPr>
              <w:instrText xml:space="preserve"> MACROBUTTON  AantekeningenInInktInvoegen [Vul in] </w:instrText>
            </w:r>
            <w:r w:rsidRPr="00893F08">
              <w:rPr>
                <w:szCs w:val="18"/>
                <w:highlight w:val="yellow"/>
              </w:rPr>
              <w:fldChar w:fldCharType="end"/>
            </w:r>
          </w:p>
        </w:tc>
      </w:tr>
      <w:tr w:rsidR="008F74A7" w:rsidRPr="00FB4F53" w14:paraId="121EEB03" w14:textId="77777777" w:rsidTr="006829C2">
        <w:trPr>
          <w:trHeight w:val="20"/>
        </w:trPr>
        <w:tc>
          <w:tcPr>
            <w:tcW w:w="295" w:type="dxa"/>
          </w:tcPr>
          <w:p w14:paraId="66172326" w14:textId="77777777" w:rsidR="008F74A7" w:rsidRPr="00FB4F53" w:rsidRDefault="008F74A7" w:rsidP="00893F08">
            <w:pPr>
              <w:pStyle w:val="Geenafstand"/>
              <w:spacing w:beforeAutospacing="0" w:afterAutospacing="0"/>
              <w:jc w:val="center"/>
              <w:rPr>
                <w:szCs w:val="18"/>
              </w:rPr>
            </w:pPr>
            <w:r w:rsidRPr="00FB4F53">
              <w:rPr>
                <w:szCs w:val="18"/>
              </w:rPr>
              <w:t>7</w:t>
            </w:r>
          </w:p>
        </w:tc>
        <w:tc>
          <w:tcPr>
            <w:tcW w:w="981" w:type="dxa"/>
          </w:tcPr>
          <w:p w14:paraId="20AC433F" w14:textId="77777777" w:rsidR="008F74A7" w:rsidRPr="00FB4F53" w:rsidRDefault="008F74A7" w:rsidP="008F74A7">
            <w:pPr>
              <w:pStyle w:val="Geenafstand"/>
              <w:spacing w:beforeAutospacing="0" w:afterAutospacing="0"/>
              <w:jc w:val="center"/>
              <w:rPr>
                <w:sz w:val="16"/>
                <w:szCs w:val="16"/>
              </w:rPr>
            </w:pPr>
            <w:r w:rsidRPr="00FB4F53">
              <w:rPr>
                <w:sz w:val="16"/>
                <w:szCs w:val="16"/>
              </w:rPr>
              <w:t>Art.2.31</w:t>
            </w:r>
          </w:p>
        </w:tc>
        <w:tc>
          <w:tcPr>
            <w:tcW w:w="6096" w:type="dxa"/>
          </w:tcPr>
          <w:p w14:paraId="0B9C8495" w14:textId="77777777" w:rsidR="008F74A7" w:rsidRDefault="008F74A7" w:rsidP="00851B28">
            <w:pPr>
              <w:pStyle w:val="Geenafstand"/>
              <w:spacing w:beforeAutospacing="0" w:afterAutospacing="0"/>
              <w:ind w:left="57"/>
              <w:rPr>
                <w:sz w:val="16"/>
                <w:szCs w:val="16"/>
                <w:lang w:val="nl-NL"/>
              </w:rPr>
            </w:pPr>
            <w:r w:rsidRPr="00FB4F53">
              <w:rPr>
                <w:sz w:val="16"/>
                <w:szCs w:val="16"/>
                <w:lang w:val="nl-NL"/>
              </w:rPr>
              <w:t>Taken coördinator voor de uitvoeringsfase</w:t>
            </w:r>
          </w:p>
          <w:p w14:paraId="0E97008E" w14:textId="77777777" w:rsidR="006829C2" w:rsidRPr="00FB4F53" w:rsidRDefault="006829C2" w:rsidP="00851B28">
            <w:pPr>
              <w:pStyle w:val="Geenafstand"/>
              <w:spacing w:beforeAutospacing="0" w:afterAutospacing="0"/>
              <w:ind w:left="57"/>
              <w:rPr>
                <w:sz w:val="16"/>
                <w:szCs w:val="16"/>
                <w:lang w:val="nl-NL"/>
              </w:rPr>
            </w:pPr>
          </w:p>
        </w:tc>
        <w:tc>
          <w:tcPr>
            <w:tcW w:w="1417" w:type="dxa"/>
          </w:tcPr>
          <w:p w14:paraId="51FCF272" w14:textId="77777777" w:rsidR="008F74A7" w:rsidRPr="00893F08" w:rsidRDefault="006829C2" w:rsidP="00851B28">
            <w:pPr>
              <w:ind w:left="57"/>
              <w:rPr>
                <w:szCs w:val="18"/>
              </w:rPr>
            </w:pPr>
            <w:r>
              <w:rPr>
                <w:szCs w:val="18"/>
              </w:rPr>
              <w:t>n.v.t.</w:t>
            </w:r>
          </w:p>
        </w:tc>
        <w:tc>
          <w:tcPr>
            <w:tcW w:w="1418" w:type="dxa"/>
          </w:tcPr>
          <w:p w14:paraId="6FEDD55B" w14:textId="77777777" w:rsidR="008F74A7" w:rsidRPr="00893F08" w:rsidRDefault="008F74A7" w:rsidP="00851B28">
            <w:pPr>
              <w:ind w:left="57"/>
              <w:rPr>
                <w:szCs w:val="18"/>
              </w:rPr>
            </w:pPr>
            <w:r w:rsidRPr="00893F08">
              <w:rPr>
                <w:szCs w:val="18"/>
                <w:highlight w:val="yellow"/>
              </w:rPr>
              <w:fldChar w:fldCharType="begin"/>
            </w:r>
            <w:r w:rsidRPr="00893F08">
              <w:rPr>
                <w:szCs w:val="18"/>
                <w:highlight w:val="yellow"/>
              </w:rPr>
              <w:instrText xml:space="preserve"> MACROBUTTON  AantekeningenInInktInvoegen [Vul in] </w:instrText>
            </w:r>
            <w:r w:rsidRPr="00893F08">
              <w:rPr>
                <w:szCs w:val="18"/>
                <w:highlight w:val="yellow"/>
              </w:rPr>
              <w:fldChar w:fldCharType="end"/>
            </w:r>
          </w:p>
        </w:tc>
      </w:tr>
    </w:tbl>
    <w:p w14:paraId="472A9BBF" w14:textId="77777777" w:rsidR="00D21335" w:rsidRDefault="00D21335" w:rsidP="00D21335">
      <w:pPr>
        <w:spacing w:line="240" w:lineRule="auto"/>
        <w:rPr>
          <w:bCs/>
          <w:szCs w:val="18"/>
        </w:rPr>
      </w:pPr>
    </w:p>
    <w:p w14:paraId="48A5B711" w14:textId="77777777" w:rsidR="006829C2" w:rsidRDefault="006829C2" w:rsidP="00D21335">
      <w:pPr>
        <w:spacing w:line="240" w:lineRule="auto"/>
        <w:rPr>
          <w:bCs/>
          <w:szCs w:val="18"/>
        </w:rPr>
      </w:pPr>
    </w:p>
    <w:p w14:paraId="186CE85C" w14:textId="77777777" w:rsidR="006829C2" w:rsidRDefault="006829C2" w:rsidP="00D21335">
      <w:pPr>
        <w:spacing w:line="240" w:lineRule="auto"/>
        <w:rPr>
          <w:bCs/>
          <w:szCs w:val="18"/>
        </w:rPr>
      </w:pPr>
    </w:p>
    <w:p w14:paraId="251ADB74" w14:textId="77777777" w:rsidR="006829C2" w:rsidRDefault="006829C2" w:rsidP="006829C2">
      <w:pPr>
        <w:pStyle w:val="Kop2"/>
      </w:pPr>
      <w:bookmarkStart w:id="66" w:name="_Toc117176444"/>
      <w:r>
        <w:t>Eisen volgens Bouwbesluit i.r.t. arbeidsomstandigheden</w:t>
      </w:r>
      <w:bookmarkEnd w:id="66"/>
    </w:p>
    <w:p w14:paraId="1261B64D" w14:textId="77777777" w:rsidR="006829C2" w:rsidRDefault="006829C2" w:rsidP="00D21335">
      <w:pPr>
        <w:spacing w:line="240" w:lineRule="auto"/>
        <w:rPr>
          <w:bCs/>
          <w:szCs w:val="18"/>
        </w:rPr>
      </w:pPr>
    </w:p>
    <w:tbl>
      <w:tblPr>
        <w:tblW w:w="10207" w:type="dxa"/>
        <w:tblInd w:w="-140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11" w:type="dxa"/>
          <w:right w:w="0" w:type="dxa"/>
        </w:tblCellMar>
        <w:tblLook w:val="01E0" w:firstRow="1" w:lastRow="1" w:firstColumn="1" w:lastColumn="1" w:noHBand="0" w:noVBand="0"/>
      </w:tblPr>
      <w:tblGrid>
        <w:gridCol w:w="295"/>
        <w:gridCol w:w="981"/>
        <w:gridCol w:w="6096"/>
        <w:gridCol w:w="1417"/>
        <w:gridCol w:w="1418"/>
      </w:tblGrid>
      <w:tr w:rsidR="00D21335" w:rsidRPr="00FB4F53" w14:paraId="32EA7415" w14:textId="77777777" w:rsidTr="006829C2">
        <w:trPr>
          <w:trHeight w:val="20"/>
        </w:trPr>
        <w:tc>
          <w:tcPr>
            <w:tcW w:w="295" w:type="dxa"/>
            <w:shd w:val="clear" w:color="auto" w:fill="0070C0"/>
          </w:tcPr>
          <w:p w14:paraId="499B748D" w14:textId="77777777" w:rsidR="00D21335" w:rsidRPr="00893F08" w:rsidRDefault="00D21335" w:rsidP="00D21335">
            <w:pPr>
              <w:spacing w:line="240" w:lineRule="auto"/>
              <w:rPr>
                <w:b/>
                <w:bCs/>
                <w:color w:val="FFFFFF" w:themeColor="background1"/>
                <w:szCs w:val="18"/>
              </w:rPr>
            </w:pPr>
          </w:p>
        </w:tc>
        <w:tc>
          <w:tcPr>
            <w:tcW w:w="981" w:type="dxa"/>
            <w:shd w:val="clear" w:color="auto" w:fill="0070C0"/>
          </w:tcPr>
          <w:p w14:paraId="6BD3111F" w14:textId="77777777" w:rsidR="00D21335" w:rsidRPr="00893F08" w:rsidRDefault="00D21335" w:rsidP="00D21335">
            <w:pPr>
              <w:spacing w:line="240" w:lineRule="auto"/>
              <w:ind w:left="57"/>
              <w:rPr>
                <w:b/>
                <w:bCs/>
                <w:color w:val="FFFFFF" w:themeColor="background1"/>
                <w:szCs w:val="18"/>
              </w:rPr>
            </w:pPr>
            <w:r w:rsidRPr="00893F08">
              <w:rPr>
                <w:b/>
                <w:bCs/>
                <w:color w:val="FFFFFF" w:themeColor="background1"/>
                <w:szCs w:val="18"/>
              </w:rPr>
              <w:t>Artikel</w:t>
            </w:r>
          </w:p>
          <w:p w14:paraId="1B44D28B" w14:textId="77777777" w:rsidR="00D21335" w:rsidRPr="00893F08" w:rsidRDefault="00D21335" w:rsidP="00D21335">
            <w:pPr>
              <w:spacing w:line="240" w:lineRule="auto"/>
              <w:ind w:left="57"/>
              <w:rPr>
                <w:b/>
                <w:bCs/>
                <w:color w:val="FFFFFF" w:themeColor="background1"/>
                <w:szCs w:val="18"/>
              </w:rPr>
            </w:pPr>
            <w:r w:rsidRPr="00893F08">
              <w:rPr>
                <w:b/>
                <w:bCs/>
                <w:color w:val="FFFFFF" w:themeColor="background1"/>
                <w:szCs w:val="18"/>
              </w:rPr>
              <w:t>nummer</w:t>
            </w:r>
          </w:p>
        </w:tc>
        <w:tc>
          <w:tcPr>
            <w:tcW w:w="6096" w:type="dxa"/>
            <w:shd w:val="clear" w:color="auto" w:fill="0070C0"/>
          </w:tcPr>
          <w:p w14:paraId="3A4DD0C6" w14:textId="77777777" w:rsidR="00D21335" w:rsidRPr="00893F08" w:rsidRDefault="00D21335" w:rsidP="00D21335">
            <w:pPr>
              <w:spacing w:line="240" w:lineRule="auto"/>
              <w:ind w:left="57"/>
              <w:rPr>
                <w:b/>
                <w:bCs/>
                <w:color w:val="FFFFFF" w:themeColor="background1"/>
                <w:szCs w:val="18"/>
              </w:rPr>
            </w:pPr>
            <w:r>
              <w:rPr>
                <w:b/>
                <w:bCs/>
                <w:color w:val="FFFFFF" w:themeColor="background1"/>
                <w:szCs w:val="18"/>
              </w:rPr>
              <w:t>Inhoud</w:t>
            </w:r>
            <w:r w:rsidRPr="00893F08">
              <w:rPr>
                <w:b/>
                <w:bCs/>
                <w:color w:val="FFFFFF" w:themeColor="background1"/>
                <w:szCs w:val="18"/>
              </w:rPr>
              <w:t xml:space="preserve"> Artikel</w:t>
            </w:r>
          </w:p>
        </w:tc>
        <w:tc>
          <w:tcPr>
            <w:tcW w:w="1417" w:type="dxa"/>
            <w:shd w:val="clear" w:color="auto" w:fill="0070C0"/>
          </w:tcPr>
          <w:p w14:paraId="564F1132" w14:textId="77777777" w:rsidR="00D21335" w:rsidRPr="00893F08" w:rsidRDefault="00D21335" w:rsidP="00D21335">
            <w:pPr>
              <w:spacing w:line="240" w:lineRule="auto"/>
              <w:ind w:left="57"/>
              <w:rPr>
                <w:b/>
                <w:bCs/>
                <w:color w:val="FFFFFF" w:themeColor="background1"/>
                <w:szCs w:val="18"/>
              </w:rPr>
            </w:pPr>
            <w:r>
              <w:rPr>
                <w:b/>
                <w:bCs/>
                <w:color w:val="FFFFFF" w:themeColor="background1"/>
                <w:szCs w:val="18"/>
              </w:rPr>
              <w:t>Ontwerpfase</w:t>
            </w:r>
          </w:p>
          <w:p w14:paraId="3253A021" w14:textId="77777777" w:rsidR="00D21335" w:rsidRPr="00893F08" w:rsidRDefault="00D21335" w:rsidP="00D21335">
            <w:pPr>
              <w:spacing w:line="240" w:lineRule="auto"/>
              <w:ind w:left="57"/>
              <w:rPr>
                <w:b/>
                <w:bCs/>
                <w:color w:val="FFFFFF" w:themeColor="background1"/>
                <w:szCs w:val="18"/>
              </w:rPr>
            </w:pPr>
            <w:r w:rsidRPr="00893F08">
              <w:rPr>
                <w:b/>
                <w:bCs/>
                <w:color w:val="FFFFFF" w:themeColor="background1"/>
                <w:szCs w:val="18"/>
              </w:rPr>
              <w:t>[voldoet ja/nee]</w:t>
            </w:r>
          </w:p>
        </w:tc>
        <w:tc>
          <w:tcPr>
            <w:tcW w:w="1418" w:type="dxa"/>
            <w:shd w:val="clear" w:color="auto" w:fill="0070C0"/>
          </w:tcPr>
          <w:p w14:paraId="4D32DA38" w14:textId="77777777" w:rsidR="00D21335" w:rsidRPr="00893F08" w:rsidRDefault="00D21335" w:rsidP="00D21335">
            <w:pPr>
              <w:spacing w:line="240" w:lineRule="auto"/>
              <w:ind w:left="57"/>
              <w:rPr>
                <w:b/>
                <w:bCs/>
                <w:color w:val="FFFFFF" w:themeColor="background1"/>
                <w:szCs w:val="18"/>
              </w:rPr>
            </w:pPr>
            <w:proofErr w:type="spellStart"/>
            <w:r>
              <w:rPr>
                <w:b/>
                <w:bCs/>
                <w:color w:val="FFFFFF" w:themeColor="background1"/>
                <w:szCs w:val="18"/>
              </w:rPr>
              <w:t>Uitvoerings-fase</w:t>
            </w:r>
            <w:proofErr w:type="spellEnd"/>
            <w:r>
              <w:rPr>
                <w:b/>
                <w:bCs/>
                <w:color w:val="FFFFFF" w:themeColor="background1"/>
                <w:szCs w:val="18"/>
              </w:rPr>
              <w:t xml:space="preserve"> </w:t>
            </w:r>
            <w:r w:rsidRPr="00893F08">
              <w:rPr>
                <w:b/>
                <w:bCs/>
                <w:color w:val="FFFFFF" w:themeColor="background1"/>
                <w:szCs w:val="18"/>
              </w:rPr>
              <w:t>[voldoet ja/nee]</w:t>
            </w:r>
          </w:p>
        </w:tc>
      </w:tr>
      <w:tr w:rsidR="00D21335" w:rsidRPr="00FB4F53" w14:paraId="3D790243" w14:textId="77777777" w:rsidTr="006829C2">
        <w:trPr>
          <w:trHeight w:val="20"/>
        </w:trPr>
        <w:tc>
          <w:tcPr>
            <w:tcW w:w="295" w:type="dxa"/>
          </w:tcPr>
          <w:p w14:paraId="67740605" w14:textId="77777777" w:rsidR="00D21335" w:rsidRPr="006829C2" w:rsidRDefault="006829C2" w:rsidP="00D21335">
            <w:pPr>
              <w:pStyle w:val="Geenafstand"/>
              <w:spacing w:beforeAutospacing="0" w:afterAutospacing="0"/>
              <w:jc w:val="center"/>
              <w:rPr>
                <w:szCs w:val="18"/>
                <w:lang w:val="nl-NL"/>
              </w:rPr>
            </w:pPr>
            <w:r>
              <w:rPr>
                <w:szCs w:val="18"/>
                <w:lang w:val="nl-NL"/>
              </w:rPr>
              <w:t>1</w:t>
            </w:r>
          </w:p>
        </w:tc>
        <w:tc>
          <w:tcPr>
            <w:tcW w:w="981" w:type="dxa"/>
          </w:tcPr>
          <w:p w14:paraId="6917D717" w14:textId="77777777" w:rsidR="00D21335" w:rsidRPr="006829C2" w:rsidRDefault="00D21335" w:rsidP="00D21335">
            <w:pPr>
              <w:pStyle w:val="Geenafstand"/>
              <w:spacing w:beforeAutospacing="0" w:afterAutospacing="0"/>
              <w:jc w:val="center"/>
              <w:rPr>
                <w:sz w:val="16"/>
                <w:szCs w:val="16"/>
                <w:lang w:val="nl-NL"/>
              </w:rPr>
            </w:pPr>
            <w:r w:rsidRPr="006829C2">
              <w:rPr>
                <w:sz w:val="16"/>
                <w:szCs w:val="16"/>
                <w:lang w:val="nl-NL"/>
              </w:rPr>
              <w:t>Art.6.53</w:t>
            </w:r>
          </w:p>
        </w:tc>
        <w:tc>
          <w:tcPr>
            <w:tcW w:w="6096" w:type="dxa"/>
          </w:tcPr>
          <w:p w14:paraId="52A36F10" w14:textId="77777777" w:rsidR="00D21335" w:rsidRDefault="00D21335" w:rsidP="00D21335">
            <w:pPr>
              <w:pStyle w:val="Geenafstand"/>
              <w:spacing w:beforeAutospacing="0" w:afterAutospacing="0"/>
              <w:ind w:left="57"/>
              <w:rPr>
                <w:sz w:val="16"/>
                <w:szCs w:val="16"/>
                <w:lang w:val="nl-NL"/>
              </w:rPr>
            </w:pPr>
            <w:r>
              <w:rPr>
                <w:sz w:val="16"/>
                <w:szCs w:val="16"/>
                <w:lang w:val="nl-NL"/>
              </w:rPr>
              <w:t>Veiligheidsvoorzieningen voor onderhoud (Bouwbesluit Onderhoudsveiligheid)</w:t>
            </w:r>
          </w:p>
          <w:p w14:paraId="62E88D41" w14:textId="77777777" w:rsidR="006829C2" w:rsidRPr="00FB4F53" w:rsidRDefault="006829C2" w:rsidP="00D21335">
            <w:pPr>
              <w:pStyle w:val="Geenafstand"/>
              <w:spacing w:beforeAutospacing="0" w:afterAutospacing="0"/>
              <w:ind w:left="57"/>
              <w:rPr>
                <w:sz w:val="16"/>
                <w:szCs w:val="16"/>
                <w:lang w:val="nl-NL"/>
              </w:rPr>
            </w:pPr>
          </w:p>
        </w:tc>
        <w:tc>
          <w:tcPr>
            <w:tcW w:w="1417" w:type="dxa"/>
          </w:tcPr>
          <w:p w14:paraId="0E7FEBA8" w14:textId="77777777" w:rsidR="00D21335" w:rsidRPr="00893F08" w:rsidRDefault="00096DB7" w:rsidP="00D21335">
            <w:pPr>
              <w:ind w:left="57"/>
              <w:rPr>
                <w:szCs w:val="18"/>
              </w:rPr>
            </w:pPr>
            <w:r>
              <w:rPr>
                <w:szCs w:val="18"/>
              </w:rPr>
              <w:t>n.v.t.</w:t>
            </w:r>
          </w:p>
        </w:tc>
        <w:tc>
          <w:tcPr>
            <w:tcW w:w="1418" w:type="dxa"/>
          </w:tcPr>
          <w:p w14:paraId="5C8034DE" w14:textId="77777777" w:rsidR="00D21335" w:rsidRPr="00893F08" w:rsidRDefault="00D21335" w:rsidP="00D21335">
            <w:pPr>
              <w:ind w:left="57"/>
              <w:rPr>
                <w:szCs w:val="18"/>
              </w:rPr>
            </w:pPr>
            <w:r w:rsidRPr="00893F08">
              <w:rPr>
                <w:szCs w:val="18"/>
                <w:highlight w:val="yellow"/>
              </w:rPr>
              <w:fldChar w:fldCharType="begin"/>
            </w:r>
            <w:r w:rsidRPr="00893F08">
              <w:rPr>
                <w:szCs w:val="18"/>
                <w:highlight w:val="yellow"/>
              </w:rPr>
              <w:instrText xml:space="preserve"> MACROBUTTON  AantekeningenInInktInvoegen [Vul in] </w:instrText>
            </w:r>
            <w:r w:rsidRPr="00893F08">
              <w:rPr>
                <w:szCs w:val="18"/>
                <w:highlight w:val="yellow"/>
              </w:rPr>
              <w:fldChar w:fldCharType="end"/>
            </w:r>
          </w:p>
        </w:tc>
      </w:tr>
      <w:tr w:rsidR="00D21335" w:rsidRPr="00FB4F53" w14:paraId="1085A7FD" w14:textId="77777777" w:rsidTr="006829C2">
        <w:trPr>
          <w:trHeight w:val="20"/>
        </w:trPr>
        <w:tc>
          <w:tcPr>
            <w:tcW w:w="295" w:type="dxa"/>
          </w:tcPr>
          <w:p w14:paraId="6658A778" w14:textId="77777777" w:rsidR="00D21335" w:rsidRPr="00FB4F53" w:rsidRDefault="006829C2" w:rsidP="00D21335">
            <w:pPr>
              <w:pStyle w:val="Geenafstand"/>
              <w:spacing w:beforeAutospacing="0" w:afterAutospacing="0"/>
              <w:jc w:val="center"/>
              <w:rPr>
                <w:szCs w:val="18"/>
              </w:rPr>
            </w:pPr>
            <w:r>
              <w:rPr>
                <w:szCs w:val="18"/>
              </w:rPr>
              <w:t>2</w:t>
            </w:r>
          </w:p>
        </w:tc>
        <w:tc>
          <w:tcPr>
            <w:tcW w:w="981" w:type="dxa"/>
          </w:tcPr>
          <w:p w14:paraId="721D8C58" w14:textId="77777777" w:rsidR="00D21335" w:rsidRPr="00FB4F53" w:rsidRDefault="00D21335" w:rsidP="00D21335">
            <w:pPr>
              <w:pStyle w:val="Geenafstand"/>
              <w:spacing w:beforeAutospacing="0" w:afterAutospacing="0"/>
              <w:jc w:val="center"/>
              <w:rPr>
                <w:sz w:val="16"/>
                <w:szCs w:val="16"/>
              </w:rPr>
            </w:pPr>
            <w:r w:rsidRPr="00FB4F53">
              <w:rPr>
                <w:sz w:val="16"/>
                <w:szCs w:val="16"/>
              </w:rPr>
              <w:t>Art.</w:t>
            </w:r>
            <w:r>
              <w:rPr>
                <w:sz w:val="16"/>
                <w:szCs w:val="16"/>
              </w:rPr>
              <w:t>8.2</w:t>
            </w:r>
          </w:p>
        </w:tc>
        <w:tc>
          <w:tcPr>
            <w:tcW w:w="6096" w:type="dxa"/>
          </w:tcPr>
          <w:p w14:paraId="729DFF6E" w14:textId="77777777" w:rsidR="00D21335" w:rsidRDefault="00D21335" w:rsidP="00D21335">
            <w:pPr>
              <w:pStyle w:val="Geenafstand"/>
              <w:spacing w:beforeAutospacing="0" w:afterAutospacing="0"/>
              <w:ind w:left="57"/>
              <w:rPr>
                <w:sz w:val="16"/>
                <w:szCs w:val="16"/>
                <w:lang w:val="nl-NL"/>
              </w:rPr>
            </w:pPr>
            <w:r w:rsidRPr="00A85A6B">
              <w:rPr>
                <w:sz w:val="16"/>
                <w:szCs w:val="16"/>
                <w:lang w:val="nl-NL"/>
              </w:rPr>
              <w:t>Veiligheid in de omgeving (Bouwbesluit)</w:t>
            </w:r>
          </w:p>
          <w:p w14:paraId="325D1BB8" w14:textId="77777777" w:rsidR="006829C2" w:rsidRPr="00A85A6B" w:rsidRDefault="006829C2" w:rsidP="00D21335">
            <w:pPr>
              <w:pStyle w:val="Geenafstand"/>
              <w:spacing w:beforeAutospacing="0" w:afterAutospacing="0"/>
              <w:ind w:left="57"/>
              <w:rPr>
                <w:sz w:val="16"/>
                <w:szCs w:val="16"/>
                <w:lang w:val="nl-NL"/>
              </w:rPr>
            </w:pPr>
          </w:p>
        </w:tc>
        <w:tc>
          <w:tcPr>
            <w:tcW w:w="1417" w:type="dxa"/>
          </w:tcPr>
          <w:p w14:paraId="38FD25F4" w14:textId="77777777" w:rsidR="00D21335" w:rsidRPr="00893F08" w:rsidRDefault="00096DB7" w:rsidP="00D21335">
            <w:pPr>
              <w:ind w:left="57"/>
              <w:rPr>
                <w:szCs w:val="18"/>
              </w:rPr>
            </w:pPr>
            <w:r>
              <w:rPr>
                <w:szCs w:val="18"/>
              </w:rPr>
              <w:t>n.v.t.</w:t>
            </w:r>
          </w:p>
        </w:tc>
        <w:tc>
          <w:tcPr>
            <w:tcW w:w="1418" w:type="dxa"/>
          </w:tcPr>
          <w:p w14:paraId="62A5DFC0" w14:textId="77777777" w:rsidR="00D21335" w:rsidRPr="00893F08" w:rsidRDefault="00D21335" w:rsidP="00D21335">
            <w:pPr>
              <w:ind w:left="57"/>
              <w:rPr>
                <w:szCs w:val="18"/>
              </w:rPr>
            </w:pPr>
            <w:r w:rsidRPr="00893F08">
              <w:rPr>
                <w:szCs w:val="18"/>
                <w:highlight w:val="yellow"/>
              </w:rPr>
              <w:fldChar w:fldCharType="begin"/>
            </w:r>
            <w:r w:rsidRPr="00893F08">
              <w:rPr>
                <w:szCs w:val="18"/>
                <w:highlight w:val="yellow"/>
              </w:rPr>
              <w:instrText xml:space="preserve"> MACROBUTTON  AantekeningenInInktInvoegen [Vul in] </w:instrText>
            </w:r>
            <w:r w:rsidRPr="00893F08">
              <w:rPr>
                <w:szCs w:val="18"/>
                <w:highlight w:val="yellow"/>
              </w:rPr>
              <w:fldChar w:fldCharType="end"/>
            </w:r>
          </w:p>
        </w:tc>
      </w:tr>
      <w:tr w:rsidR="00D21335" w:rsidRPr="00FB4F53" w14:paraId="0F9C96C7" w14:textId="77777777" w:rsidTr="006829C2">
        <w:trPr>
          <w:trHeight w:val="82"/>
        </w:trPr>
        <w:tc>
          <w:tcPr>
            <w:tcW w:w="295" w:type="dxa"/>
          </w:tcPr>
          <w:p w14:paraId="728A4337" w14:textId="77777777" w:rsidR="00D21335" w:rsidRPr="00FB4F53" w:rsidRDefault="006829C2" w:rsidP="00D21335">
            <w:pPr>
              <w:pStyle w:val="Geenafstand"/>
              <w:spacing w:beforeAutospacing="0" w:afterAutospacing="0"/>
              <w:jc w:val="center"/>
              <w:rPr>
                <w:szCs w:val="18"/>
              </w:rPr>
            </w:pPr>
            <w:r>
              <w:rPr>
                <w:szCs w:val="18"/>
              </w:rPr>
              <w:t>3</w:t>
            </w:r>
          </w:p>
        </w:tc>
        <w:tc>
          <w:tcPr>
            <w:tcW w:w="981" w:type="dxa"/>
          </w:tcPr>
          <w:p w14:paraId="3D417890" w14:textId="77777777" w:rsidR="00D21335" w:rsidRPr="00FB4F53" w:rsidRDefault="00D21335" w:rsidP="00D21335">
            <w:pPr>
              <w:pStyle w:val="Geenafstand"/>
              <w:spacing w:beforeAutospacing="0" w:afterAutospacing="0"/>
              <w:jc w:val="center"/>
              <w:rPr>
                <w:sz w:val="16"/>
                <w:szCs w:val="16"/>
              </w:rPr>
            </w:pPr>
            <w:r w:rsidRPr="00FB4F53">
              <w:rPr>
                <w:sz w:val="16"/>
                <w:szCs w:val="16"/>
              </w:rPr>
              <w:t>Art.</w:t>
            </w:r>
            <w:r>
              <w:rPr>
                <w:sz w:val="16"/>
                <w:szCs w:val="16"/>
              </w:rPr>
              <w:t>8.7</w:t>
            </w:r>
          </w:p>
        </w:tc>
        <w:tc>
          <w:tcPr>
            <w:tcW w:w="6096" w:type="dxa"/>
          </w:tcPr>
          <w:p w14:paraId="13BAEF3A" w14:textId="77777777" w:rsidR="00D21335" w:rsidRDefault="00D21335" w:rsidP="00D21335">
            <w:pPr>
              <w:pStyle w:val="Geenafstand"/>
              <w:spacing w:beforeAutospacing="0" w:afterAutospacing="0"/>
              <w:ind w:left="57"/>
              <w:rPr>
                <w:sz w:val="16"/>
                <w:szCs w:val="16"/>
              </w:rPr>
            </w:pPr>
            <w:proofErr w:type="spellStart"/>
            <w:r>
              <w:rPr>
                <w:sz w:val="16"/>
                <w:szCs w:val="16"/>
              </w:rPr>
              <w:t>Veiligheidsplan</w:t>
            </w:r>
            <w:proofErr w:type="spellEnd"/>
            <w:r>
              <w:rPr>
                <w:sz w:val="16"/>
                <w:szCs w:val="16"/>
              </w:rPr>
              <w:t xml:space="preserve"> (</w:t>
            </w:r>
            <w:proofErr w:type="spellStart"/>
            <w:r>
              <w:rPr>
                <w:sz w:val="16"/>
                <w:szCs w:val="16"/>
              </w:rPr>
              <w:t>Bouwbesluit</w:t>
            </w:r>
            <w:proofErr w:type="spellEnd"/>
            <w:r>
              <w:rPr>
                <w:sz w:val="16"/>
                <w:szCs w:val="16"/>
              </w:rPr>
              <w:t xml:space="preserve"> </w:t>
            </w:r>
            <w:proofErr w:type="spellStart"/>
            <w:r>
              <w:rPr>
                <w:sz w:val="16"/>
                <w:szCs w:val="16"/>
              </w:rPr>
              <w:t>Bouwveiligheidsplan</w:t>
            </w:r>
            <w:proofErr w:type="spellEnd"/>
            <w:r>
              <w:rPr>
                <w:sz w:val="16"/>
                <w:szCs w:val="16"/>
              </w:rPr>
              <w:t>)</w:t>
            </w:r>
          </w:p>
          <w:p w14:paraId="05783F6B" w14:textId="77777777" w:rsidR="006829C2" w:rsidRPr="00FB4F53" w:rsidRDefault="006829C2" w:rsidP="00D21335">
            <w:pPr>
              <w:pStyle w:val="Geenafstand"/>
              <w:spacing w:beforeAutospacing="0" w:afterAutospacing="0"/>
              <w:ind w:left="57"/>
              <w:rPr>
                <w:sz w:val="16"/>
                <w:szCs w:val="16"/>
              </w:rPr>
            </w:pPr>
          </w:p>
        </w:tc>
        <w:tc>
          <w:tcPr>
            <w:tcW w:w="1417" w:type="dxa"/>
          </w:tcPr>
          <w:p w14:paraId="712599F3" w14:textId="77777777" w:rsidR="00D21335" w:rsidRPr="00893F08" w:rsidRDefault="006829C2" w:rsidP="00D21335">
            <w:pPr>
              <w:ind w:left="57"/>
              <w:rPr>
                <w:szCs w:val="18"/>
              </w:rPr>
            </w:pPr>
            <w:r>
              <w:rPr>
                <w:szCs w:val="18"/>
              </w:rPr>
              <w:t>n.v.t.</w:t>
            </w:r>
          </w:p>
        </w:tc>
        <w:tc>
          <w:tcPr>
            <w:tcW w:w="1418" w:type="dxa"/>
          </w:tcPr>
          <w:p w14:paraId="4A8FF451" w14:textId="77777777" w:rsidR="00D21335" w:rsidRPr="00893F08" w:rsidRDefault="00D21335" w:rsidP="00D21335">
            <w:pPr>
              <w:ind w:left="57"/>
              <w:rPr>
                <w:szCs w:val="18"/>
              </w:rPr>
            </w:pPr>
            <w:r w:rsidRPr="00893F08">
              <w:rPr>
                <w:szCs w:val="18"/>
                <w:highlight w:val="yellow"/>
              </w:rPr>
              <w:fldChar w:fldCharType="begin"/>
            </w:r>
            <w:r w:rsidRPr="00893F08">
              <w:rPr>
                <w:szCs w:val="18"/>
                <w:highlight w:val="yellow"/>
              </w:rPr>
              <w:instrText xml:space="preserve"> MACROBUTTON  AantekeningenInInktInvoegen [Vul in] </w:instrText>
            </w:r>
            <w:r w:rsidRPr="00893F08">
              <w:rPr>
                <w:szCs w:val="18"/>
                <w:highlight w:val="yellow"/>
              </w:rPr>
              <w:fldChar w:fldCharType="end"/>
            </w:r>
          </w:p>
        </w:tc>
      </w:tr>
    </w:tbl>
    <w:p w14:paraId="0551117C" w14:textId="77777777" w:rsidR="00F3788A" w:rsidRDefault="00F3788A" w:rsidP="009063AB">
      <w:pPr>
        <w:pStyle w:val="Kop1"/>
        <w:numPr>
          <w:ilvl w:val="0"/>
          <w:numId w:val="0"/>
        </w:numPr>
        <w:ind w:left="-1134"/>
      </w:pPr>
      <w:bookmarkStart w:id="67" w:name="_Toc117176445"/>
      <w:r>
        <w:lastRenderedPageBreak/>
        <w:t>Bijlagen</w:t>
      </w:r>
      <w:bookmarkEnd w:id="67"/>
    </w:p>
    <w:p w14:paraId="12187693" w14:textId="77777777" w:rsidR="00F3788A" w:rsidRPr="001153A8" w:rsidRDefault="00F3788A" w:rsidP="001153A8">
      <w:pPr>
        <w:rPr>
          <w:rFonts w:cs="Arial"/>
          <w:szCs w:val="18"/>
          <w:lang w:eastAsia="nl-NL"/>
        </w:rPr>
      </w:pPr>
    </w:p>
    <w:p w14:paraId="4F89A58A" w14:textId="77777777" w:rsidR="00F3788A" w:rsidRDefault="00F3788A" w:rsidP="001153A8">
      <w:pPr>
        <w:pStyle w:val="Kop2"/>
        <w:numPr>
          <w:ilvl w:val="0"/>
          <w:numId w:val="0"/>
        </w:numPr>
        <w:ind w:left="-1134"/>
      </w:pPr>
      <w:bookmarkStart w:id="68" w:name="_Toc117176446"/>
      <w:r w:rsidRPr="00F977E6">
        <w:rPr>
          <w:lang w:eastAsia="nl-NL"/>
        </w:rPr>
        <w:t xml:space="preserve">Bijlage </w:t>
      </w:r>
      <w:r w:rsidR="001153A8">
        <w:t>1</w:t>
      </w:r>
      <w:r w:rsidR="00897EA4">
        <w:rPr>
          <w:lang w:eastAsia="nl-NL"/>
        </w:rPr>
        <w:t xml:space="preserve"> </w:t>
      </w:r>
      <w:r w:rsidR="001153A8">
        <w:t>Voorbeeld Ongevallenformulier</w:t>
      </w:r>
      <w:bookmarkEnd w:id="68"/>
    </w:p>
    <w:p w14:paraId="6EA08B8D" w14:textId="77777777" w:rsidR="001153A8" w:rsidRDefault="001153A8" w:rsidP="001153A8"/>
    <w:tbl>
      <w:tblPr>
        <w:tblW w:w="9356" w:type="dxa"/>
        <w:tblInd w:w="-1064" w:type="dxa"/>
        <w:tblBorders>
          <w:top w:val="double" w:sz="6" w:space="0" w:color="000000"/>
          <w:left w:val="double" w:sz="6" w:space="0" w:color="000000"/>
          <w:bottom w:val="double" w:sz="6" w:space="0" w:color="000000"/>
          <w:right w:val="double" w:sz="6" w:space="0" w:color="000000"/>
        </w:tblBorders>
        <w:tblLayout w:type="fixed"/>
        <w:tblCellMar>
          <w:left w:w="70" w:type="dxa"/>
          <w:right w:w="70" w:type="dxa"/>
        </w:tblCellMar>
        <w:tblLook w:val="0000" w:firstRow="0" w:lastRow="0" w:firstColumn="0" w:lastColumn="0" w:noHBand="0" w:noVBand="0"/>
      </w:tblPr>
      <w:tblGrid>
        <w:gridCol w:w="3332"/>
        <w:gridCol w:w="1063"/>
        <w:gridCol w:w="3473"/>
        <w:gridCol w:w="1488"/>
      </w:tblGrid>
      <w:tr w:rsidR="001153A8" w14:paraId="3E00B847" w14:textId="77777777" w:rsidTr="001153A8">
        <w:trPr>
          <w:cantSplit/>
        </w:trPr>
        <w:tc>
          <w:tcPr>
            <w:tcW w:w="3332" w:type="dxa"/>
            <w:tcBorders>
              <w:top w:val="double" w:sz="6" w:space="0" w:color="000000"/>
              <w:bottom w:val="nil"/>
            </w:tcBorders>
          </w:tcPr>
          <w:p w14:paraId="20169A0F" w14:textId="77777777" w:rsidR="001153A8" w:rsidRDefault="001153A8" w:rsidP="001153A8">
            <w:pPr>
              <w:spacing w:before="60" w:after="60"/>
            </w:pPr>
            <w:r>
              <w:t>Betreft:</w:t>
            </w:r>
          </w:p>
        </w:tc>
        <w:tc>
          <w:tcPr>
            <w:tcW w:w="4536" w:type="dxa"/>
            <w:gridSpan w:val="2"/>
            <w:tcBorders>
              <w:top w:val="double" w:sz="6" w:space="0" w:color="000000"/>
              <w:bottom w:val="nil"/>
            </w:tcBorders>
          </w:tcPr>
          <w:p w14:paraId="1E20F26A" w14:textId="77777777" w:rsidR="001153A8" w:rsidRDefault="001153A8" w:rsidP="00A55B3D">
            <w:pPr>
              <w:spacing w:before="60" w:after="60"/>
            </w:pPr>
            <w:r>
              <w:rPr>
                <w:szCs w:val="18"/>
              </w:rPr>
              <w:sym w:font="Monotype Sorts" w:char="F08E"/>
            </w:r>
            <w:r>
              <w:t xml:space="preserve"> Ongeval</w:t>
            </w:r>
          </w:p>
        </w:tc>
        <w:tc>
          <w:tcPr>
            <w:tcW w:w="1488" w:type="dxa"/>
            <w:tcBorders>
              <w:top w:val="double" w:sz="6" w:space="0" w:color="000000"/>
              <w:bottom w:val="nil"/>
            </w:tcBorders>
          </w:tcPr>
          <w:p w14:paraId="7100927D" w14:textId="77777777" w:rsidR="001153A8" w:rsidRDefault="001153A8" w:rsidP="00A55B3D">
            <w:pPr>
              <w:spacing w:before="60" w:after="60"/>
            </w:pPr>
            <w:r>
              <w:t>Datum:</w:t>
            </w:r>
          </w:p>
        </w:tc>
      </w:tr>
      <w:tr w:rsidR="001153A8" w14:paraId="300E5F65" w14:textId="77777777" w:rsidTr="001153A8">
        <w:trPr>
          <w:cantSplit/>
        </w:trPr>
        <w:tc>
          <w:tcPr>
            <w:tcW w:w="3332" w:type="dxa"/>
            <w:tcBorders>
              <w:top w:val="nil"/>
              <w:bottom w:val="nil"/>
            </w:tcBorders>
          </w:tcPr>
          <w:p w14:paraId="3CAA40CD" w14:textId="77777777" w:rsidR="001153A8" w:rsidRDefault="001153A8" w:rsidP="00A55B3D">
            <w:pPr>
              <w:spacing w:before="60" w:after="60"/>
            </w:pPr>
          </w:p>
        </w:tc>
        <w:tc>
          <w:tcPr>
            <w:tcW w:w="4536" w:type="dxa"/>
            <w:gridSpan w:val="2"/>
            <w:tcBorders>
              <w:top w:val="nil"/>
              <w:bottom w:val="nil"/>
            </w:tcBorders>
          </w:tcPr>
          <w:p w14:paraId="6A84DD79" w14:textId="77777777" w:rsidR="001153A8" w:rsidRDefault="001153A8" w:rsidP="00A55B3D">
            <w:pPr>
              <w:spacing w:before="60" w:after="60"/>
            </w:pPr>
            <w:r>
              <w:rPr>
                <w:szCs w:val="18"/>
              </w:rPr>
              <w:sym w:font="Monotype Sorts" w:char="F08E"/>
            </w:r>
            <w:r>
              <w:t xml:space="preserve"> Bijna-ongeval</w:t>
            </w:r>
          </w:p>
        </w:tc>
        <w:tc>
          <w:tcPr>
            <w:tcW w:w="1488" w:type="dxa"/>
            <w:tcBorders>
              <w:top w:val="nil"/>
              <w:bottom w:val="nil"/>
            </w:tcBorders>
          </w:tcPr>
          <w:p w14:paraId="06316578" w14:textId="77777777" w:rsidR="001153A8" w:rsidRDefault="001153A8" w:rsidP="00A55B3D">
            <w:pPr>
              <w:spacing w:before="60" w:after="60"/>
            </w:pPr>
          </w:p>
        </w:tc>
      </w:tr>
      <w:tr w:rsidR="001153A8" w14:paraId="24506913" w14:textId="77777777" w:rsidTr="001153A8">
        <w:trPr>
          <w:cantSplit/>
        </w:trPr>
        <w:tc>
          <w:tcPr>
            <w:tcW w:w="3332" w:type="dxa"/>
            <w:tcBorders>
              <w:top w:val="nil"/>
              <w:bottom w:val="nil"/>
            </w:tcBorders>
          </w:tcPr>
          <w:p w14:paraId="326E8560" w14:textId="77777777" w:rsidR="001153A8" w:rsidRDefault="001153A8" w:rsidP="00A55B3D">
            <w:pPr>
              <w:spacing w:before="60" w:after="60"/>
            </w:pPr>
          </w:p>
        </w:tc>
        <w:tc>
          <w:tcPr>
            <w:tcW w:w="4536" w:type="dxa"/>
            <w:gridSpan w:val="2"/>
            <w:tcBorders>
              <w:top w:val="nil"/>
              <w:bottom w:val="nil"/>
            </w:tcBorders>
          </w:tcPr>
          <w:p w14:paraId="54FF8BFD" w14:textId="77777777" w:rsidR="001153A8" w:rsidRDefault="001153A8" w:rsidP="00A55B3D">
            <w:pPr>
              <w:spacing w:before="60" w:after="60"/>
            </w:pPr>
            <w:r>
              <w:rPr>
                <w:szCs w:val="18"/>
              </w:rPr>
              <w:sym w:font="Monotype Sorts" w:char="F08E"/>
            </w:r>
            <w:r>
              <w:t xml:space="preserve"> Gevaarlijke situatie</w:t>
            </w:r>
          </w:p>
        </w:tc>
        <w:tc>
          <w:tcPr>
            <w:tcW w:w="1488" w:type="dxa"/>
            <w:tcBorders>
              <w:top w:val="nil"/>
              <w:bottom w:val="nil"/>
            </w:tcBorders>
          </w:tcPr>
          <w:p w14:paraId="6AAA5A20" w14:textId="77777777" w:rsidR="001153A8" w:rsidRDefault="001153A8" w:rsidP="00A55B3D">
            <w:pPr>
              <w:spacing w:before="60" w:after="60"/>
            </w:pPr>
          </w:p>
        </w:tc>
      </w:tr>
      <w:tr w:rsidR="001153A8" w14:paraId="01224BA5" w14:textId="77777777" w:rsidTr="001153A8">
        <w:trPr>
          <w:cantSplit/>
        </w:trPr>
        <w:tc>
          <w:tcPr>
            <w:tcW w:w="3332" w:type="dxa"/>
            <w:tcBorders>
              <w:top w:val="nil"/>
              <w:bottom w:val="nil"/>
            </w:tcBorders>
          </w:tcPr>
          <w:p w14:paraId="3BDBC383" w14:textId="77777777" w:rsidR="001153A8" w:rsidRDefault="001153A8" w:rsidP="00A55B3D">
            <w:pPr>
              <w:spacing w:before="60" w:after="60"/>
            </w:pPr>
          </w:p>
        </w:tc>
        <w:tc>
          <w:tcPr>
            <w:tcW w:w="4536" w:type="dxa"/>
            <w:gridSpan w:val="2"/>
            <w:tcBorders>
              <w:top w:val="nil"/>
              <w:bottom w:val="nil"/>
            </w:tcBorders>
          </w:tcPr>
          <w:p w14:paraId="78E8489C" w14:textId="77777777" w:rsidR="001153A8" w:rsidRDefault="001153A8" w:rsidP="00A55B3D">
            <w:pPr>
              <w:spacing w:before="60" w:after="60"/>
            </w:pPr>
            <w:r>
              <w:rPr>
                <w:szCs w:val="18"/>
              </w:rPr>
              <w:sym w:font="Monotype Sorts" w:char="F08E"/>
            </w:r>
            <w:r>
              <w:t xml:space="preserve"> Schadegeval</w:t>
            </w:r>
          </w:p>
        </w:tc>
        <w:tc>
          <w:tcPr>
            <w:tcW w:w="1488" w:type="dxa"/>
            <w:tcBorders>
              <w:top w:val="nil"/>
              <w:bottom w:val="nil"/>
            </w:tcBorders>
          </w:tcPr>
          <w:p w14:paraId="02368894" w14:textId="77777777" w:rsidR="001153A8" w:rsidRDefault="001153A8" w:rsidP="00A55B3D">
            <w:pPr>
              <w:spacing w:before="60" w:after="60"/>
            </w:pPr>
          </w:p>
        </w:tc>
      </w:tr>
      <w:tr w:rsidR="001153A8" w14:paraId="7977C7D0" w14:textId="77777777" w:rsidTr="001153A8">
        <w:trPr>
          <w:cantSplit/>
        </w:trPr>
        <w:tc>
          <w:tcPr>
            <w:tcW w:w="3332" w:type="dxa"/>
            <w:tcBorders>
              <w:top w:val="nil"/>
              <w:bottom w:val="nil"/>
            </w:tcBorders>
          </w:tcPr>
          <w:p w14:paraId="1BBC9D10" w14:textId="77777777" w:rsidR="001153A8" w:rsidRDefault="001153A8" w:rsidP="00A55B3D">
            <w:pPr>
              <w:spacing w:before="60" w:after="60"/>
            </w:pPr>
          </w:p>
        </w:tc>
        <w:tc>
          <w:tcPr>
            <w:tcW w:w="4536" w:type="dxa"/>
            <w:gridSpan w:val="2"/>
            <w:tcBorders>
              <w:top w:val="nil"/>
              <w:bottom w:val="nil"/>
            </w:tcBorders>
          </w:tcPr>
          <w:p w14:paraId="2DE2280E" w14:textId="77777777" w:rsidR="001153A8" w:rsidRDefault="001153A8" w:rsidP="00A55B3D">
            <w:pPr>
              <w:spacing w:before="60" w:after="60"/>
            </w:pPr>
            <w:r>
              <w:rPr>
                <w:szCs w:val="18"/>
              </w:rPr>
              <w:sym w:font="Monotype Sorts" w:char="F08E"/>
            </w:r>
            <w:r>
              <w:t xml:space="preserve"> Milieu-incident</w:t>
            </w:r>
          </w:p>
        </w:tc>
        <w:tc>
          <w:tcPr>
            <w:tcW w:w="1488" w:type="dxa"/>
            <w:tcBorders>
              <w:top w:val="nil"/>
              <w:bottom w:val="nil"/>
            </w:tcBorders>
          </w:tcPr>
          <w:p w14:paraId="58275F17" w14:textId="77777777" w:rsidR="001153A8" w:rsidRDefault="001153A8" w:rsidP="00A55B3D">
            <w:pPr>
              <w:spacing w:before="60" w:after="60"/>
            </w:pPr>
          </w:p>
        </w:tc>
      </w:tr>
      <w:tr w:rsidR="001153A8" w14:paraId="4011C98F" w14:textId="77777777" w:rsidTr="001153A8">
        <w:trPr>
          <w:cantSplit/>
        </w:trPr>
        <w:tc>
          <w:tcPr>
            <w:tcW w:w="3332" w:type="dxa"/>
            <w:tcBorders>
              <w:top w:val="nil"/>
              <w:bottom w:val="nil"/>
            </w:tcBorders>
          </w:tcPr>
          <w:p w14:paraId="03395F9E" w14:textId="77777777" w:rsidR="001153A8" w:rsidRDefault="001153A8" w:rsidP="00A55B3D">
            <w:pPr>
              <w:spacing w:before="60" w:after="60"/>
            </w:pPr>
          </w:p>
        </w:tc>
        <w:tc>
          <w:tcPr>
            <w:tcW w:w="4536" w:type="dxa"/>
            <w:gridSpan w:val="2"/>
            <w:tcBorders>
              <w:top w:val="nil"/>
              <w:bottom w:val="nil"/>
            </w:tcBorders>
          </w:tcPr>
          <w:p w14:paraId="4B15D6FC" w14:textId="77777777" w:rsidR="001153A8" w:rsidRDefault="001153A8" w:rsidP="00A55B3D">
            <w:pPr>
              <w:spacing w:before="60" w:after="60"/>
            </w:pPr>
            <w:r>
              <w:rPr>
                <w:szCs w:val="18"/>
              </w:rPr>
              <w:sym w:font="Monotype Sorts" w:char="F08E"/>
            </w:r>
            <w:r>
              <w:t xml:space="preserve"> Anders, namelijk: …………………………</w:t>
            </w:r>
          </w:p>
        </w:tc>
        <w:tc>
          <w:tcPr>
            <w:tcW w:w="1488" w:type="dxa"/>
            <w:tcBorders>
              <w:top w:val="nil"/>
              <w:bottom w:val="nil"/>
            </w:tcBorders>
          </w:tcPr>
          <w:p w14:paraId="1FE5704C" w14:textId="77777777" w:rsidR="001153A8" w:rsidRDefault="001153A8" w:rsidP="00A55B3D">
            <w:pPr>
              <w:spacing w:before="60" w:after="60"/>
            </w:pPr>
          </w:p>
        </w:tc>
      </w:tr>
      <w:tr w:rsidR="001153A8" w14:paraId="6E6D74E8" w14:textId="77777777" w:rsidTr="001153A8">
        <w:trPr>
          <w:cantSplit/>
          <w:trHeight w:val="20"/>
        </w:trPr>
        <w:tc>
          <w:tcPr>
            <w:tcW w:w="3332" w:type="dxa"/>
            <w:tcBorders>
              <w:top w:val="single" w:sz="4" w:space="0" w:color="auto"/>
              <w:bottom w:val="nil"/>
            </w:tcBorders>
          </w:tcPr>
          <w:p w14:paraId="056E4466" w14:textId="77777777" w:rsidR="001153A8" w:rsidRDefault="001153A8" w:rsidP="00A55B3D">
            <w:pPr>
              <w:spacing w:before="60" w:after="60"/>
            </w:pPr>
            <w:r>
              <w:t>Melding door:</w:t>
            </w:r>
          </w:p>
        </w:tc>
        <w:tc>
          <w:tcPr>
            <w:tcW w:w="1063" w:type="dxa"/>
            <w:tcBorders>
              <w:top w:val="single" w:sz="4" w:space="0" w:color="auto"/>
              <w:bottom w:val="nil"/>
              <w:right w:val="single" w:sz="4" w:space="0" w:color="auto"/>
            </w:tcBorders>
          </w:tcPr>
          <w:p w14:paraId="7242C189" w14:textId="77777777" w:rsidR="001153A8" w:rsidRDefault="001153A8" w:rsidP="00A55B3D">
            <w:pPr>
              <w:spacing w:before="60" w:after="60"/>
              <w:jc w:val="right"/>
            </w:pPr>
            <w:r>
              <w:t>Naam:</w:t>
            </w:r>
          </w:p>
        </w:tc>
        <w:tc>
          <w:tcPr>
            <w:tcW w:w="4961" w:type="dxa"/>
            <w:gridSpan w:val="2"/>
            <w:tcBorders>
              <w:top w:val="single" w:sz="4" w:space="0" w:color="auto"/>
              <w:left w:val="nil"/>
              <w:bottom w:val="nil"/>
            </w:tcBorders>
          </w:tcPr>
          <w:p w14:paraId="0607A5BA" w14:textId="77777777" w:rsidR="001153A8" w:rsidRDefault="001153A8" w:rsidP="00A55B3D">
            <w:pPr>
              <w:spacing w:before="60" w:after="60"/>
            </w:pPr>
          </w:p>
        </w:tc>
      </w:tr>
      <w:tr w:rsidR="001153A8" w14:paraId="4476DFD4" w14:textId="77777777" w:rsidTr="001153A8">
        <w:trPr>
          <w:cantSplit/>
          <w:trHeight w:val="20"/>
        </w:trPr>
        <w:tc>
          <w:tcPr>
            <w:tcW w:w="3332" w:type="dxa"/>
            <w:tcBorders>
              <w:top w:val="nil"/>
              <w:bottom w:val="nil"/>
            </w:tcBorders>
          </w:tcPr>
          <w:p w14:paraId="782AEC27" w14:textId="77777777" w:rsidR="001153A8" w:rsidRDefault="001153A8" w:rsidP="00A55B3D">
            <w:pPr>
              <w:spacing w:before="60" w:after="60"/>
            </w:pPr>
          </w:p>
        </w:tc>
        <w:tc>
          <w:tcPr>
            <w:tcW w:w="1063" w:type="dxa"/>
            <w:tcBorders>
              <w:top w:val="nil"/>
              <w:bottom w:val="nil"/>
              <w:right w:val="single" w:sz="4" w:space="0" w:color="auto"/>
            </w:tcBorders>
          </w:tcPr>
          <w:p w14:paraId="21B28862" w14:textId="77777777" w:rsidR="001153A8" w:rsidRDefault="001153A8" w:rsidP="00A55B3D">
            <w:pPr>
              <w:spacing w:before="60" w:after="60"/>
              <w:jc w:val="right"/>
            </w:pPr>
            <w:r>
              <w:t>Functie:</w:t>
            </w:r>
          </w:p>
        </w:tc>
        <w:tc>
          <w:tcPr>
            <w:tcW w:w="4961" w:type="dxa"/>
            <w:gridSpan w:val="2"/>
            <w:tcBorders>
              <w:top w:val="single" w:sz="4" w:space="0" w:color="auto"/>
              <w:left w:val="nil"/>
              <w:bottom w:val="nil"/>
            </w:tcBorders>
          </w:tcPr>
          <w:p w14:paraId="5926E6F3" w14:textId="77777777" w:rsidR="001153A8" w:rsidRDefault="001153A8" w:rsidP="00A55B3D">
            <w:pPr>
              <w:spacing w:before="60" w:after="60"/>
            </w:pPr>
          </w:p>
        </w:tc>
      </w:tr>
      <w:tr w:rsidR="001153A8" w14:paraId="3399DFCB" w14:textId="77777777" w:rsidTr="001153A8">
        <w:trPr>
          <w:cantSplit/>
          <w:trHeight w:val="20"/>
        </w:trPr>
        <w:tc>
          <w:tcPr>
            <w:tcW w:w="3332" w:type="dxa"/>
            <w:tcBorders>
              <w:top w:val="nil"/>
              <w:bottom w:val="nil"/>
            </w:tcBorders>
          </w:tcPr>
          <w:p w14:paraId="1F75A2E8" w14:textId="77777777" w:rsidR="001153A8" w:rsidRDefault="001153A8" w:rsidP="00A55B3D">
            <w:pPr>
              <w:spacing w:before="60" w:after="60"/>
            </w:pPr>
          </w:p>
        </w:tc>
        <w:tc>
          <w:tcPr>
            <w:tcW w:w="1063" w:type="dxa"/>
            <w:tcBorders>
              <w:top w:val="nil"/>
              <w:bottom w:val="nil"/>
              <w:right w:val="single" w:sz="4" w:space="0" w:color="auto"/>
            </w:tcBorders>
          </w:tcPr>
          <w:p w14:paraId="7EF75E6B" w14:textId="77777777" w:rsidR="001153A8" w:rsidRDefault="001153A8" w:rsidP="00A55B3D">
            <w:pPr>
              <w:spacing w:before="60" w:after="60"/>
              <w:jc w:val="right"/>
            </w:pPr>
            <w:r>
              <w:t>Bedrijf:</w:t>
            </w:r>
          </w:p>
        </w:tc>
        <w:tc>
          <w:tcPr>
            <w:tcW w:w="4961" w:type="dxa"/>
            <w:gridSpan w:val="2"/>
            <w:tcBorders>
              <w:top w:val="single" w:sz="4" w:space="0" w:color="auto"/>
              <w:left w:val="nil"/>
              <w:bottom w:val="nil"/>
            </w:tcBorders>
          </w:tcPr>
          <w:p w14:paraId="72EE1B4A" w14:textId="77777777" w:rsidR="001153A8" w:rsidRDefault="001153A8" w:rsidP="00A55B3D">
            <w:pPr>
              <w:spacing w:before="60" w:after="60"/>
            </w:pPr>
          </w:p>
        </w:tc>
      </w:tr>
      <w:tr w:rsidR="001153A8" w14:paraId="60D1A5DD" w14:textId="77777777" w:rsidTr="001153A8">
        <w:trPr>
          <w:cantSplit/>
          <w:trHeight w:val="20"/>
        </w:trPr>
        <w:tc>
          <w:tcPr>
            <w:tcW w:w="3332" w:type="dxa"/>
            <w:tcBorders>
              <w:top w:val="nil"/>
              <w:bottom w:val="nil"/>
            </w:tcBorders>
          </w:tcPr>
          <w:p w14:paraId="312B369B" w14:textId="77777777" w:rsidR="001153A8" w:rsidRDefault="001153A8" w:rsidP="00A55B3D">
            <w:pPr>
              <w:spacing w:before="60" w:after="60"/>
            </w:pPr>
          </w:p>
        </w:tc>
        <w:tc>
          <w:tcPr>
            <w:tcW w:w="1063" w:type="dxa"/>
            <w:tcBorders>
              <w:top w:val="nil"/>
              <w:bottom w:val="nil"/>
              <w:right w:val="single" w:sz="4" w:space="0" w:color="auto"/>
            </w:tcBorders>
          </w:tcPr>
          <w:p w14:paraId="61DA9333" w14:textId="77777777" w:rsidR="001153A8" w:rsidRDefault="001153A8" w:rsidP="00A55B3D">
            <w:pPr>
              <w:spacing w:before="60" w:after="60"/>
              <w:jc w:val="right"/>
            </w:pPr>
            <w:r>
              <w:t>Leeftijd:</w:t>
            </w:r>
          </w:p>
        </w:tc>
        <w:tc>
          <w:tcPr>
            <w:tcW w:w="4961" w:type="dxa"/>
            <w:gridSpan w:val="2"/>
            <w:tcBorders>
              <w:top w:val="single" w:sz="4" w:space="0" w:color="auto"/>
              <w:left w:val="nil"/>
              <w:bottom w:val="single" w:sz="4" w:space="0" w:color="auto"/>
            </w:tcBorders>
          </w:tcPr>
          <w:p w14:paraId="194E02E4" w14:textId="77777777" w:rsidR="001153A8" w:rsidRDefault="001153A8" w:rsidP="00A55B3D">
            <w:pPr>
              <w:spacing w:before="60" w:after="60"/>
            </w:pPr>
          </w:p>
        </w:tc>
      </w:tr>
      <w:tr w:rsidR="001153A8" w14:paraId="7E80D9D2" w14:textId="77777777" w:rsidTr="001153A8">
        <w:trPr>
          <w:cantSplit/>
          <w:trHeight w:val="20"/>
        </w:trPr>
        <w:tc>
          <w:tcPr>
            <w:tcW w:w="4395" w:type="dxa"/>
            <w:gridSpan w:val="2"/>
            <w:tcBorders>
              <w:top w:val="nil"/>
              <w:bottom w:val="nil"/>
              <w:right w:val="single" w:sz="4" w:space="0" w:color="auto"/>
            </w:tcBorders>
          </w:tcPr>
          <w:p w14:paraId="65D50299" w14:textId="77777777" w:rsidR="001153A8" w:rsidRDefault="001153A8" w:rsidP="00A55B3D">
            <w:pPr>
              <w:spacing w:before="60" w:after="60"/>
              <w:jc w:val="right"/>
            </w:pPr>
            <w:r>
              <w:t>Arbeidsovereenkomst:</w:t>
            </w:r>
          </w:p>
        </w:tc>
        <w:tc>
          <w:tcPr>
            <w:tcW w:w="4961" w:type="dxa"/>
            <w:gridSpan w:val="2"/>
            <w:tcBorders>
              <w:top w:val="nil"/>
              <w:left w:val="nil"/>
              <w:bottom w:val="nil"/>
            </w:tcBorders>
          </w:tcPr>
          <w:p w14:paraId="37D19654" w14:textId="77777777" w:rsidR="001153A8" w:rsidRDefault="001153A8" w:rsidP="00A55B3D">
            <w:pPr>
              <w:spacing w:before="60" w:after="60"/>
            </w:pPr>
            <w:r>
              <w:rPr>
                <w:szCs w:val="18"/>
              </w:rPr>
              <w:sym w:font="Monotype Sorts" w:char="F08E"/>
            </w:r>
            <w:r>
              <w:t xml:space="preserve"> Met aannemer</w:t>
            </w:r>
          </w:p>
        </w:tc>
      </w:tr>
      <w:tr w:rsidR="001153A8" w14:paraId="3037010A" w14:textId="77777777" w:rsidTr="001153A8">
        <w:trPr>
          <w:cantSplit/>
          <w:trHeight w:val="20"/>
        </w:trPr>
        <w:tc>
          <w:tcPr>
            <w:tcW w:w="3332" w:type="dxa"/>
            <w:tcBorders>
              <w:top w:val="nil"/>
              <w:bottom w:val="nil"/>
            </w:tcBorders>
          </w:tcPr>
          <w:p w14:paraId="30314E2B" w14:textId="77777777" w:rsidR="001153A8" w:rsidRDefault="001153A8" w:rsidP="00A55B3D">
            <w:pPr>
              <w:spacing w:before="60" w:after="60"/>
            </w:pPr>
          </w:p>
        </w:tc>
        <w:tc>
          <w:tcPr>
            <w:tcW w:w="1063" w:type="dxa"/>
            <w:tcBorders>
              <w:top w:val="nil"/>
              <w:bottom w:val="nil"/>
              <w:right w:val="single" w:sz="4" w:space="0" w:color="auto"/>
            </w:tcBorders>
          </w:tcPr>
          <w:p w14:paraId="6E908B47" w14:textId="77777777" w:rsidR="001153A8" w:rsidRDefault="001153A8" w:rsidP="00A55B3D">
            <w:pPr>
              <w:spacing w:before="60" w:after="60"/>
              <w:jc w:val="right"/>
            </w:pPr>
          </w:p>
        </w:tc>
        <w:tc>
          <w:tcPr>
            <w:tcW w:w="4961" w:type="dxa"/>
            <w:gridSpan w:val="2"/>
            <w:tcBorders>
              <w:top w:val="nil"/>
              <w:left w:val="nil"/>
              <w:bottom w:val="nil"/>
            </w:tcBorders>
          </w:tcPr>
          <w:p w14:paraId="3A3C23D2" w14:textId="77777777" w:rsidR="001153A8" w:rsidRDefault="001153A8" w:rsidP="00A55B3D">
            <w:pPr>
              <w:spacing w:before="60" w:after="60"/>
            </w:pPr>
            <w:r>
              <w:rPr>
                <w:szCs w:val="18"/>
              </w:rPr>
              <w:sym w:font="Monotype Sorts" w:char="F08E"/>
            </w:r>
            <w:r>
              <w:t xml:space="preserve"> Via uitzendbureau, inleenkracht/derden</w:t>
            </w:r>
          </w:p>
        </w:tc>
      </w:tr>
      <w:tr w:rsidR="001153A8" w14:paraId="41B26898" w14:textId="77777777" w:rsidTr="001153A8">
        <w:trPr>
          <w:cantSplit/>
          <w:trHeight w:val="20"/>
        </w:trPr>
        <w:tc>
          <w:tcPr>
            <w:tcW w:w="9356" w:type="dxa"/>
            <w:gridSpan w:val="4"/>
            <w:tcBorders>
              <w:top w:val="single" w:sz="4" w:space="0" w:color="auto"/>
              <w:bottom w:val="single" w:sz="4" w:space="0" w:color="auto"/>
            </w:tcBorders>
          </w:tcPr>
          <w:p w14:paraId="492F96A1" w14:textId="77777777" w:rsidR="001153A8" w:rsidRDefault="001153A8" w:rsidP="00A55B3D">
            <w:pPr>
              <w:spacing w:before="60" w:after="60"/>
            </w:pPr>
            <w:r>
              <w:t>Gegevens betreffende melding:</w:t>
            </w:r>
          </w:p>
        </w:tc>
      </w:tr>
      <w:tr w:rsidR="001153A8" w14:paraId="754D6ABB" w14:textId="77777777" w:rsidTr="001153A8">
        <w:trPr>
          <w:cantSplit/>
          <w:trHeight w:val="20"/>
        </w:trPr>
        <w:tc>
          <w:tcPr>
            <w:tcW w:w="4395" w:type="dxa"/>
            <w:gridSpan w:val="2"/>
            <w:tcBorders>
              <w:top w:val="nil"/>
              <w:bottom w:val="nil"/>
              <w:right w:val="single" w:sz="4" w:space="0" w:color="auto"/>
            </w:tcBorders>
          </w:tcPr>
          <w:p w14:paraId="74635B58" w14:textId="77777777" w:rsidR="001153A8" w:rsidRDefault="001153A8" w:rsidP="00A55B3D">
            <w:pPr>
              <w:spacing w:before="60" w:after="60"/>
            </w:pPr>
            <w:r>
              <w:t>Projectnummer:</w:t>
            </w:r>
          </w:p>
        </w:tc>
        <w:tc>
          <w:tcPr>
            <w:tcW w:w="4961" w:type="dxa"/>
            <w:gridSpan w:val="2"/>
            <w:tcBorders>
              <w:top w:val="nil"/>
              <w:left w:val="nil"/>
              <w:bottom w:val="nil"/>
            </w:tcBorders>
          </w:tcPr>
          <w:p w14:paraId="22B42DCA" w14:textId="77777777" w:rsidR="001153A8" w:rsidRDefault="001153A8" w:rsidP="00A55B3D">
            <w:pPr>
              <w:spacing w:before="60" w:after="60"/>
            </w:pPr>
          </w:p>
        </w:tc>
      </w:tr>
      <w:tr w:rsidR="001153A8" w14:paraId="17F577F6" w14:textId="77777777" w:rsidTr="001153A8">
        <w:trPr>
          <w:cantSplit/>
          <w:trHeight w:val="20"/>
        </w:trPr>
        <w:tc>
          <w:tcPr>
            <w:tcW w:w="4395" w:type="dxa"/>
            <w:gridSpan w:val="2"/>
            <w:tcBorders>
              <w:top w:val="nil"/>
              <w:bottom w:val="nil"/>
              <w:right w:val="single" w:sz="4" w:space="0" w:color="auto"/>
            </w:tcBorders>
          </w:tcPr>
          <w:p w14:paraId="36048BA9" w14:textId="77777777" w:rsidR="001153A8" w:rsidRDefault="001153A8" w:rsidP="00A55B3D">
            <w:pPr>
              <w:spacing w:before="60" w:after="60"/>
            </w:pPr>
            <w:r>
              <w:t>Projectnaam:</w:t>
            </w:r>
          </w:p>
        </w:tc>
        <w:tc>
          <w:tcPr>
            <w:tcW w:w="4961" w:type="dxa"/>
            <w:gridSpan w:val="2"/>
            <w:tcBorders>
              <w:top w:val="single" w:sz="4" w:space="0" w:color="auto"/>
              <w:left w:val="nil"/>
              <w:bottom w:val="nil"/>
            </w:tcBorders>
          </w:tcPr>
          <w:p w14:paraId="676E9275" w14:textId="77777777" w:rsidR="001153A8" w:rsidRDefault="001153A8" w:rsidP="00A55B3D">
            <w:pPr>
              <w:spacing w:before="60" w:after="60"/>
            </w:pPr>
          </w:p>
        </w:tc>
      </w:tr>
      <w:tr w:rsidR="001153A8" w14:paraId="7659A8BF" w14:textId="77777777" w:rsidTr="001153A8">
        <w:trPr>
          <w:cantSplit/>
          <w:trHeight w:val="20"/>
        </w:trPr>
        <w:tc>
          <w:tcPr>
            <w:tcW w:w="4395" w:type="dxa"/>
            <w:gridSpan w:val="2"/>
            <w:tcBorders>
              <w:top w:val="nil"/>
              <w:bottom w:val="nil"/>
              <w:right w:val="single" w:sz="4" w:space="0" w:color="auto"/>
            </w:tcBorders>
          </w:tcPr>
          <w:p w14:paraId="3F07C998" w14:textId="77777777" w:rsidR="001153A8" w:rsidRDefault="001153A8" w:rsidP="00A55B3D">
            <w:pPr>
              <w:spacing w:before="60" w:after="60"/>
            </w:pPr>
            <w:r>
              <w:t>Locatie:</w:t>
            </w:r>
          </w:p>
        </w:tc>
        <w:tc>
          <w:tcPr>
            <w:tcW w:w="4961" w:type="dxa"/>
            <w:gridSpan w:val="2"/>
            <w:tcBorders>
              <w:top w:val="single" w:sz="4" w:space="0" w:color="auto"/>
              <w:left w:val="nil"/>
              <w:bottom w:val="nil"/>
            </w:tcBorders>
          </w:tcPr>
          <w:p w14:paraId="28CDB306" w14:textId="77777777" w:rsidR="001153A8" w:rsidRDefault="001153A8" w:rsidP="00A55B3D">
            <w:pPr>
              <w:spacing w:before="60" w:after="60"/>
            </w:pPr>
          </w:p>
        </w:tc>
      </w:tr>
      <w:tr w:rsidR="001153A8" w14:paraId="5A203485" w14:textId="77777777" w:rsidTr="001153A8">
        <w:trPr>
          <w:cantSplit/>
          <w:trHeight w:val="20"/>
        </w:trPr>
        <w:tc>
          <w:tcPr>
            <w:tcW w:w="4395" w:type="dxa"/>
            <w:gridSpan w:val="2"/>
            <w:tcBorders>
              <w:top w:val="nil"/>
              <w:bottom w:val="nil"/>
              <w:right w:val="single" w:sz="4" w:space="0" w:color="auto"/>
            </w:tcBorders>
          </w:tcPr>
          <w:p w14:paraId="68AB90BC" w14:textId="77777777" w:rsidR="001153A8" w:rsidRDefault="001153A8" w:rsidP="00A55B3D">
            <w:pPr>
              <w:spacing w:before="60" w:after="60"/>
            </w:pPr>
            <w:r>
              <w:t>Soort werkzaamheden:</w:t>
            </w:r>
          </w:p>
        </w:tc>
        <w:tc>
          <w:tcPr>
            <w:tcW w:w="4961" w:type="dxa"/>
            <w:gridSpan w:val="2"/>
            <w:tcBorders>
              <w:top w:val="single" w:sz="4" w:space="0" w:color="auto"/>
              <w:left w:val="nil"/>
              <w:bottom w:val="nil"/>
            </w:tcBorders>
          </w:tcPr>
          <w:p w14:paraId="18DC6520" w14:textId="77777777" w:rsidR="001153A8" w:rsidRDefault="001153A8" w:rsidP="00A55B3D">
            <w:pPr>
              <w:spacing w:before="60" w:after="60"/>
            </w:pPr>
          </w:p>
        </w:tc>
      </w:tr>
      <w:tr w:rsidR="001153A8" w14:paraId="5E66F812" w14:textId="77777777" w:rsidTr="001153A8">
        <w:trPr>
          <w:cantSplit/>
          <w:trHeight w:val="20"/>
        </w:trPr>
        <w:tc>
          <w:tcPr>
            <w:tcW w:w="4395" w:type="dxa"/>
            <w:gridSpan w:val="2"/>
            <w:tcBorders>
              <w:top w:val="nil"/>
              <w:bottom w:val="nil"/>
              <w:right w:val="single" w:sz="4" w:space="0" w:color="auto"/>
            </w:tcBorders>
          </w:tcPr>
          <w:p w14:paraId="208BBF7D" w14:textId="77777777" w:rsidR="001153A8" w:rsidRDefault="001153A8" w:rsidP="00A55B3D">
            <w:pPr>
              <w:spacing w:before="60" w:after="60"/>
            </w:pPr>
            <w:r>
              <w:t>Tijdstip:</w:t>
            </w:r>
          </w:p>
        </w:tc>
        <w:tc>
          <w:tcPr>
            <w:tcW w:w="4961" w:type="dxa"/>
            <w:gridSpan w:val="2"/>
            <w:tcBorders>
              <w:top w:val="single" w:sz="4" w:space="0" w:color="auto"/>
              <w:left w:val="nil"/>
              <w:bottom w:val="nil"/>
            </w:tcBorders>
          </w:tcPr>
          <w:p w14:paraId="2C3DEAD7" w14:textId="77777777" w:rsidR="001153A8" w:rsidRDefault="001153A8" w:rsidP="00A55B3D">
            <w:pPr>
              <w:spacing w:before="60" w:after="60"/>
            </w:pPr>
          </w:p>
        </w:tc>
      </w:tr>
      <w:tr w:rsidR="001153A8" w14:paraId="335723E6" w14:textId="77777777" w:rsidTr="001153A8">
        <w:trPr>
          <w:cantSplit/>
          <w:trHeight w:val="20"/>
        </w:trPr>
        <w:tc>
          <w:tcPr>
            <w:tcW w:w="4395" w:type="dxa"/>
            <w:gridSpan w:val="2"/>
            <w:tcBorders>
              <w:top w:val="nil"/>
              <w:bottom w:val="nil"/>
              <w:right w:val="single" w:sz="4" w:space="0" w:color="auto"/>
            </w:tcBorders>
          </w:tcPr>
          <w:p w14:paraId="2F47ACB2" w14:textId="77777777" w:rsidR="001153A8" w:rsidRDefault="001153A8" w:rsidP="00A55B3D">
            <w:pPr>
              <w:spacing w:before="60" w:after="60"/>
            </w:pPr>
            <w:r>
              <w:t>Windrichting:</w:t>
            </w:r>
          </w:p>
        </w:tc>
        <w:tc>
          <w:tcPr>
            <w:tcW w:w="4961" w:type="dxa"/>
            <w:gridSpan w:val="2"/>
            <w:tcBorders>
              <w:top w:val="single" w:sz="4" w:space="0" w:color="auto"/>
              <w:left w:val="nil"/>
              <w:bottom w:val="nil"/>
            </w:tcBorders>
          </w:tcPr>
          <w:p w14:paraId="6BB9008D" w14:textId="77777777" w:rsidR="001153A8" w:rsidRDefault="001153A8" w:rsidP="00A55B3D">
            <w:pPr>
              <w:spacing w:before="60" w:after="60"/>
            </w:pPr>
          </w:p>
        </w:tc>
      </w:tr>
      <w:tr w:rsidR="001153A8" w14:paraId="7EAB616B" w14:textId="77777777" w:rsidTr="001153A8">
        <w:trPr>
          <w:cantSplit/>
          <w:trHeight w:val="20"/>
        </w:trPr>
        <w:tc>
          <w:tcPr>
            <w:tcW w:w="4395" w:type="dxa"/>
            <w:gridSpan w:val="2"/>
            <w:tcBorders>
              <w:top w:val="nil"/>
              <w:bottom w:val="nil"/>
              <w:right w:val="single" w:sz="4" w:space="0" w:color="auto"/>
            </w:tcBorders>
          </w:tcPr>
          <w:p w14:paraId="31090001" w14:textId="77777777" w:rsidR="001153A8" w:rsidRDefault="001153A8" w:rsidP="00A55B3D">
            <w:pPr>
              <w:spacing w:before="60" w:after="60"/>
            </w:pPr>
            <w:r>
              <w:t>Windkracht:</w:t>
            </w:r>
          </w:p>
        </w:tc>
        <w:tc>
          <w:tcPr>
            <w:tcW w:w="4961" w:type="dxa"/>
            <w:gridSpan w:val="2"/>
            <w:tcBorders>
              <w:top w:val="single" w:sz="4" w:space="0" w:color="auto"/>
              <w:left w:val="nil"/>
              <w:bottom w:val="single" w:sz="4" w:space="0" w:color="auto"/>
            </w:tcBorders>
          </w:tcPr>
          <w:p w14:paraId="4151EAD9" w14:textId="77777777" w:rsidR="001153A8" w:rsidRDefault="001153A8" w:rsidP="00A55B3D">
            <w:pPr>
              <w:spacing w:before="60" w:after="60"/>
            </w:pPr>
          </w:p>
        </w:tc>
      </w:tr>
      <w:tr w:rsidR="001153A8" w14:paraId="11CBA0FE" w14:textId="77777777" w:rsidTr="001153A8">
        <w:trPr>
          <w:cantSplit/>
          <w:trHeight w:val="20"/>
        </w:trPr>
        <w:tc>
          <w:tcPr>
            <w:tcW w:w="4395" w:type="dxa"/>
            <w:gridSpan w:val="2"/>
            <w:tcBorders>
              <w:top w:val="nil"/>
              <w:bottom w:val="nil"/>
              <w:right w:val="single" w:sz="4" w:space="0" w:color="auto"/>
            </w:tcBorders>
          </w:tcPr>
          <w:p w14:paraId="0FC536DE" w14:textId="77777777" w:rsidR="001153A8" w:rsidRDefault="001153A8" w:rsidP="00A55B3D">
            <w:pPr>
              <w:spacing w:before="60" w:after="60"/>
            </w:pPr>
            <w:r>
              <w:t>Weersgesteldheid:</w:t>
            </w:r>
          </w:p>
        </w:tc>
        <w:tc>
          <w:tcPr>
            <w:tcW w:w="4961" w:type="dxa"/>
            <w:gridSpan w:val="2"/>
            <w:tcBorders>
              <w:top w:val="nil"/>
              <w:left w:val="nil"/>
              <w:bottom w:val="single" w:sz="4" w:space="0" w:color="auto"/>
            </w:tcBorders>
          </w:tcPr>
          <w:p w14:paraId="1BD692D4" w14:textId="77777777" w:rsidR="001153A8" w:rsidRDefault="001153A8" w:rsidP="00A55B3D">
            <w:pPr>
              <w:spacing w:before="60" w:after="60"/>
            </w:pPr>
          </w:p>
        </w:tc>
      </w:tr>
      <w:tr w:rsidR="001153A8" w14:paraId="6146BA96" w14:textId="77777777" w:rsidTr="001153A8">
        <w:trPr>
          <w:cantSplit/>
          <w:trHeight w:val="20"/>
        </w:trPr>
        <w:tc>
          <w:tcPr>
            <w:tcW w:w="4395" w:type="dxa"/>
            <w:gridSpan w:val="2"/>
            <w:tcBorders>
              <w:top w:val="single" w:sz="4" w:space="0" w:color="auto"/>
              <w:bottom w:val="nil"/>
              <w:right w:val="single" w:sz="4" w:space="0" w:color="auto"/>
            </w:tcBorders>
          </w:tcPr>
          <w:p w14:paraId="4BEBD8CF" w14:textId="77777777" w:rsidR="001153A8" w:rsidRDefault="001153A8" w:rsidP="00A55B3D">
            <w:pPr>
              <w:spacing w:before="60" w:after="60"/>
            </w:pPr>
            <w:r>
              <w:t>Materiële schade:</w:t>
            </w:r>
          </w:p>
        </w:tc>
        <w:tc>
          <w:tcPr>
            <w:tcW w:w="4961" w:type="dxa"/>
            <w:gridSpan w:val="2"/>
            <w:tcBorders>
              <w:top w:val="nil"/>
              <w:left w:val="nil"/>
              <w:bottom w:val="nil"/>
            </w:tcBorders>
          </w:tcPr>
          <w:p w14:paraId="31E9614E" w14:textId="77777777" w:rsidR="001153A8" w:rsidRDefault="001153A8" w:rsidP="00A55B3D">
            <w:pPr>
              <w:spacing w:before="60" w:after="60"/>
            </w:pPr>
            <w:r>
              <w:rPr>
                <w:szCs w:val="18"/>
              </w:rPr>
              <w:sym w:font="Monotype Sorts" w:char="F08E"/>
            </w:r>
            <w:r>
              <w:t xml:space="preserve"> Geen</w:t>
            </w:r>
          </w:p>
        </w:tc>
      </w:tr>
      <w:tr w:rsidR="001153A8" w14:paraId="242CA57E" w14:textId="77777777" w:rsidTr="001153A8">
        <w:trPr>
          <w:cantSplit/>
          <w:trHeight w:val="20"/>
        </w:trPr>
        <w:tc>
          <w:tcPr>
            <w:tcW w:w="4395" w:type="dxa"/>
            <w:gridSpan w:val="2"/>
            <w:tcBorders>
              <w:top w:val="nil"/>
              <w:bottom w:val="nil"/>
              <w:right w:val="single" w:sz="4" w:space="0" w:color="auto"/>
            </w:tcBorders>
          </w:tcPr>
          <w:p w14:paraId="7170F0BE" w14:textId="77777777" w:rsidR="001153A8" w:rsidRDefault="001153A8" w:rsidP="00A55B3D">
            <w:pPr>
              <w:spacing w:before="60" w:after="60"/>
            </w:pPr>
          </w:p>
        </w:tc>
        <w:tc>
          <w:tcPr>
            <w:tcW w:w="4961" w:type="dxa"/>
            <w:gridSpan w:val="2"/>
            <w:tcBorders>
              <w:top w:val="nil"/>
              <w:left w:val="nil"/>
              <w:bottom w:val="nil"/>
            </w:tcBorders>
          </w:tcPr>
          <w:p w14:paraId="14D0AA94" w14:textId="77777777" w:rsidR="001153A8" w:rsidRDefault="001153A8" w:rsidP="00A55B3D">
            <w:pPr>
              <w:spacing w:before="60" w:after="60"/>
            </w:pPr>
            <w:r>
              <w:rPr>
                <w:szCs w:val="18"/>
              </w:rPr>
              <w:sym w:font="Monotype Sorts" w:char="F08E"/>
            </w:r>
            <w:r>
              <w:t xml:space="preserve"> Beperkt</w:t>
            </w:r>
          </w:p>
        </w:tc>
      </w:tr>
      <w:tr w:rsidR="001153A8" w14:paraId="41A041E5" w14:textId="77777777" w:rsidTr="001153A8">
        <w:trPr>
          <w:cantSplit/>
          <w:trHeight w:val="20"/>
        </w:trPr>
        <w:tc>
          <w:tcPr>
            <w:tcW w:w="4395" w:type="dxa"/>
            <w:gridSpan w:val="2"/>
            <w:tcBorders>
              <w:top w:val="nil"/>
              <w:bottom w:val="single" w:sz="4" w:space="0" w:color="auto"/>
              <w:right w:val="single" w:sz="4" w:space="0" w:color="auto"/>
            </w:tcBorders>
          </w:tcPr>
          <w:p w14:paraId="5FD58F50" w14:textId="77777777" w:rsidR="001153A8" w:rsidRDefault="001153A8" w:rsidP="00A55B3D">
            <w:pPr>
              <w:spacing w:before="60" w:after="60"/>
            </w:pPr>
          </w:p>
        </w:tc>
        <w:tc>
          <w:tcPr>
            <w:tcW w:w="4961" w:type="dxa"/>
            <w:gridSpan w:val="2"/>
            <w:tcBorders>
              <w:top w:val="nil"/>
              <w:left w:val="nil"/>
              <w:bottom w:val="nil"/>
            </w:tcBorders>
          </w:tcPr>
          <w:p w14:paraId="1EE7E747" w14:textId="77777777" w:rsidR="001153A8" w:rsidRDefault="001153A8" w:rsidP="00A55B3D">
            <w:pPr>
              <w:spacing w:before="60" w:after="60"/>
            </w:pPr>
            <w:r>
              <w:rPr>
                <w:szCs w:val="18"/>
              </w:rPr>
              <w:sym w:font="Monotype Sorts" w:char="F08E"/>
            </w:r>
            <w:r>
              <w:t xml:space="preserve"> Groot, schatting: </w:t>
            </w:r>
          </w:p>
        </w:tc>
      </w:tr>
      <w:tr w:rsidR="001153A8" w14:paraId="1C75DDF0" w14:textId="77777777" w:rsidTr="001153A8">
        <w:trPr>
          <w:cantSplit/>
          <w:trHeight w:val="20"/>
        </w:trPr>
        <w:tc>
          <w:tcPr>
            <w:tcW w:w="4395" w:type="dxa"/>
            <w:gridSpan w:val="2"/>
            <w:tcBorders>
              <w:top w:val="nil"/>
              <w:bottom w:val="nil"/>
              <w:right w:val="nil"/>
            </w:tcBorders>
          </w:tcPr>
          <w:p w14:paraId="3C0CC363" w14:textId="77777777" w:rsidR="001153A8" w:rsidRDefault="001153A8" w:rsidP="00A55B3D">
            <w:pPr>
              <w:spacing w:before="60" w:after="60"/>
            </w:pPr>
            <w:r>
              <w:t>Personen met letsel:</w:t>
            </w:r>
          </w:p>
        </w:tc>
        <w:tc>
          <w:tcPr>
            <w:tcW w:w="4961" w:type="dxa"/>
            <w:gridSpan w:val="2"/>
            <w:tcBorders>
              <w:top w:val="single" w:sz="4" w:space="0" w:color="auto"/>
              <w:left w:val="single" w:sz="4" w:space="0" w:color="auto"/>
              <w:bottom w:val="nil"/>
            </w:tcBorders>
          </w:tcPr>
          <w:p w14:paraId="50B07498" w14:textId="77777777" w:rsidR="001153A8" w:rsidRDefault="001153A8" w:rsidP="00A55B3D">
            <w:pPr>
              <w:spacing w:before="60" w:after="60"/>
            </w:pPr>
            <w:r>
              <w:rPr>
                <w:szCs w:val="18"/>
              </w:rPr>
              <w:sym w:font="Monotype Sorts" w:char="F08E"/>
            </w:r>
            <w:r>
              <w:t xml:space="preserve"> Geen</w:t>
            </w:r>
          </w:p>
        </w:tc>
      </w:tr>
      <w:tr w:rsidR="001153A8" w14:paraId="4CC2D049" w14:textId="77777777" w:rsidTr="001153A8">
        <w:trPr>
          <w:cantSplit/>
          <w:trHeight w:val="20"/>
        </w:trPr>
        <w:tc>
          <w:tcPr>
            <w:tcW w:w="4395" w:type="dxa"/>
            <w:gridSpan w:val="2"/>
            <w:tcBorders>
              <w:top w:val="nil"/>
              <w:bottom w:val="single" w:sz="4" w:space="0" w:color="auto"/>
              <w:right w:val="nil"/>
            </w:tcBorders>
          </w:tcPr>
          <w:p w14:paraId="70CFF72F" w14:textId="77777777" w:rsidR="001153A8" w:rsidRDefault="001153A8" w:rsidP="00A55B3D">
            <w:pPr>
              <w:spacing w:before="60" w:after="60"/>
            </w:pPr>
          </w:p>
        </w:tc>
        <w:tc>
          <w:tcPr>
            <w:tcW w:w="4961" w:type="dxa"/>
            <w:gridSpan w:val="2"/>
            <w:tcBorders>
              <w:top w:val="nil"/>
              <w:left w:val="single" w:sz="4" w:space="0" w:color="auto"/>
              <w:bottom w:val="nil"/>
            </w:tcBorders>
          </w:tcPr>
          <w:p w14:paraId="754AAC59" w14:textId="77777777" w:rsidR="001153A8" w:rsidRDefault="001153A8" w:rsidP="00A55B3D">
            <w:pPr>
              <w:spacing w:before="60" w:after="60"/>
            </w:pPr>
            <w:r>
              <w:rPr>
                <w:szCs w:val="18"/>
              </w:rPr>
              <w:sym w:font="Monotype Sorts" w:char="F08E"/>
            </w:r>
            <w:r>
              <w:t xml:space="preserve"> Aantal, te weten: </w:t>
            </w:r>
            <w:proofErr w:type="spellStart"/>
            <w:r>
              <w:t>perso</w:t>
            </w:r>
            <w:proofErr w:type="spellEnd"/>
            <w:r>
              <w:t>(o)n(en)</w:t>
            </w:r>
          </w:p>
        </w:tc>
      </w:tr>
      <w:tr w:rsidR="001153A8" w14:paraId="08B66416" w14:textId="77777777" w:rsidTr="001153A8">
        <w:trPr>
          <w:cantSplit/>
          <w:trHeight w:val="20"/>
        </w:trPr>
        <w:tc>
          <w:tcPr>
            <w:tcW w:w="4395" w:type="dxa"/>
            <w:gridSpan w:val="2"/>
            <w:tcBorders>
              <w:top w:val="nil"/>
              <w:bottom w:val="nil"/>
              <w:right w:val="nil"/>
            </w:tcBorders>
          </w:tcPr>
          <w:p w14:paraId="68BD6765" w14:textId="77777777" w:rsidR="001153A8" w:rsidRDefault="001153A8" w:rsidP="00A55B3D">
            <w:pPr>
              <w:spacing w:before="60" w:after="60"/>
            </w:pPr>
            <w:r>
              <w:t>Werkonderbreking, van:</w:t>
            </w:r>
          </w:p>
        </w:tc>
        <w:tc>
          <w:tcPr>
            <w:tcW w:w="4961" w:type="dxa"/>
            <w:gridSpan w:val="2"/>
            <w:tcBorders>
              <w:top w:val="single" w:sz="4" w:space="0" w:color="auto"/>
              <w:left w:val="single" w:sz="4" w:space="0" w:color="auto"/>
              <w:bottom w:val="single" w:sz="4" w:space="0" w:color="auto"/>
            </w:tcBorders>
          </w:tcPr>
          <w:p w14:paraId="45347697" w14:textId="77777777" w:rsidR="001153A8" w:rsidRDefault="001153A8" w:rsidP="00A55B3D">
            <w:pPr>
              <w:spacing w:before="60" w:after="60"/>
            </w:pPr>
            <w:r>
              <w:t xml:space="preserve"> [datum / tijd]</w:t>
            </w:r>
          </w:p>
        </w:tc>
      </w:tr>
      <w:tr w:rsidR="001153A8" w14:paraId="5F0DA5E5" w14:textId="77777777" w:rsidTr="001153A8">
        <w:trPr>
          <w:cantSplit/>
          <w:trHeight w:val="20"/>
        </w:trPr>
        <w:tc>
          <w:tcPr>
            <w:tcW w:w="4395" w:type="dxa"/>
            <w:gridSpan w:val="2"/>
            <w:tcBorders>
              <w:top w:val="nil"/>
              <w:bottom w:val="single" w:sz="4" w:space="0" w:color="auto"/>
              <w:right w:val="nil"/>
            </w:tcBorders>
          </w:tcPr>
          <w:p w14:paraId="582A62AD" w14:textId="77777777" w:rsidR="001153A8" w:rsidRDefault="001153A8" w:rsidP="00A55B3D">
            <w:pPr>
              <w:spacing w:before="60" w:after="60"/>
            </w:pPr>
            <w:r>
              <w:t>Tot:</w:t>
            </w:r>
          </w:p>
        </w:tc>
        <w:tc>
          <w:tcPr>
            <w:tcW w:w="4961" w:type="dxa"/>
            <w:gridSpan w:val="2"/>
            <w:tcBorders>
              <w:top w:val="nil"/>
              <w:left w:val="single" w:sz="4" w:space="0" w:color="auto"/>
              <w:bottom w:val="nil"/>
            </w:tcBorders>
          </w:tcPr>
          <w:p w14:paraId="6D187A03" w14:textId="77777777" w:rsidR="001153A8" w:rsidRDefault="001153A8" w:rsidP="00A55B3D">
            <w:pPr>
              <w:spacing w:before="60" w:after="60"/>
            </w:pPr>
            <w:r>
              <w:t xml:space="preserve"> [datum / tijd]</w:t>
            </w:r>
          </w:p>
        </w:tc>
      </w:tr>
      <w:tr w:rsidR="001153A8" w14:paraId="2E7E691B" w14:textId="77777777" w:rsidTr="001153A8">
        <w:trPr>
          <w:cantSplit/>
          <w:trHeight w:val="20"/>
        </w:trPr>
        <w:tc>
          <w:tcPr>
            <w:tcW w:w="4395" w:type="dxa"/>
            <w:gridSpan w:val="2"/>
            <w:tcBorders>
              <w:top w:val="nil"/>
              <w:bottom w:val="nil"/>
              <w:right w:val="nil"/>
            </w:tcBorders>
          </w:tcPr>
          <w:p w14:paraId="29A2361B" w14:textId="77777777" w:rsidR="001153A8" w:rsidRDefault="001153A8" w:rsidP="00A55B3D">
            <w:pPr>
              <w:spacing w:before="60" w:after="60"/>
            </w:pPr>
            <w:r>
              <w:t>Besmettingsgevaar:</w:t>
            </w:r>
          </w:p>
        </w:tc>
        <w:tc>
          <w:tcPr>
            <w:tcW w:w="4961" w:type="dxa"/>
            <w:gridSpan w:val="2"/>
            <w:tcBorders>
              <w:top w:val="single" w:sz="4" w:space="0" w:color="auto"/>
              <w:left w:val="single" w:sz="4" w:space="0" w:color="auto"/>
              <w:bottom w:val="nil"/>
            </w:tcBorders>
          </w:tcPr>
          <w:p w14:paraId="4F028392" w14:textId="77777777" w:rsidR="001153A8" w:rsidRDefault="001153A8" w:rsidP="00A55B3D">
            <w:pPr>
              <w:spacing w:before="60" w:after="60"/>
            </w:pPr>
            <w:r>
              <w:rPr>
                <w:szCs w:val="18"/>
              </w:rPr>
              <w:sym w:font="Monotype Sorts" w:char="F08E"/>
            </w:r>
            <w:r>
              <w:t xml:space="preserve"> Geen</w:t>
            </w:r>
          </w:p>
        </w:tc>
      </w:tr>
      <w:tr w:rsidR="001153A8" w14:paraId="7578BBD9" w14:textId="77777777" w:rsidTr="001153A8">
        <w:trPr>
          <w:cantSplit/>
          <w:trHeight w:val="20"/>
        </w:trPr>
        <w:tc>
          <w:tcPr>
            <w:tcW w:w="4395" w:type="dxa"/>
            <w:gridSpan w:val="2"/>
            <w:tcBorders>
              <w:top w:val="nil"/>
              <w:bottom w:val="nil"/>
              <w:right w:val="nil"/>
            </w:tcBorders>
          </w:tcPr>
          <w:p w14:paraId="42930E52" w14:textId="77777777" w:rsidR="001153A8" w:rsidRDefault="001153A8" w:rsidP="00A55B3D">
            <w:pPr>
              <w:spacing w:before="60" w:after="60"/>
            </w:pPr>
          </w:p>
        </w:tc>
        <w:tc>
          <w:tcPr>
            <w:tcW w:w="4961" w:type="dxa"/>
            <w:gridSpan w:val="2"/>
            <w:tcBorders>
              <w:top w:val="nil"/>
              <w:left w:val="single" w:sz="4" w:space="0" w:color="auto"/>
              <w:bottom w:val="nil"/>
            </w:tcBorders>
          </w:tcPr>
          <w:p w14:paraId="1E992DA4" w14:textId="77777777" w:rsidR="001153A8" w:rsidRDefault="001153A8" w:rsidP="00A55B3D">
            <w:pPr>
              <w:spacing w:before="60" w:after="60"/>
            </w:pPr>
            <w:r>
              <w:rPr>
                <w:szCs w:val="18"/>
              </w:rPr>
              <w:sym w:font="Monotype Sorts" w:char="F08E"/>
            </w:r>
            <w:r>
              <w:t xml:space="preserve"> Mogelijke omgeving</w:t>
            </w:r>
          </w:p>
        </w:tc>
      </w:tr>
      <w:tr w:rsidR="001153A8" w14:paraId="39B866F9" w14:textId="77777777" w:rsidTr="001153A8">
        <w:trPr>
          <w:cantSplit/>
          <w:trHeight w:val="20"/>
        </w:trPr>
        <w:tc>
          <w:tcPr>
            <w:tcW w:w="4395" w:type="dxa"/>
            <w:gridSpan w:val="2"/>
            <w:tcBorders>
              <w:top w:val="nil"/>
              <w:bottom w:val="single" w:sz="4" w:space="0" w:color="auto"/>
              <w:right w:val="nil"/>
            </w:tcBorders>
          </w:tcPr>
          <w:p w14:paraId="33CB7AC7" w14:textId="77777777" w:rsidR="001153A8" w:rsidRDefault="001153A8" w:rsidP="00A55B3D">
            <w:pPr>
              <w:spacing w:before="60" w:after="60"/>
            </w:pPr>
          </w:p>
        </w:tc>
        <w:tc>
          <w:tcPr>
            <w:tcW w:w="4961" w:type="dxa"/>
            <w:gridSpan w:val="2"/>
            <w:tcBorders>
              <w:top w:val="nil"/>
              <w:left w:val="single" w:sz="4" w:space="0" w:color="auto"/>
              <w:bottom w:val="single" w:sz="4" w:space="0" w:color="auto"/>
            </w:tcBorders>
          </w:tcPr>
          <w:p w14:paraId="20320361" w14:textId="77777777" w:rsidR="001153A8" w:rsidRDefault="001153A8" w:rsidP="00A55B3D">
            <w:pPr>
              <w:spacing w:before="60" w:after="60"/>
            </w:pPr>
            <w:r>
              <w:rPr>
                <w:szCs w:val="18"/>
              </w:rPr>
              <w:sym w:font="Monotype Sorts" w:char="F08E"/>
            </w:r>
            <w:r>
              <w:t xml:space="preserve"> Mogelijke personen</w:t>
            </w:r>
          </w:p>
        </w:tc>
      </w:tr>
      <w:tr w:rsidR="001153A8" w14:paraId="7A95B074" w14:textId="77777777" w:rsidTr="001153A8">
        <w:trPr>
          <w:cantSplit/>
          <w:trHeight w:val="20"/>
        </w:trPr>
        <w:tc>
          <w:tcPr>
            <w:tcW w:w="9356" w:type="dxa"/>
            <w:gridSpan w:val="4"/>
            <w:tcBorders>
              <w:top w:val="nil"/>
              <w:bottom w:val="double" w:sz="6" w:space="0" w:color="000000"/>
            </w:tcBorders>
          </w:tcPr>
          <w:p w14:paraId="725323EA" w14:textId="77777777" w:rsidR="001153A8" w:rsidRDefault="001153A8" w:rsidP="00A55B3D">
            <w:pPr>
              <w:spacing w:before="60" w:after="60"/>
            </w:pPr>
            <w:r>
              <w:t>Omschrijving toedracht (op achterzijde of bijlage):</w:t>
            </w:r>
          </w:p>
        </w:tc>
      </w:tr>
    </w:tbl>
    <w:p w14:paraId="5B9F5A6F" w14:textId="77777777" w:rsidR="001153A8" w:rsidRPr="001153A8" w:rsidRDefault="001153A8" w:rsidP="001153A8"/>
    <w:p w14:paraId="0B5D3DC0" w14:textId="77777777" w:rsidR="00F3788A" w:rsidRDefault="00F3788A" w:rsidP="00F3788A">
      <w:pPr>
        <w:tabs>
          <w:tab w:val="left" w:pos="1560"/>
        </w:tabs>
        <w:rPr>
          <w:rFonts w:cs="Arial"/>
          <w:szCs w:val="18"/>
          <w:lang w:eastAsia="nl-NL"/>
        </w:rPr>
      </w:pPr>
    </w:p>
    <w:p w14:paraId="1316B808" w14:textId="77777777" w:rsidR="00490C77" w:rsidRDefault="001153A8" w:rsidP="001153A8">
      <w:pPr>
        <w:pStyle w:val="Kop2"/>
        <w:numPr>
          <w:ilvl w:val="0"/>
          <w:numId w:val="0"/>
        </w:numPr>
        <w:ind w:left="-1134"/>
        <w:rPr>
          <w:lang w:eastAsia="nl-NL"/>
        </w:rPr>
      </w:pPr>
      <w:bookmarkStart w:id="69" w:name="_Toc117176447"/>
      <w:r>
        <w:rPr>
          <w:lang w:eastAsia="nl-NL"/>
        </w:rPr>
        <w:t>Bijlage 2 Voorbeeld Alarmkaart</w:t>
      </w:r>
      <w:bookmarkEnd w:id="69"/>
    </w:p>
    <w:p w14:paraId="699ED71B" w14:textId="77777777" w:rsidR="001153A8" w:rsidRDefault="001153A8" w:rsidP="001153A8">
      <w:pPr>
        <w:rPr>
          <w:lang w:eastAsia="nl-NL"/>
        </w:rPr>
      </w:pPr>
    </w:p>
    <w:tbl>
      <w:tblPr>
        <w:tblW w:w="5589" w:type="pct"/>
        <w:tblInd w:w="-1014"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120" w:type="dxa"/>
          <w:right w:w="120" w:type="dxa"/>
        </w:tblCellMar>
        <w:tblLook w:val="0000" w:firstRow="0" w:lastRow="0" w:firstColumn="0" w:lastColumn="0" w:noHBand="0" w:noVBand="0"/>
      </w:tblPr>
      <w:tblGrid>
        <w:gridCol w:w="4251"/>
        <w:gridCol w:w="4589"/>
      </w:tblGrid>
      <w:tr w:rsidR="001153A8" w14:paraId="50B77262" w14:textId="77777777" w:rsidTr="001153A8">
        <w:trPr>
          <w:cantSplit/>
          <w:trHeight w:val="1886"/>
        </w:trPr>
        <w:tc>
          <w:tcPr>
            <w:tcW w:w="4395" w:type="dxa"/>
            <w:tcBorders>
              <w:top w:val="single" w:sz="12" w:space="0" w:color="000000"/>
            </w:tcBorders>
            <w:shd w:val="clear" w:color="auto" w:fill="FFFFFF"/>
          </w:tcPr>
          <w:p w14:paraId="0DAF1C99" w14:textId="77777777" w:rsidR="001153A8" w:rsidRDefault="001153A8" w:rsidP="00A55B3D">
            <w:pPr>
              <w:rPr>
                <w:b/>
              </w:rPr>
            </w:pPr>
            <w:r>
              <w:rPr>
                <w:b/>
              </w:rPr>
              <w:t>Adres werklocatie:</w:t>
            </w:r>
          </w:p>
          <w:p w14:paraId="11E8E1BE" w14:textId="77777777" w:rsidR="001153A8" w:rsidRDefault="001153A8" w:rsidP="00A55B3D"/>
          <w:p w14:paraId="721CCA79" w14:textId="77777777" w:rsidR="001153A8" w:rsidRDefault="001153A8" w:rsidP="00A55B3D">
            <w:pPr>
              <w:ind w:left="284"/>
            </w:pPr>
          </w:p>
          <w:p w14:paraId="55906CDB" w14:textId="77777777" w:rsidR="001153A8" w:rsidRDefault="001153A8" w:rsidP="00A55B3D">
            <w:pPr>
              <w:rPr>
                <w:sz w:val="19"/>
              </w:rPr>
            </w:pPr>
          </w:p>
          <w:p w14:paraId="20ACF2CA" w14:textId="77777777" w:rsidR="001153A8" w:rsidRDefault="001153A8" w:rsidP="00A55B3D">
            <w:pPr>
              <w:rPr>
                <w:sz w:val="19"/>
              </w:rPr>
            </w:pPr>
          </w:p>
        </w:tc>
        <w:tc>
          <w:tcPr>
            <w:tcW w:w="4746" w:type="dxa"/>
            <w:vMerge w:val="restart"/>
            <w:tcBorders>
              <w:top w:val="single" w:sz="12" w:space="0" w:color="000000"/>
            </w:tcBorders>
          </w:tcPr>
          <w:p w14:paraId="25EAF212" w14:textId="77777777" w:rsidR="001153A8" w:rsidRDefault="001153A8" w:rsidP="00A55B3D">
            <w:pPr>
              <w:rPr>
                <w:b/>
              </w:rPr>
            </w:pPr>
            <w:r>
              <w:rPr>
                <w:b/>
              </w:rPr>
              <w:t>Procedure bij ernstig ongeval of schade</w:t>
            </w:r>
          </w:p>
          <w:p w14:paraId="41556957" w14:textId="77777777" w:rsidR="001153A8" w:rsidRDefault="001153A8" w:rsidP="00A55B3D"/>
          <w:p w14:paraId="04B70F6B" w14:textId="77777777" w:rsidR="001153A8" w:rsidRDefault="001153A8" w:rsidP="00A55B3D">
            <w:r>
              <w:t>Na afhandeling noodsituatie:</w:t>
            </w:r>
          </w:p>
          <w:p w14:paraId="7DD7230E" w14:textId="77777777" w:rsidR="001153A8" w:rsidRDefault="001153A8" w:rsidP="00A55B3D"/>
          <w:p w14:paraId="4168D037" w14:textId="77777777" w:rsidR="001153A8" w:rsidRDefault="001153A8" w:rsidP="001153A8">
            <w:pPr>
              <w:numPr>
                <w:ilvl w:val="0"/>
                <w:numId w:val="24"/>
              </w:numPr>
              <w:spacing w:before="120" w:line="240" w:lineRule="exact"/>
              <w:ind w:left="357" w:hanging="357"/>
            </w:pPr>
            <w:r>
              <w:t>Meld na de medische verzorging het ongeval aan: familie (indien mogelijk door slachtoffer zelf), projectleider, Arbeidsinspectie en (bouw)directie.</w:t>
            </w:r>
          </w:p>
          <w:p w14:paraId="6D0898D5" w14:textId="77777777" w:rsidR="001153A8" w:rsidRDefault="001153A8" w:rsidP="001153A8">
            <w:pPr>
              <w:numPr>
                <w:ilvl w:val="0"/>
                <w:numId w:val="24"/>
              </w:numPr>
              <w:spacing w:before="120" w:line="240" w:lineRule="exact"/>
              <w:ind w:left="357" w:hanging="357"/>
            </w:pPr>
            <w:r>
              <w:t>Zorg indien nodig voor vervoer voor de familie naar het slachtoffer</w:t>
            </w:r>
          </w:p>
          <w:p w14:paraId="7DDC0ED3" w14:textId="77777777" w:rsidR="001153A8" w:rsidRDefault="001153A8" w:rsidP="001153A8">
            <w:pPr>
              <w:numPr>
                <w:ilvl w:val="0"/>
                <w:numId w:val="24"/>
              </w:numPr>
              <w:spacing w:before="120" w:line="240" w:lineRule="exact"/>
              <w:ind w:left="357" w:hanging="357"/>
            </w:pPr>
            <w:r>
              <w:t xml:space="preserve">Laat de </w:t>
            </w:r>
            <w:proofErr w:type="spellStart"/>
            <w:r>
              <w:t>ongevalsituatie</w:t>
            </w:r>
            <w:proofErr w:type="spellEnd"/>
            <w:r>
              <w:t xml:space="preserve"> zoveel mogelijk intact</w:t>
            </w:r>
          </w:p>
          <w:p w14:paraId="7E31A0C5" w14:textId="77777777" w:rsidR="001153A8" w:rsidRDefault="001153A8" w:rsidP="001153A8">
            <w:pPr>
              <w:numPr>
                <w:ilvl w:val="0"/>
                <w:numId w:val="24"/>
              </w:numPr>
              <w:spacing w:before="120" w:line="240" w:lineRule="exact"/>
              <w:ind w:left="357" w:hanging="357"/>
            </w:pPr>
            <w:r>
              <w:t>Maak foto’s van de ongevalssituatie.</w:t>
            </w:r>
          </w:p>
          <w:p w14:paraId="50F1A9F7" w14:textId="77777777" w:rsidR="001153A8" w:rsidRDefault="001153A8" w:rsidP="001153A8">
            <w:pPr>
              <w:numPr>
                <w:ilvl w:val="0"/>
                <w:numId w:val="24"/>
              </w:numPr>
              <w:spacing w:before="120" w:line="240" w:lineRule="exact"/>
              <w:ind w:left="357" w:hanging="357"/>
            </w:pPr>
            <w:r>
              <w:t>Begeleid de betrokkenen en houd contact, ook met de familie.</w:t>
            </w:r>
          </w:p>
          <w:p w14:paraId="62124112" w14:textId="77777777" w:rsidR="001153A8" w:rsidRDefault="001153A8" w:rsidP="001153A8">
            <w:pPr>
              <w:numPr>
                <w:ilvl w:val="0"/>
                <w:numId w:val="24"/>
              </w:numPr>
              <w:spacing w:before="120" w:line="240" w:lineRule="exact"/>
              <w:ind w:left="357" w:hanging="357"/>
            </w:pPr>
            <w:r>
              <w:t>Schakel assuradeuren in als er kans bestaat op blijvend letsel (via kantoor).</w:t>
            </w:r>
          </w:p>
          <w:p w14:paraId="71572F4B" w14:textId="77777777" w:rsidR="001153A8" w:rsidRDefault="001153A8" w:rsidP="001153A8">
            <w:pPr>
              <w:numPr>
                <w:ilvl w:val="0"/>
                <w:numId w:val="24"/>
              </w:numPr>
              <w:spacing w:before="120" w:line="240" w:lineRule="exact"/>
              <w:ind w:left="357" w:hanging="357"/>
            </w:pPr>
            <w:r>
              <w:t>Na een ernstig ongeval heerst er vaak een emotionele sfeer. Doe daarom tijdens een gesprek met de opsporingsambtenaar nooit uitspraken over de schuldvraag. Vraag zo nodig uitstel voor het afleggen van een officiële verklaring als het om een proces-verbaal gaat.</w:t>
            </w:r>
          </w:p>
          <w:p w14:paraId="38BE55B2" w14:textId="77777777" w:rsidR="001153A8" w:rsidRDefault="001153A8" w:rsidP="001153A8">
            <w:pPr>
              <w:numPr>
                <w:ilvl w:val="0"/>
                <w:numId w:val="24"/>
              </w:numPr>
              <w:spacing w:before="120" w:line="240" w:lineRule="exact"/>
              <w:ind w:left="357" w:hanging="357"/>
            </w:pPr>
            <w:r>
              <w:t>Vul het standaard ongevalsregistratieformulier in.</w:t>
            </w:r>
          </w:p>
          <w:p w14:paraId="78EA5478" w14:textId="77777777" w:rsidR="001153A8" w:rsidRDefault="001153A8" w:rsidP="00A55B3D">
            <w:pPr>
              <w:rPr>
                <w:sz w:val="21"/>
              </w:rPr>
            </w:pPr>
          </w:p>
        </w:tc>
      </w:tr>
      <w:tr w:rsidR="001153A8" w14:paraId="77ECCE2C" w14:textId="77777777" w:rsidTr="001153A8">
        <w:trPr>
          <w:cantSplit/>
          <w:trHeight w:val="1010"/>
        </w:trPr>
        <w:tc>
          <w:tcPr>
            <w:tcW w:w="4395" w:type="dxa"/>
            <w:shd w:val="clear" w:color="auto" w:fill="FFFFFF"/>
          </w:tcPr>
          <w:p w14:paraId="28ABFDEF" w14:textId="1AD24D1C" w:rsidR="001153A8" w:rsidRDefault="007D7E5D" w:rsidP="00A55B3D">
            <w:pPr>
              <w:tabs>
                <w:tab w:val="left" w:pos="709"/>
                <w:tab w:val="left" w:pos="2552"/>
                <w:tab w:val="left" w:pos="3232"/>
              </w:tabs>
              <w:spacing w:before="120"/>
              <w:rPr>
                <w:b/>
              </w:rPr>
            </w:pPr>
            <w:r>
              <w:rPr>
                <w:noProof/>
              </w:rPr>
              <mc:AlternateContent>
                <mc:Choice Requires="wps">
                  <w:drawing>
                    <wp:anchor distT="0" distB="0" distL="114300" distR="114300" simplePos="0" relativeHeight="251659264" behindDoc="0" locked="0" layoutInCell="0" allowOverlap="1" wp14:anchorId="2DDB3599" wp14:editId="6B93A949">
                      <wp:simplePos x="0" y="0"/>
                      <wp:positionH relativeFrom="column">
                        <wp:posOffset>1466215</wp:posOffset>
                      </wp:positionH>
                      <wp:positionV relativeFrom="paragraph">
                        <wp:posOffset>723900</wp:posOffset>
                      </wp:positionV>
                      <wp:extent cx="1280795" cy="366395"/>
                      <wp:effectExtent l="0" t="0" r="0" b="0"/>
                      <wp:wrapNone/>
                      <wp:docPr id="1" name="Rechthoek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0795" cy="366395"/>
                              </a:xfrm>
                              <a:prstGeom prst="rect">
                                <a:avLst/>
                              </a:prstGeom>
                              <a:noFill/>
                              <a:ln>
                                <a:noFill/>
                              </a:ln>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6E5C648" id="Rechthoek 1" o:spid="_x0000_s1026" style="position:absolute;margin-left:115.45pt;margin-top:57pt;width:100.85pt;height:28.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" o:allowincell="f" filled="f" stroked="f"/>
                  </w:pict>
                </mc:Fallback>
              </mc:AlternateContent>
            </w:r>
            <w:r w:rsidR="001153A8">
              <w:rPr>
                <w:b/>
              </w:rPr>
              <w:br w:type="page"/>
              <w:t>Belangrijke telefoonnummers:</w:t>
            </w:r>
          </w:p>
          <w:p w14:paraId="6939759D" w14:textId="77777777" w:rsidR="001153A8" w:rsidRDefault="001153A8" w:rsidP="00A55B3D">
            <w:pPr>
              <w:tabs>
                <w:tab w:val="left" w:pos="709"/>
                <w:tab w:val="left" w:pos="2367"/>
                <w:tab w:val="left" w:pos="3232"/>
              </w:tabs>
              <w:spacing w:before="120"/>
              <w:rPr>
                <w:b/>
              </w:rPr>
            </w:pPr>
            <w:r>
              <w:rPr>
                <w:b/>
              </w:rPr>
              <w:t>ALARM</w:t>
            </w:r>
            <w:r>
              <w:rPr>
                <w:b/>
              </w:rPr>
              <w:tab/>
            </w:r>
            <w:r>
              <w:rPr>
                <w:szCs w:val="18"/>
              </w:rPr>
              <w:sym w:font="Wingdings" w:char="F028"/>
            </w:r>
            <w:r>
              <w:t xml:space="preserve"> </w:t>
            </w:r>
            <w:r>
              <w:rPr>
                <w:b/>
              </w:rPr>
              <w:t>112</w:t>
            </w:r>
          </w:p>
          <w:p w14:paraId="5C62064A" w14:textId="77777777" w:rsidR="001153A8" w:rsidRDefault="001153A8" w:rsidP="00A55B3D">
            <w:pPr>
              <w:tabs>
                <w:tab w:val="left" w:pos="709"/>
                <w:tab w:val="left" w:pos="2367"/>
                <w:tab w:val="left" w:pos="3232"/>
              </w:tabs>
              <w:spacing w:before="120"/>
              <w:rPr>
                <w:b/>
              </w:rPr>
            </w:pPr>
            <w:r>
              <w:rPr>
                <w:b/>
              </w:rPr>
              <w:t>Geen spoed, wel hulp</w:t>
            </w:r>
            <w:r>
              <w:rPr>
                <w:b/>
              </w:rPr>
              <w:tab/>
            </w:r>
            <w:r>
              <w:rPr>
                <w:szCs w:val="18"/>
              </w:rPr>
              <w:sym w:font="Wingdings" w:char="F028"/>
            </w:r>
            <w:r>
              <w:t xml:space="preserve"> </w:t>
            </w:r>
            <w:r>
              <w:rPr>
                <w:b/>
              </w:rPr>
              <w:t>0900 - 8844</w:t>
            </w:r>
          </w:p>
          <w:p w14:paraId="37982132" w14:textId="77777777" w:rsidR="001153A8" w:rsidRDefault="001153A8" w:rsidP="00A55B3D">
            <w:pPr>
              <w:tabs>
                <w:tab w:val="left" w:pos="709"/>
                <w:tab w:val="left" w:pos="2367"/>
                <w:tab w:val="left" w:pos="2552"/>
                <w:tab w:val="left" w:pos="3232"/>
              </w:tabs>
              <w:spacing w:before="120"/>
              <w:rPr>
                <w:b/>
              </w:rPr>
            </w:pPr>
            <w:r>
              <w:rPr>
                <w:b/>
              </w:rPr>
              <w:t>Bedrijfshulpverleners en EHBO-er(s):</w:t>
            </w:r>
          </w:p>
          <w:p w14:paraId="623E4C9C" w14:textId="77777777" w:rsidR="001153A8" w:rsidRDefault="001153A8" w:rsidP="00A55B3D">
            <w:pPr>
              <w:tabs>
                <w:tab w:val="left" w:pos="709"/>
                <w:tab w:val="left" w:pos="2367"/>
                <w:tab w:val="left" w:pos="3232"/>
              </w:tabs>
              <w:spacing w:before="120"/>
            </w:pPr>
            <w:r>
              <w:t>naam</w:t>
            </w:r>
            <w:r>
              <w:tab/>
            </w:r>
            <w:r>
              <w:tab/>
            </w:r>
            <w:r>
              <w:rPr>
                <w:szCs w:val="18"/>
              </w:rPr>
              <w:sym w:font="Wingdings" w:char="F028"/>
            </w:r>
            <w:r>
              <w:tab/>
            </w:r>
          </w:p>
          <w:p w14:paraId="0B0DE786" w14:textId="77777777" w:rsidR="001153A8" w:rsidRDefault="001153A8" w:rsidP="00A55B3D">
            <w:pPr>
              <w:tabs>
                <w:tab w:val="left" w:pos="709"/>
                <w:tab w:val="left" w:pos="2367"/>
                <w:tab w:val="left" w:pos="3232"/>
              </w:tabs>
              <w:spacing w:before="120"/>
            </w:pPr>
            <w:r>
              <w:t>naam</w:t>
            </w:r>
            <w:r>
              <w:tab/>
            </w:r>
            <w:r>
              <w:tab/>
            </w:r>
            <w:r>
              <w:rPr>
                <w:szCs w:val="18"/>
              </w:rPr>
              <w:sym w:font="Wingdings" w:char="F028"/>
            </w:r>
            <w:r>
              <w:tab/>
            </w:r>
          </w:p>
          <w:p w14:paraId="2F77B3E8" w14:textId="77777777" w:rsidR="001153A8" w:rsidRDefault="001153A8" w:rsidP="00A55B3D">
            <w:pPr>
              <w:tabs>
                <w:tab w:val="left" w:pos="709"/>
                <w:tab w:val="left" w:pos="2367"/>
                <w:tab w:val="left" w:pos="3232"/>
              </w:tabs>
              <w:spacing w:before="120"/>
            </w:pPr>
            <w:r>
              <w:t>naam</w:t>
            </w:r>
            <w:r>
              <w:tab/>
            </w:r>
            <w:r>
              <w:tab/>
            </w:r>
            <w:r>
              <w:rPr>
                <w:szCs w:val="18"/>
              </w:rPr>
              <w:sym w:font="Wingdings" w:char="F028"/>
            </w:r>
            <w:r>
              <w:tab/>
            </w:r>
          </w:p>
          <w:p w14:paraId="1E3D95EA" w14:textId="77777777" w:rsidR="001153A8" w:rsidRDefault="001153A8" w:rsidP="00A55B3D">
            <w:pPr>
              <w:tabs>
                <w:tab w:val="left" w:pos="709"/>
                <w:tab w:val="left" w:pos="2367"/>
              </w:tabs>
              <w:spacing w:before="120"/>
              <w:ind w:right="-121"/>
              <w:rPr>
                <w:b/>
              </w:rPr>
            </w:pPr>
            <w:r>
              <w:rPr>
                <w:b/>
              </w:rPr>
              <w:t xml:space="preserve">Arbeidsinspectie </w:t>
            </w:r>
            <w:r>
              <w:rPr>
                <w:b/>
              </w:rPr>
              <w:tab/>
            </w:r>
            <w:r>
              <w:rPr>
                <w:szCs w:val="18"/>
              </w:rPr>
              <w:sym w:font="Wingdings" w:char="F028"/>
            </w:r>
            <w:r>
              <w:rPr>
                <w:b/>
              </w:rPr>
              <w:t xml:space="preserve"> 0800-5151</w:t>
            </w:r>
          </w:p>
          <w:p w14:paraId="3BACE230" w14:textId="77777777" w:rsidR="001153A8" w:rsidRDefault="001153A8" w:rsidP="00A55B3D">
            <w:pPr>
              <w:tabs>
                <w:tab w:val="left" w:pos="709"/>
                <w:tab w:val="left" w:pos="2367"/>
                <w:tab w:val="left" w:pos="3232"/>
              </w:tabs>
              <w:spacing w:before="120"/>
              <w:rPr>
                <w:b/>
              </w:rPr>
            </w:pPr>
            <w:r>
              <w:rPr>
                <w:b/>
              </w:rPr>
              <w:t>Veiligheidskundige</w:t>
            </w:r>
            <w:r>
              <w:rPr>
                <w:b/>
              </w:rPr>
              <w:tab/>
            </w:r>
            <w:r>
              <w:rPr>
                <w:szCs w:val="18"/>
              </w:rPr>
              <w:sym w:font="Wingdings" w:char="F028"/>
            </w:r>
          </w:p>
          <w:p w14:paraId="726E1D68" w14:textId="77777777" w:rsidR="001153A8" w:rsidRDefault="001153A8" w:rsidP="00A55B3D"/>
        </w:tc>
        <w:tc>
          <w:tcPr>
            <w:tcW w:w="4746" w:type="dxa"/>
            <w:vMerge/>
          </w:tcPr>
          <w:p w14:paraId="056B140C" w14:textId="77777777" w:rsidR="001153A8" w:rsidRDefault="001153A8" w:rsidP="00A55B3D"/>
        </w:tc>
      </w:tr>
      <w:tr w:rsidR="001153A8" w14:paraId="0A5A32CB" w14:textId="77777777" w:rsidTr="001153A8">
        <w:trPr>
          <w:cantSplit/>
          <w:trHeight w:val="2047"/>
        </w:trPr>
        <w:tc>
          <w:tcPr>
            <w:tcW w:w="4395" w:type="dxa"/>
            <w:shd w:val="clear" w:color="auto" w:fill="FFFFFF"/>
          </w:tcPr>
          <w:p w14:paraId="52AE6891" w14:textId="77777777" w:rsidR="001153A8" w:rsidRDefault="001153A8" w:rsidP="00A55B3D">
            <w:r>
              <w:t>Adres ziekenhuis met spoedeisende hulp:</w:t>
            </w:r>
          </w:p>
          <w:p w14:paraId="07EE62D0" w14:textId="77777777" w:rsidR="001153A8" w:rsidRDefault="001153A8" w:rsidP="00A55B3D"/>
          <w:p w14:paraId="5F517AC3" w14:textId="77777777" w:rsidR="001153A8" w:rsidRDefault="001153A8" w:rsidP="00A55B3D">
            <w:pPr>
              <w:tabs>
                <w:tab w:val="left" w:pos="950"/>
              </w:tabs>
              <w:rPr>
                <w:b/>
              </w:rPr>
            </w:pPr>
            <w:proofErr w:type="spellStart"/>
            <w:r>
              <w:rPr>
                <w:b/>
              </w:rPr>
              <w:t>Dijklander</w:t>
            </w:r>
            <w:proofErr w:type="spellEnd"/>
            <w:r>
              <w:rPr>
                <w:b/>
              </w:rPr>
              <w:t xml:space="preserve"> Ziekenhuis</w:t>
            </w:r>
          </w:p>
          <w:p w14:paraId="53DF6354" w14:textId="77777777" w:rsidR="001153A8" w:rsidRDefault="001153A8" w:rsidP="001153A8">
            <w:pPr>
              <w:tabs>
                <w:tab w:val="left" w:pos="950"/>
              </w:tabs>
              <w:rPr>
                <w:b/>
              </w:rPr>
            </w:pPr>
            <w:r>
              <w:rPr>
                <w:b/>
              </w:rPr>
              <w:t>Locatie Hoorn</w:t>
            </w:r>
          </w:p>
          <w:p w14:paraId="3BF27B36" w14:textId="77777777" w:rsidR="001153A8" w:rsidRDefault="001153A8" w:rsidP="001153A8">
            <w:pPr>
              <w:tabs>
                <w:tab w:val="left" w:pos="950"/>
              </w:tabs>
              <w:rPr>
                <w:b/>
              </w:rPr>
            </w:pPr>
            <w:proofErr w:type="spellStart"/>
            <w:r>
              <w:rPr>
                <w:b/>
              </w:rPr>
              <w:t>Maelsonstraat</w:t>
            </w:r>
            <w:proofErr w:type="spellEnd"/>
            <w:r>
              <w:rPr>
                <w:b/>
              </w:rPr>
              <w:t xml:space="preserve"> 3</w:t>
            </w:r>
          </w:p>
          <w:p w14:paraId="606D9D75" w14:textId="77777777" w:rsidR="001153A8" w:rsidRDefault="001153A8" w:rsidP="001153A8">
            <w:pPr>
              <w:tabs>
                <w:tab w:val="left" w:pos="950"/>
              </w:tabs>
              <w:rPr>
                <w:b/>
              </w:rPr>
            </w:pPr>
            <w:r>
              <w:rPr>
                <w:b/>
              </w:rPr>
              <w:t>1624 NP  HOORN</w:t>
            </w:r>
          </w:p>
          <w:p w14:paraId="683E7F59" w14:textId="77777777" w:rsidR="001153A8" w:rsidRPr="00423E4C" w:rsidRDefault="001153A8" w:rsidP="00A55B3D">
            <w:pPr>
              <w:tabs>
                <w:tab w:val="left" w:pos="950"/>
              </w:tabs>
            </w:pPr>
            <w:r>
              <w:rPr>
                <w:b/>
              </w:rPr>
              <w:t xml:space="preserve">Telefoon: 0229 257 257 </w:t>
            </w:r>
            <w:r w:rsidR="00423E4C">
              <w:rPr>
                <w:b/>
              </w:rPr>
              <w:t xml:space="preserve"> </w:t>
            </w:r>
            <w:r w:rsidR="00423E4C" w:rsidRPr="00423E4C">
              <w:t>(buiten kantoortijden)</w:t>
            </w:r>
          </w:p>
          <w:p w14:paraId="40A85E1C" w14:textId="77777777" w:rsidR="001153A8" w:rsidRDefault="001153A8" w:rsidP="00A55B3D">
            <w:pPr>
              <w:tabs>
                <w:tab w:val="left" w:pos="950"/>
              </w:tabs>
              <w:rPr>
                <w:b/>
              </w:rPr>
            </w:pPr>
          </w:p>
          <w:p w14:paraId="162F3DC7" w14:textId="77777777" w:rsidR="001153A8" w:rsidRDefault="001153A8" w:rsidP="00A55B3D">
            <w:pPr>
              <w:tabs>
                <w:tab w:val="left" w:pos="950"/>
              </w:tabs>
              <w:rPr>
                <w:b/>
              </w:rPr>
            </w:pPr>
            <w:r>
              <w:rPr>
                <w:b/>
              </w:rPr>
              <w:t>Locatie Purmerend</w:t>
            </w:r>
          </w:p>
          <w:p w14:paraId="2D61BA75" w14:textId="77777777" w:rsidR="001153A8" w:rsidRDefault="001153A8" w:rsidP="00A55B3D">
            <w:pPr>
              <w:tabs>
                <w:tab w:val="left" w:pos="950"/>
              </w:tabs>
              <w:rPr>
                <w:b/>
              </w:rPr>
            </w:pPr>
            <w:r>
              <w:rPr>
                <w:b/>
              </w:rPr>
              <w:t>Waterlandlaan 250</w:t>
            </w:r>
          </w:p>
          <w:p w14:paraId="193AF911" w14:textId="77777777" w:rsidR="001153A8" w:rsidRDefault="001153A8" w:rsidP="00A55B3D">
            <w:pPr>
              <w:tabs>
                <w:tab w:val="left" w:pos="950"/>
              </w:tabs>
              <w:rPr>
                <w:b/>
              </w:rPr>
            </w:pPr>
            <w:r>
              <w:rPr>
                <w:b/>
              </w:rPr>
              <w:t>1441 RN  PURMEREND</w:t>
            </w:r>
          </w:p>
          <w:p w14:paraId="0671BD7F" w14:textId="77777777" w:rsidR="001153A8" w:rsidRPr="00423E4C" w:rsidRDefault="001153A8" w:rsidP="00A55B3D">
            <w:pPr>
              <w:tabs>
                <w:tab w:val="left" w:pos="950"/>
              </w:tabs>
            </w:pPr>
            <w:r>
              <w:rPr>
                <w:b/>
              </w:rPr>
              <w:t xml:space="preserve">Telefoon: 0229 </w:t>
            </w:r>
            <w:r w:rsidR="00423E4C">
              <w:rPr>
                <w:b/>
              </w:rPr>
              <w:t xml:space="preserve">31 32 33 </w:t>
            </w:r>
            <w:r w:rsidR="00423E4C" w:rsidRPr="00423E4C">
              <w:t>(buiten kantoortijden)</w:t>
            </w:r>
          </w:p>
          <w:p w14:paraId="547F6D14" w14:textId="77777777" w:rsidR="001153A8" w:rsidRDefault="001153A8" w:rsidP="00A55B3D"/>
        </w:tc>
        <w:tc>
          <w:tcPr>
            <w:tcW w:w="4746" w:type="dxa"/>
            <w:vMerge/>
          </w:tcPr>
          <w:p w14:paraId="37887E18" w14:textId="77777777" w:rsidR="001153A8" w:rsidRDefault="001153A8" w:rsidP="00A55B3D"/>
        </w:tc>
      </w:tr>
      <w:tr w:rsidR="001153A8" w14:paraId="5A08EEC7" w14:textId="77777777" w:rsidTr="001153A8">
        <w:trPr>
          <w:trHeight w:val="2047"/>
        </w:trPr>
        <w:tc>
          <w:tcPr>
            <w:tcW w:w="9141" w:type="dxa"/>
            <w:gridSpan w:val="2"/>
            <w:tcBorders>
              <w:bottom w:val="single" w:sz="12" w:space="0" w:color="000000"/>
            </w:tcBorders>
            <w:shd w:val="clear" w:color="auto" w:fill="FFFFFF"/>
          </w:tcPr>
          <w:p w14:paraId="415B4194" w14:textId="77777777" w:rsidR="001153A8" w:rsidRDefault="001153A8" w:rsidP="00A55B3D">
            <w:pPr>
              <w:ind w:left="-120" w:right="-120"/>
              <w:jc w:val="center"/>
              <w:rPr>
                <w:i/>
                <w:color w:val="0000FF"/>
              </w:rPr>
            </w:pPr>
          </w:p>
          <w:p w14:paraId="64EFAE91" w14:textId="77777777" w:rsidR="001153A8" w:rsidRDefault="001153A8" w:rsidP="00A55B3D">
            <w:pPr>
              <w:ind w:left="-120" w:right="-120"/>
              <w:jc w:val="center"/>
              <w:rPr>
                <w:i/>
                <w:color w:val="0000FF"/>
              </w:rPr>
            </w:pPr>
          </w:p>
        </w:tc>
      </w:tr>
    </w:tbl>
    <w:p w14:paraId="23BD3D09" w14:textId="77777777" w:rsidR="001153A8" w:rsidRPr="001153A8" w:rsidRDefault="001153A8" w:rsidP="001153A8">
      <w:pPr>
        <w:rPr>
          <w:lang w:eastAsia="nl-NL"/>
        </w:rPr>
      </w:pPr>
    </w:p>
    <w:sectPr w:rsidR="001153A8" w:rsidRPr="001153A8" w:rsidSect="0001084A">
      <w:headerReference w:type="default" r:id="rId18"/>
      <w:footerReference w:type="even" r:id="rId19"/>
      <w:footerReference w:type="default" r:id="rId20"/>
      <w:headerReference w:type="first" r:id="rId21"/>
      <w:footerReference w:type="first" r:id="rId22"/>
      <w:pgSz w:w="11906" w:h="16838" w:code="9"/>
      <w:pgMar w:top="1417" w:right="1417" w:bottom="1417" w:left="1417" w:header="567" w:footer="227" w:gutter="1134"/>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EDEE19" w14:textId="77777777" w:rsidR="002A0440" w:rsidRDefault="002A0440">
      <w:r>
        <w:separator/>
      </w:r>
    </w:p>
  </w:endnote>
  <w:endnote w:type="continuationSeparator" w:id="0">
    <w:p w14:paraId="401EC4F2" w14:textId="77777777" w:rsidR="002A0440" w:rsidRDefault="002A04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onotype Sorts">
    <w:altName w:val="Symbol"/>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Ind w:w="3600" w:type="dxa"/>
      <w:tblLayout w:type="fixed"/>
      <w:tblCellMar>
        <w:left w:w="0" w:type="dxa"/>
        <w:right w:w="0" w:type="dxa"/>
      </w:tblCellMar>
      <w:tblLook w:val="01E0" w:firstRow="1" w:lastRow="1" w:firstColumn="1" w:lastColumn="1" w:noHBand="0" w:noVBand="0"/>
    </w:tblPr>
    <w:tblGrid>
      <w:gridCol w:w="2100"/>
      <w:gridCol w:w="2013"/>
    </w:tblGrid>
    <w:tr w:rsidR="00D635D4" w:rsidRPr="00624EFF" w14:paraId="435570E0" w14:textId="77777777" w:rsidTr="006D06F0">
      <w:trPr>
        <w:trHeight w:val="180"/>
      </w:trPr>
      <w:tc>
        <w:tcPr>
          <w:tcW w:w="2100" w:type="dxa"/>
          <w:vAlign w:val="bottom"/>
        </w:tcPr>
        <w:p w14:paraId="67547254" w14:textId="77777777" w:rsidR="00D635D4" w:rsidRPr="00624EFF" w:rsidRDefault="00D635D4" w:rsidP="006D06F0">
          <w:pPr>
            <w:pStyle w:val="Voettekst"/>
            <w:spacing w:line="180" w:lineRule="atLeast"/>
            <w:rPr>
              <w:sz w:val="13"/>
            </w:rPr>
          </w:pPr>
          <w:r w:rsidRPr="00624EFF">
            <w:rPr>
              <w:sz w:val="13"/>
            </w:rPr>
            <w:t xml:space="preserve"> </w:t>
          </w:r>
          <w:bookmarkStart w:id="3" w:name="lpage_first"/>
          <w:r w:rsidRPr="00624EFF">
            <w:rPr>
              <w:sz w:val="13"/>
            </w:rPr>
            <w:t>Pagina</w:t>
          </w:r>
          <w:bookmarkEnd w:id="3"/>
          <w:r w:rsidRPr="00624EFF">
            <w:rPr>
              <w:sz w:val="13"/>
            </w:rPr>
            <w:t xml:space="preserve"> </w:t>
          </w:r>
          <w:r w:rsidRPr="00624EFF">
            <w:rPr>
              <w:sz w:val="13"/>
            </w:rPr>
            <w:fldChar w:fldCharType="begin"/>
          </w:r>
          <w:r w:rsidRPr="00624EFF">
            <w:rPr>
              <w:sz w:val="13"/>
            </w:rPr>
            <w:instrText xml:space="preserve"> PAGE   \* MERGEFORMAT </w:instrText>
          </w:r>
          <w:r w:rsidRPr="00624EFF">
            <w:rPr>
              <w:sz w:val="13"/>
            </w:rPr>
            <w:fldChar w:fldCharType="separate"/>
          </w:r>
          <w:r w:rsidR="00206CE8">
            <w:rPr>
              <w:noProof/>
              <w:sz w:val="13"/>
            </w:rPr>
            <w:t>1</w:t>
          </w:r>
          <w:r w:rsidRPr="00624EFF">
            <w:rPr>
              <w:sz w:val="13"/>
            </w:rPr>
            <w:fldChar w:fldCharType="end"/>
          </w:r>
          <w:r w:rsidRPr="00624EFF">
            <w:rPr>
              <w:sz w:val="13"/>
            </w:rPr>
            <w:t xml:space="preserve"> </w:t>
          </w:r>
          <w:bookmarkStart w:id="4" w:name="lof_first"/>
          <w:r w:rsidRPr="00624EFF">
            <w:rPr>
              <w:sz w:val="13"/>
            </w:rPr>
            <w:t>van</w:t>
          </w:r>
          <w:bookmarkEnd w:id="4"/>
          <w:r w:rsidRPr="00624EFF">
            <w:rPr>
              <w:sz w:val="13"/>
            </w:rPr>
            <w:t xml:space="preserve"> </w:t>
          </w:r>
          <w:r>
            <w:rPr>
              <w:noProof/>
              <w:sz w:val="13"/>
            </w:rPr>
            <w:fldChar w:fldCharType="begin"/>
          </w:r>
          <w:r>
            <w:rPr>
              <w:noProof/>
              <w:sz w:val="13"/>
            </w:rPr>
            <w:instrText xml:space="preserve"> NUMPAGES   \* MERGEFORMAT </w:instrText>
          </w:r>
          <w:r>
            <w:rPr>
              <w:noProof/>
              <w:sz w:val="13"/>
            </w:rPr>
            <w:fldChar w:fldCharType="separate"/>
          </w:r>
          <w:r w:rsidR="00206CE8">
            <w:rPr>
              <w:noProof/>
              <w:sz w:val="13"/>
            </w:rPr>
            <w:t>1</w:t>
          </w:r>
          <w:r>
            <w:rPr>
              <w:noProof/>
              <w:sz w:val="13"/>
            </w:rPr>
            <w:fldChar w:fldCharType="end"/>
          </w:r>
        </w:p>
      </w:tc>
      <w:tc>
        <w:tcPr>
          <w:tcW w:w="2013" w:type="dxa"/>
          <w:tcMar>
            <w:left w:w="0" w:type="dxa"/>
          </w:tcMar>
        </w:tcPr>
        <w:p w14:paraId="2DB2E705" w14:textId="77777777" w:rsidR="00D635D4" w:rsidRPr="00624EFF" w:rsidRDefault="00D635D4" w:rsidP="006D06F0">
          <w:pPr>
            <w:pStyle w:val="Voettekst"/>
            <w:spacing w:line="180" w:lineRule="atLeast"/>
            <w:rPr>
              <w:b/>
              <w:smallCaps/>
              <w:sz w:val="16"/>
            </w:rPr>
          </w:pPr>
          <w:bookmarkStart w:id="5" w:name="classif_type_first3"/>
          <w:bookmarkEnd w:id="5"/>
        </w:p>
      </w:tc>
    </w:tr>
  </w:tbl>
  <w:p w14:paraId="3FD814D8" w14:textId="77777777" w:rsidR="00D635D4" w:rsidRPr="00624EFF" w:rsidRDefault="00D635D4" w:rsidP="004431D5">
    <w:pPr>
      <w:pStyle w:val="Voettekst"/>
      <w:spacing w:line="180" w:lineRule="exac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BB66D1" w14:textId="77777777" w:rsidR="00BF5B0F" w:rsidRPr="00973704" w:rsidRDefault="00973704">
    <w:pPr>
      <w:pStyle w:val="Voettekst"/>
      <w:rPr>
        <w:sz w:val="16"/>
        <w:szCs w:val="16"/>
      </w:rPr>
    </w:pPr>
    <w:r w:rsidRPr="00973704">
      <w:rPr>
        <w:sz w:val="16"/>
        <w:szCs w:val="16"/>
      </w:rPr>
      <w:t>Versie 2021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8673" w:type="dxa"/>
      <w:tblLayout w:type="fixed"/>
      <w:tblCellMar>
        <w:left w:w="0" w:type="dxa"/>
        <w:right w:w="0" w:type="dxa"/>
      </w:tblCellMar>
      <w:tblLook w:val="01E0" w:firstRow="1" w:lastRow="1" w:firstColumn="1" w:lastColumn="1" w:noHBand="0" w:noVBand="0"/>
    </w:tblPr>
    <w:tblGrid>
      <w:gridCol w:w="4269"/>
      <w:gridCol w:w="4404"/>
    </w:tblGrid>
    <w:tr w:rsidR="00D635D4" w14:paraId="46937853" w14:textId="77777777" w:rsidTr="00655262">
      <w:trPr>
        <w:trHeight w:val="171"/>
      </w:trPr>
      <w:tc>
        <w:tcPr>
          <w:tcW w:w="4269" w:type="dxa"/>
          <w:vAlign w:val="bottom"/>
        </w:tcPr>
        <w:p w14:paraId="1B4E22F3" w14:textId="77777777" w:rsidR="00D635D4" w:rsidRPr="00655262" w:rsidRDefault="00D635D4" w:rsidP="00655262">
          <w:pPr>
            <w:pStyle w:val="Voettekst"/>
            <w:rPr>
              <w:sz w:val="14"/>
              <w:szCs w:val="14"/>
            </w:rPr>
          </w:pPr>
          <w:bookmarkStart w:id="71" w:name="even_classif_type1"/>
          <w:bookmarkEnd w:id="71"/>
          <w:r w:rsidRPr="00655262">
            <w:rPr>
              <w:sz w:val="14"/>
              <w:szCs w:val="14"/>
            </w:rPr>
            <w:t xml:space="preserve">Versie </w:t>
          </w:r>
          <w:r>
            <w:rPr>
              <w:sz w:val="14"/>
              <w:szCs w:val="14"/>
            </w:rPr>
            <w:t>1.0</w:t>
          </w:r>
          <w:r w:rsidRPr="00655262">
            <w:rPr>
              <w:sz w:val="14"/>
              <w:szCs w:val="14"/>
            </w:rPr>
            <w:t>/mei2016/auteur Hans de Haan</w:t>
          </w:r>
        </w:p>
      </w:tc>
      <w:tc>
        <w:tcPr>
          <w:tcW w:w="4404" w:type="dxa"/>
          <w:tcMar>
            <w:left w:w="240" w:type="dxa"/>
          </w:tcMar>
          <w:vAlign w:val="bottom"/>
        </w:tcPr>
        <w:p w14:paraId="1F9F8A90" w14:textId="77777777" w:rsidR="00D635D4" w:rsidRPr="00655262" w:rsidRDefault="00D635D4" w:rsidP="00655262">
          <w:pPr>
            <w:pStyle w:val="Voettekst"/>
            <w:spacing w:line="180" w:lineRule="atLeast"/>
            <w:rPr>
              <w:sz w:val="13"/>
            </w:rPr>
          </w:pPr>
          <w:bookmarkStart w:id="72" w:name="lpage_even"/>
          <w:r w:rsidRPr="00655262">
            <w:rPr>
              <w:sz w:val="13"/>
            </w:rPr>
            <w:t xml:space="preserve">                                                      Pagina</w:t>
          </w:r>
          <w:bookmarkEnd w:id="72"/>
          <w:r w:rsidRPr="00655262">
            <w:rPr>
              <w:sz w:val="13"/>
            </w:rPr>
            <w:t xml:space="preserve"> </w:t>
          </w:r>
          <w:r w:rsidRPr="00655262">
            <w:rPr>
              <w:sz w:val="13"/>
            </w:rPr>
            <w:fldChar w:fldCharType="begin"/>
          </w:r>
          <w:r w:rsidRPr="00655262">
            <w:rPr>
              <w:sz w:val="13"/>
            </w:rPr>
            <w:instrText xml:space="preserve"> PAGE   \* MERGEFORMAT </w:instrText>
          </w:r>
          <w:r w:rsidRPr="00655262">
            <w:rPr>
              <w:sz w:val="13"/>
            </w:rPr>
            <w:fldChar w:fldCharType="separate"/>
          </w:r>
          <w:r w:rsidR="00206CE8">
            <w:rPr>
              <w:noProof/>
              <w:sz w:val="13"/>
            </w:rPr>
            <w:t>1</w:t>
          </w:r>
          <w:r w:rsidRPr="00655262">
            <w:rPr>
              <w:sz w:val="13"/>
            </w:rPr>
            <w:fldChar w:fldCharType="end"/>
          </w:r>
          <w:r w:rsidRPr="00655262">
            <w:rPr>
              <w:sz w:val="13"/>
            </w:rPr>
            <w:t xml:space="preserve"> </w:t>
          </w:r>
          <w:bookmarkStart w:id="73" w:name="lof_even"/>
          <w:r w:rsidRPr="00655262">
            <w:rPr>
              <w:sz w:val="13"/>
            </w:rPr>
            <w:t>van</w:t>
          </w:r>
          <w:bookmarkEnd w:id="73"/>
          <w:r w:rsidRPr="00655262">
            <w:rPr>
              <w:sz w:val="13"/>
            </w:rPr>
            <w:t xml:space="preserve"> </w:t>
          </w:r>
          <w:r>
            <w:rPr>
              <w:noProof/>
              <w:sz w:val="13"/>
            </w:rPr>
            <w:fldChar w:fldCharType="begin"/>
          </w:r>
          <w:r>
            <w:rPr>
              <w:noProof/>
              <w:sz w:val="13"/>
            </w:rPr>
            <w:instrText xml:space="preserve"> NUMPAGES   \* MERGEFORMAT </w:instrText>
          </w:r>
          <w:r>
            <w:rPr>
              <w:noProof/>
              <w:sz w:val="13"/>
            </w:rPr>
            <w:fldChar w:fldCharType="separate"/>
          </w:r>
          <w:r w:rsidR="00206CE8">
            <w:rPr>
              <w:noProof/>
              <w:sz w:val="13"/>
            </w:rPr>
            <w:t>1</w:t>
          </w:r>
          <w:r>
            <w:rPr>
              <w:noProof/>
              <w:sz w:val="13"/>
            </w:rPr>
            <w:fldChar w:fldCharType="end"/>
          </w:r>
        </w:p>
      </w:tc>
    </w:tr>
  </w:tbl>
  <w:p w14:paraId="227BE2F8" w14:textId="77777777" w:rsidR="00D635D4" w:rsidRDefault="00D635D4">
    <w:pPr>
      <w:pStyle w:val="Voetteks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8738" w:type="dxa"/>
      <w:tblInd w:w="-284" w:type="dxa"/>
      <w:tblLayout w:type="fixed"/>
      <w:tblCellMar>
        <w:left w:w="0" w:type="dxa"/>
        <w:right w:w="0" w:type="dxa"/>
      </w:tblCellMar>
      <w:tblLook w:val="01E0" w:firstRow="1" w:lastRow="1" w:firstColumn="1" w:lastColumn="1" w:noHBand="0" w:noVBand="0"/>
    </w:tblPr>
    <w:tblGrid>
      <w:gridCol w:w="5103"/>
      <w:gridCol w:w="3635"/>
    </w:tblGrid>
    <w:tr w:rsidR="00D635D4" w:rsidRPr="00624EFF" w14:paraId="044FF0DE" w14:textId="77777777" w:rsidTr="00797206">
      <w:trPr>
        <w:trHeight w:val="141"/>
      </w:trPr>
      <w:tc>
        <w:tcPr>
          <w:tcW w:w="5103" w:type="dxa"/>
          <w:vAlign w:val="bottom"/>
        </w:tcPr>
        <w:p w14:paraId="0B06E3E3" w14:textId="77777777" w:rsidR="00D635D4" w:rsidRPr="00624EFF" w:rsidRDefault="00973704" w:rsidP="00D21335">
          <w:pPr>
            <w:pStyle w:val="Voettekst"/>
            <w:spacing w:line="180" w:lineRule="atLeast"/>
            <w:rPr>
              <w:sz w:val="13"/>
            </w:rPr>
          </w:pPr>
          <w:r>
            <w:rPr>
              <w:sz w:val="14"/>
              <w:szCs w:val="14"/>
            </w:rPr>
            <w:t>Versie 2021</w:t>
          </w:r>
        </w:p>
      </w:tc>
      <w:tc>
        <w:tcPr>
          <w:tcW w:w="3635" w:type="dxa"/>
          <w:tcMar>
            <w:left w:w="0" w:type="dxa"/>
          </w:tcMar>
        </w:tcPr>
        <w:p w14:paraId="22612833" w14:textId="77777777" w:rsidR="00D635D4" w:rsidRPr="00624EFF" w:rsidRDefault="00D635D4" w:rsidP="00655262">
          <w:pPr>
            <w:pStyle w:val="Voettekst"/>
            <w:spacing w:line="180" w:lineRule="atLeast"/>
            <w:rPr>
              <w:b/>
              <w:smallCaps/>
              <w:sz w:val="16"/>
            </w:rPr>
          </w:pPr>
          <w:bookmarkStart w:id="74" w:name="odd_classif_type1"/>
          <w:bookmarkStart w:id="75" w:name="lpage_odd"/>
          <w:bookmarkEnd w:id="74"/>
          <w:r>
            <w:rPr>
              <w:sz w:val="13"/>
            </w:rPr>
            <w:t xml:space="preserve">                                           </w:t>
          </w:r>
          <w:r w:rsidRPr="00B055C6">
            <w:rPr>
              <w:sz w:val="13"/>
            </w:rPr>
            <w:t>Pagina</w:t>
          </w:r>
          <w:bookmarkEnd w:id="75"/>
          <w:r w:rsidRPr="00B055C6">
            <w:rPr>
              <w:sz w:val="13"/>
            </w:rPr>
            <w:t xml:space="preserve"> </w:t>
          </w:r>
          <w:r w:rsidRPr="00B055C6">
            <w:rPr>
              <w:sz w:val="13"/>
            </w:rPr>
            <w:fldChar w:fldCharType="begin"/>
          </w:r>
          <w:r w:rsidRPr="00B055C6">
            <w:rPr>
              <w:sz w:val="13"/>
            </w:rPr>
            <w:instrText xml:space="preserve"> PAGE   \* MERGEFORMAT </w:instrText>
          </w:r>
          <w:r w:rsidRPr="00B055C6">
            <w:rPr>
              <w:sz w:val="13"/>
            </w:rPr>
            <w:fldChar w:fldCharType="separate"/>
          </w:r>
          <w:r w:rsidR="0053121C">
            <w:rPr>
              <w:noProof/>
              <w:sz w:val="13"/>
            </w:rPr>
            <w:t>2</w:t>
          </w:r>
          <w:r w:rsidRPr="00B055C6">
            <w:rPr>
              <w:sz w:val="13"/>
            </w:rPr>
            <w:fldChar w:fldCharType="end"/>
          </w:r>
          <w:r w:rsidRPr="00B055C6">
            <w:rPr>
              <w:sz w:val="13"/>
            </w:rPr>
            <w:t xml:space="preserve"> </w:t>
          </w:r>
          <w:bookmarkStart w:id="76" w:name="lof_odd"/>
          <w:r w:rsidRPr="00B055C6">
            <w:rPr>
              <w:sz w:val="13"/>
            </w:rPr>
            <w:t>van</w:t>
          </w:r>
          <w:bookmarkEnd w:id="76"/>
          <w:r w:rsidRPr="00B055C6">
            <w:rPr>
              <w:sz w:val="13"/>
            </w:rPr>
            <w:t xml:space="preserve"> </w:t>
          </w:r>
          <w:r>
            <w:rPr>
              <w:noProof/>
              <w:sz w:val="13"/>
            </w:rPr>
            <w:fldChar w:fldCharType="begin"/>
          </w:r>
          <w:r>
            <w:rPr>
              <w:noProof/>
              <w:sz w:val="13"/>
            </w:rPr>
            <w:instrText xml:space="preserve"> NUMPAGES   \* MERGEFORMAT </w:instrText>
          </w:r>
          <w:r>
            <w:rPr>
              <w:noProof/>
              <w:sz w:val="13"/>
            </w:rPr>
            <w:fldChar w:fldCharType="separate"/>
          </w:r>
          <w:r w:rsidR="0053121C">
            <w:rPr>
              <w:noProof/>
              <w:sz w:val="13"/>
            </w:rPr>
            <w:t>7</w:t>
          </w:r>
          <w:r>
            <w:rPr>
              <w:noProof/>
              <w:sz w:val="13"/>
            </w:rPr>
            <w:fldChar w:fldCharType="end"/>
          </w:r>
        </w:p>
      </w:tc>
    </w:tr>
    <w:tr w:rsidR="00D635D4" w:rsidRPr="00624EFF" w14:paraId="65A2E13D" w14:textId="77777777" w:rsidTr="00797206">
      <w:trPr>
        <w:trHeight w:val="141"/>
      </w:trPr>
      <w:tc>
        <w:tcPr>
          <w:tcW w:w="5103" w:type="dxa"/>
          <w:vAlign w:val="bottom"/>
        </w:tcPr>
        <w:p w14:paraId="09D81AF1" w14:textId="77777777" w:rsidR="00D635D4" w:rsidRPr="00655262" w:rsidRDefault="00D635D4" w:rsidP="00655262">
          <w:pPr>
            <w:pStyle w:val="Voettekst"/>
            <w:spacing w:line="180" w:lineRule="atLeast"/>
            <w:rPr>
              <w:sz w:val="14"/>
              <w:szCs w:val="14"/>
            </w:rPr>
          </w:pPr>
        </w:p>
      </w:tc>
      <w:tc>
        <w:tcPr>
          <w:tcW w:w="3635" w:type="dxa"/>
          <w:tcMar>
            <w:left w:w="0" w:type="dxa"/>
          </w:tcMar>
        </w:tcPr>
        <w:p w14:paraId="428E3C0F" w14:textId="77777777" w:rsidR="00D635D4" w:rsidRPr="00B055C6" w:rsidRDefault="00D635D4" w:rsidP="00655262">
          <w:pPr>
            <w:pStyle w:val="Voettekst"/>
            <w:spacing w:line="180" w:lineRule="atLeast"/>
            <w:rPr>
              <w:sz w:val="13"/>
            </w:rPr>
          </w:pPr>
        </w:p>
      </w:tc>
    </w:tr>
  </w:tbl>
  <w:p w14:paraId="34A7E08A" w14:textId="77777777" w:rsidR="00D635D4" w:rsidRPr="00624EFF" w:rsidRDefault="00D635D4" w:rsidP="004431D5">
    <w:pPr>
      <w:pStyle w:val="Voettekst"/>
      <w:spacing w:line="180" w:lineRule="exac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467590" w14:textId="77777777" w:rsidR="00D635D4" w:rsidRPr="00624EFF" w:rsidRDefault="00D635D4" w:rsidP="001D7346">
    <w:pPr>
      <w:pStyle w:val="Voettekst"/>
      <w:spacing w:line="180" w:lineRule="exact"/>
    </w:pPr>
  </w:p>
  <w:p w14:paraId="14190422" w14:textId="77777777" w:rsidR="00D635D4" w:rsidRPr="00624EFF" w:rsidRDefault="00D635D4">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0959E5" w14:textId="77777777" w:rsidR="002A0440" w:rsidRDefault="002A0440">
      <w:r>
        <w:separator/>
      </w:r>
    </w:p>
  </w:footnote>
  <w:footnote w:type="continuationSeparator" w:id="0">
    <w:p w14:paraId="6BF7F796" w14:textId="77777777" w:rsidR="002A0440" w:rsidRDefault="002A04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50891B" w14:textId="77777777" w:rsidR="00D635D4" w:rsidRPr="00EB27E7" w:rsidRDefault="00D635D4" w:rsidP="004C2768">
    <w:pPr>
      <w:pStyle w:val="Koptekst"/>
      <w:spacing w:line="180" w:lineRule="atLeast"/>
    </w:pPr>
    <w:r w:rsidRPr="00EB27E7">
      <w:rPr>
        <w:caps/>
        <w:sz w:val="13"/>
        <w:szCs w:val="13"/>
      </w:rPr>
      <w:fldChar w:fldCharType="begin"/>
    </w:r>
    <w:r w:rsidRPr="00EB27E7">
      <w:rPr>
        <w:caps/>
        <w:sz w:val="13"/>
        <w:szCs w:val="13"/>
      </w:rPr>
      <w:instrText xml:space="preserve"> MACROBUTTON NoMacro </w:instrText>
    </w:r>
    <w:r w:rsidRPr="00EB27E7">
      <w:rPr>
        <w:caps/>
        <w:sz w:val="13"/>
        <w:szCs w:val="13"/>
        <w:highlight w:val="yellow"/>
      </w:rPr>
      <w:instrText>[CONCEPT/DEFINITIEF]</w:instrText>
    </w:r>
    <w:r w:rsidRPr="00EB27E7">
      <w:rPr>
        <w:caps/>
        <w:sz w:val="13"/>
        <w:szCs w:val="13"/>
      </w:rPr>
      <w:fldChar w:fldCharType="end"/>
    </w:r>
    <w:r>
      <w:rPr>
        <w:sz w:val="13"/>
        <w:szCs w:val="13"/>
      </w:rPr>
      <w:t xml:space="preserve"> </w:t>
    </w:r>
    <w:r w:rsidRPr="00506CE9">
      <w:rPr>
        <w:sz w:val="13"/>
      </w:rPr>
      <w:t xml:space="preserve">| </w:t>
    </w:r>
    <w:r>
      <w:rPr>
        <w:sz w:val="13"/>
      </w:rPr>
      <w:t xml:space="preserve">Projectplan </w:t>
    </w:r>
    <w:proofErr w:type="spellStart"/>
    <w:r>
      <w:rPr>
        <w:sz w:val="13"/>
      </w:rPr>
      <w:t>Planbaar</w:t>
    </w:r>
    <w:proofErr w:type="spellEnd"/>
    <w:r>
      <w:rPr>
        <w:sz w:val="13"/>
      </w:rPr>
      <w:t xml:space="preserve"> Onderhoud projectnummer </w:t>
    </w:r>
    <w:r w:rsidRPr="009853F1">
      <w:rPr>
        <w:sz w:val="13"/>
        <w:szCs w:val="13"/>
      </w:rPr>
      <w:fldChar w:fldCharType="begin"/>
    </w:r>
    <w:r w:rsidRPr="009853F1">
      <w:rPr>
        <w:sz w:val="13"/>
        <w:szCs w:val="13"/>
      </w:rPr>
      <w:instrText xml:space="preserve"> MACROBUTTON NoMacro </w:instrText>
    </w:r>
    <w:r w:rsidRPr="009853F1">
      <w:rPr>
        <w:sz w:val="13"/>
        <w:szCs w:val="13"/>
        <w:highlight w:val="yellow"/>
      </w:rPr>
      <w:instrText xml:space="preserve">[Klik </w:instrText>
    </w:r>
    <w:r w:rsidRPr="009853F1">
      <w:rPr>
        <w:b/>
        <w:sz w:val="13"/>
        <w:szCs w:val="13"/>
        <w:highlight w:val="yellow"/>
      </w:rPr>
      <w:instrText>hier</w:instrText>
    </w:r>
    <w:r w:rsidRPr="009853F1">
      <w:rPr>
        <w:sz w:val="13"/>
        <w:szCs w:val="13"/>
        <w:highlight w:val="yellow"/>
      </w:rPr>
      <w:instrText xml:space="preserve"> en vul in]</w:instrText>
    </w:r>
    <w:r w:rsidRPr="009853F1">
      <w:rPr>
        <w:sz w:val="13"/>
        <w:szCs w:val="13"/>
      </w:rPr>
      <w:fldChar w:fldCharType="end"/>
    </w:r>
    <w:r>
      <w:rPr>
        <w:sz w:val="13"/>
      </w:rPr>
      <w:t xml:space="preserve"> </w:t>
    </w:r>
    <w:r w:rsidRPr="00506CE9">
      <w:rPr>
        <w:sz w:val="13"/>
      </w:rPr>
      <w:t xml:space="preserve">| </w:t>
    </w:r>
    <w:r w:rsidRPr="009853F1">
      <w:rPr>
        <w:sz w:val="13"/>
        <w:szCs w:val="13"/>
      </w:rPr>
      <w:fldChar w:fldCharType="begin"/>
    </w:r>
    <w:r w:rsidRPr="009853F1">
      <w:rPr>
        <w:sz w:val="13"/>
        <w:szCs w:val="13"/>
      </w:rPr>
      <w:instrText xml:space="preserve"> MACROBUTTON NoMacro </w:instrText>
    </w:r>
    <w:r w:rsidRPr="009853F1">
      <w:rPr>
        <w:sz w:val="13"/>
        <w:szCs w:val="13"/>
        <w:highlight w:val="yellow"/>
      </w:rPr>
      <w:instrText>[</w:instrText>
    </w:r>
    <w:r>
      <w:rPr>
        <w:sz w:val="13"/>
        <w:szCs w:val="13"/>
        <w:highlight w:val="yellow"/>
      </w:rPr>
      <w:instrText>Vul</w:instrText>
    </w:r>
    <w:r w:rsidRPr="009853F1">
      <w:rPr>
        <w:sz w:val="13"/>
        <w:szCs w:val="13"/>
        <w:highlight w:val="yellow"/>
      </w:rPr>
      <w:instrText xml:space="preserve"> </w:instrText>
    </w:r>
    <w:r w:rsidRPr="009853F1">
      <w:rPr>
        <w:b/>
        <w:sz w:val="13"/>
        <w:szCs w:val="13"/>
        <w:highlight w:val="yellow"/>
      </w:rPr>
      <w:instrText>hier</w:instrText>
    </w:r>
    <w:r w:rsidRPr="009853F1">
      <w:rPr>
        <w:sz w:val="13"/>
        <w:szCs w:val="13"/>
        <w:highlight w:val="yellow"/>
      </w:rPr>
      <w:instrText xml:space="preserve"> </w:instrText>
    </w:r>
    <w:r>
      <w:rPr>
        <w:sz w:val="13"/>
        <w:szCs w:val="13"/>
        <w:highlight w:val="yellow"/>
      </w:rPr>
      <w:instrText>datum</w:instrText>
    </w:r>
    <w:r w:rsidRPr="009853F1">
      <w:rPr>
        <w:sz w:val="13"/>
        <w:szCs w:val="13"/>
        <w:highlight w:val="yellow"/>
      </w:rPr>
      <w:instrText xml:space="preserve"> in]</w:instrText>
    </w:r>
    <w:r w:rsidRPr="009853F1">
      <w:rPr>
        <w:sz w:val="13"/>
        <w:szCs w:val="13"/>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518EE1" w14:textId="77436F34" w:rsidR="007B0FA5" w:rsidRPr="00624EFF" w:rsidRDefault="00BD047A" w:rsidP="007B0FA5">
    <w:pPr>
      <w:pStyle w:val="Koptekst"/>
      <w:spacing w:line="180" w:lineRule="atLeast"/>
      <w:ind w:hanging="1134"/>
    </w:pPr>
    <w:r>
      <w:rPr>
        <w:sz w:val="13"/>
      </w:rPr>
      <w:t>V</w:t>
    </w:r>
    <w:r w:rsidR="007B0FA5">
      <w:rPr>
        <w:sz w:val="13"/>
      </w:rPr>
      <w:t>&amp;</w:t>
    </w:r>
    <w:r w:rsidR="007B0FA5" w:rsidRPr="005F763A">
      <w:rPr>
        <w:sz w:val="13"/>
      </w:rPr>
      <w:t>G</w:t>
    </w:r>
    <w:r w:rsidR="007B0FA5">
      <w:rPr>
        <w:sz w:val="13"/>
      </w:rPr>
      <w:t xml:space="preserve">-plan | </w:t>
    </w:r>
    <w:r>
      <w:rPr>
        <w:sz w:val="13"/>
      </w:rPr>
      <w:t>Extensief maai- schouwbestek de BUCH</w:t>
    </w:r>
    <w:r w:rsidR="007B0FA5" w:rsidRPr="00506CE9">
      <w:rPr>
        <w:sz w:val="13"/>
      </w:rPr>
      <w:t xml:space="preserve">| </w:t>
    </w:r>
    <w:r w:rsidR="002478EB">
      <w:rPr>
        <w:sz w:val="13"/>
        <w:szCs w:val="13"/>
      </w:rPr>
      <w:t>23</w:t>
    </w:r>
    <w:r>
      <w:rPr>
        <w:sz w:val="13"/>
        <w:szCs w:val="13"/>
      </w:rPr>
      <w:t>-0</w:t>
    </w:r>
    <w:r w:rsidR="002478EB">
      <w:rPr>
        <w:sz w:val="13"/>
        <w:szCs w:val="13"/>
      </w:rPr>
      <w:t>8</w:t>
    </w:r>
    <w:r>
      <w:rPr>
        <w:sz w:val="13"/>
        <w:szCs w:val="13"/>
      </w:rPr>
      <w:t>-2023</w:t>
    </w:r>
  </w:p>
  <w:tbl>
    <w:tblPr>
      <w:tblW w:w="0" w:type="auto"/>
      <w:tblCellMar>
        <w:left w:w="0" w:type="dxa"/>
        <w:right w:w="0" w:type="dxa"/>
      </w:tblCellMar>
      <w:tblLook w:val="01E0" w:firstRow="1" w:lastRow="1" w:firstColumn="1" w:lastColumn="1" w:noHBand="0" w:noVBand="0"/>
    </w:tblPr>
    <w:tblGrid>
      <w:gridCol w:w="2013"/>
    </w:tblGrid>
    <w:tr w:rsidR="00D635D4" w:rsidRPr="00624EFF" w14:paraId="1C9B16AB" w14:textId="77777777" w:rsidTr="006D06F0">
      <w:trPr>
        <w:trHeight w:val="539"/>
      </w:trPr>
      <w:tc>
        <w:tcPr>
          <w:tcW w:w="2013" w:type="dxa"/>
          <w:vAlign w:val="bottom"/>
        </w:tcPr>
        <w:p w14:paraId="37E30DF4" w14:textId="77777777" w:rsidR="00D635D4" w:rsidRPr="00624EFF" w:rsidRDefault="00D635D4" w:rsidP="006D06F0">
          <w:pPr>
            <w:framePr w:hSpace="181" w:wrap="around" w:vAnchor="page" w:hAnchor="margin" w:x="5701" w:y="920"/>
            <w:spacing w:line="180" w:lineRule="atLeast"/>
            <w:rPr>
              <w:b/>
              <w:smallCaps/>
              <w:sz w:val="16"/>
            </w:rPr>
          </w:pPr>
          <w:bookmarkStart w:id="2" w:name="classif_type_first2"/>
          <w:bookmarkEnd w:id="2"/>
        </w:p>
      </w:tc>
    </w:tr>
  </w:tbl>
  <w:p w14:paraId="04C16D79" w14:textId="77777777" w:rsidR="00D635D4" w:rsidRPr="00624EFF" w:rsidRDefault="00D635D4">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CellMar>
        <w:left w:w="0" w:type="dxa"/>
        <w:right w:w="0" w:type="dxa"/>
      </w:tblCellMar>
      <w:tblLook w:val="01E0" w:firstRow="1" w:lastRow="1" w:firstColumn="1" w:lastColumn="1" w:noHBand="0" w:noVBand="0"/>
    </w:tblPr>
    <w:tblGrid>
      <w:gridCol w:w="737"/>
      <w:gridCol w:w="2815"/>
    </w:tblGrid>
    <w:tr w:rsidR="00D635D4" w:rsidRPr="00624EFF" w14:paraId="29AE253D" w14:textId="77777777" w:rsidTr="00D91724">
      <w:trPr>
        <w:trHeight w:val="2268"/>
      </w:trPr>
      <w:tc>
        <w:tcPr>
          <w:tcW w:w="737" w:type="dxa"/>
        </w:tcPr>
        <w:p w14:paraId="46415D5A" w14:textId="77777777" w:rsidR="00D635D4" w:rsidRPr="00624EFF" w:rsidRDefault="00D635D4" w:rsidP="00B055C6">
          <w:pPr>
            <w:framePr w:hSpace="180" w:wrap="around" w:vAnchor="page" w:hAnchor="page" w:x="5529" w:y="1"/>
          </w:pPr>
        </w:p>
      </w:tc>
      <w:tc>
        <w:tcPr>
          <w:tcW w:w="2815" w:type="dxa"/>
          <w:vAlign w:val="bottom"/>
        </w:tcPr>
        <w:p w14:paraId="54A71A70" w14:textId="77777777" w:rsidR="00D635D4" w:rsidRPr="00624EFF" w:rsidRDefault="00D635D4" w:rsidP="00D91724">
          <w:pPr>
            <w:framePr w:hSpace="180" w:wrap="around" w:vAnchor="page" w:hAnchor="page" w:x="5529" w:y="1"/>
          </w:pPr>
          <w:bookmarkStart w:id="6" w:name="logo_mark"/>
          <w:bookmarkEnd w:id="6"/>
        </w:p>
      </w:tc>
    </w:tr>
  </w:tbl>
  <w:tbl>
    <w:tblPr>
      <w:tblW w:w="0" w:type="auto"/>
      <w:tblCellMar>
        <w:left w:w="0" w:type="dxa"/>
        <w:right w:w="0" w:type="dxa"/>
      </w:tblCellMar>
      <w:tblLook w:val="01E0" w:firstRow="1" w:lastRow="1" w:firstColumn="1" w:lastColumn="1" w:noHBand="0" w:noVBand="0"/>
    </w:tblPr>
    <w:tblGrid>
      <w:gridCol w:w="2013"/>
    </w:tblGrid>
    <w:tr w:rsidR="00D635D4" w:rsidRPr="00624EFF" w14:paraId="17B9937E" w14:textId="77777777" w:rsidTr="00F5547E">
      <w:trPr>
        <w:trHeight w:val="793"/>
      </w:trPr>
      <w:tc>
        <w:tcPr>
          <w:tcW w:w="2013" w:type="dxa"/>
          <w:vAlign w:val="bottom"/>
        </w:tcPr>
        <w:p w14:paraId="18D753E1" w14:textId="77777777" w:rsidR="00D635D4" w:rsidRPr="00624EFF" w:rsidRDefault="00D635D4" w:rsidP="00470CBE">
          <w:pPr>
            <w:framePr w:hSpace="181" w:wrap="around" w:vAnchor="text" w:hAnchor="margin" w:x="5701" w:y="1"/>
            <w:spacing w:line="180" w:lineRule="atLeast"/>
            <w:rPr>
              <w:b/>
              <w:smallCaps/>
              <w:sz w:val="16"/>
            </w:rPr>
          </w:pPr>
          <w:bookmarkStart w:id="7" w:name="classif_type_first"/>
          <w:bookmarkEnd w:id="7"/>
        </w:p>
      </w:tc>
    </w:tr>
    <w:tr w:rsidR="00D635D4" w:rsidRPr="00624EFF" w14:paraId="7430FD32" w14:textId="77777777" w:rsidTr="00F5547E">
      <w:trPr>
        <w:trHeight w:val="2000"/>
      </w:trPr>
      <w:tc>
        <w:tcPr>
          <w:tcW w:w="2013" w:type="dxa"/>
          <w:vAlign w:val="bottom"/>
        </w:tcPr>
        <w:p w14:paraId="455BF774" w14:textId="77777777" w:rsidR="00D635D4" w:rsidRPr="00624EFF" w:rsidRDefault="00D635D4" w:rsidP="00470CBE">
          <w:pPr>
            <w:framePr w:hSpace="181" w:wrap="around" w:vAnchor="text" w:hAnchor="margin" w:x="5701" w:y="1"/>
            <w:spacing w:line="180" w:lineRule="atLeast"/>
            <w:rPr>
              <w:b/>
              <w:caps/>
              <w:sz w:val="16"/>
              <w:u w:val="single"/>
            </w:rPr>
          </w:pPr>
        </w:p>
      </w:tc>
    </w:tr>
  </w:tbl>
  <w:tbl>
    <w:tblPr>
      <w:tblW w:w="0" w:type="auto"/>
      <w:tblLayout w:type="fixed"/>
      <w:tblCellMar>
        <w:left w:w="0" w:type="dxa"/>
        <w:right w:w="0" w:type="dxa"/>
      </w:tblCellMar>
      <w:tblLook w:val="01E0" w:firstRow="1" w:lastRow="1" w:firstColumn="1" w:lastColumn="1" w:noHBand="0" w:noVBand="0"/>
    </w:tblPr>
    <w:tblGrid>
      <w:gridCol w:w="7483"/>
    </w:tblGrid>
    <w:tr w:rsidR="00D635D4" w:rsidRPr="00624EFF" w14:paraId="23B71BF3" w14:textId="77777777" w:rsidTr="0022326A">
      <w:trPr>
        <w:trHeight w:val="2410"/>
      </w:trPr>
      <w:tc>
        <w:tcPr>
          <w:tcW w:w="7483" w:type="dxa"/>
        </w:tcPr>
        <w:p w14:paraId="166E6220" w14:textId="77777777" w:rsidR="00D635D4" w:rsidRPr="00624EFF" w:rsidRDefault="00D635D4">
          <w:pPr>
            <w:pStyle w:val="Koptekst"/>
          </w:pPr>
        </w:p>
      </w:tc>
    </w:tr>
  </w:tbl>
  <w:tbl>
    <w:tblPr>
      <w:tblW w:w="0" w:type="auto"/>
      <w:tblInd w:w="38" w:type="dxa"/>
      <w:tblCellMar>
        <w:left w:w="0" w:type="dxa"/>
        <w:right w:w="0" w:type="dxa"/>
      </w:tblCellMar>
      <w:tblLook w:val="01E0" w:firstRow="1" w:lastRow="1" w:firstColumn="1" w:lastColumn="1" w:noHBand="0" w:noVBand="0"/>
    </w:tblPr>
    <w:tblGrid>
      <w:gridCol w:w="1600"/>
      <w:gridCol w:w="5200"/>
    </w:tblGrid>
    <w:tr w:rsidR="00D635D4" w:rsidRPr="00624EFF" w14:paraId="604F17AD" w14:textId="77777777" w:rsidTr="00054C87">
      <w:trPr>
        <w:trHeight w:val="2600"/>
      </w:trPr>
      <w:tc>
        <w:tcPr>
          <w:tcW w:w="6800" w:type="dxa"/>
          <w:gridSpan w:val="2"/>
        </w:tcPr>
        <w:p w14:paraId="42B80734" w14:textId="77777777" w:rsidR="00D635D4" w:rsidRDefault="00D635D4" w:rsidP="00054C87">
          <w:pPr>
            <w:framePr w:hSpace="180" w:wrap="around" w:vAnchor="page" w:hAnchor="margin" w:x="1" w:y="3941"/>
            <w:spacing w:line="300" w:lineRule="atLeast"/>
            <w:rPr>
              <w:b/>
              <w:sz w:val="24"/>
            </w:rPr>
          </w:pPr>
          <w:r>
            <w:rPr>
              <w:b/>
              <w:sz w:val="24"/>
            </w:rPr>
            <w:t>V</w:t>
          </w:r>
          <w:r w:rsidR="003E7483">
            <w:rPr>
              <w:b/>
              <w:sz w:val="24"/>
            </w:rPr>
            <w:t xml:space="preserve">eiligheids- en </w:t>
          </w:r>
          <w:r>
            <w:rPr>
              <w:b/>
              <w:sz w:val="24"/>
            </w:rPr>
            <w:t>G</w:t>
          </w:r>
          <w:r w:rsidR="003E7483">
            <w:rPr>
              <w:b/>
              <w:sz w:val="24"/>
            </w:rPr>
            <w:t>ezondheids</w:t>
          </w:r>
          <w:r>
            <w:rPr>
              <w:b/>
              <w:sz w:val="24"/>
            </w:rPr>
            <w:t>plan</w:t>
          </w:r>
        </w:p>
        <w:p w14:paraId="28F92C23" w14:textId="77777777" w:rsidR="00D635D4" w:rsidRDefault="00D635D4" w:rsidP="00900A62">
          <w:pPr>
            <w:framePr w:hSpace="180" w:wrap="around" w:vAnchor="page" w:hAnchor="margin" w:x="1" w:y="3941"/>
            <w:rPr>
              <w:szCs w:val="18"/>
            </w:rPr>
          </w:pPr>
        </w:p>
        <w:p w14:paraId="7A1EF0CF" w14:textId="77777777" w:rsidR="00D635D4" w:rsidRDefault="00D635D4" w:rsidP="00900A62">
          <w:pPr>
            <w:framePr w:hSpace="180" w:wrap="around" w:vAnchor="page" w:hAnchor="margin" w:x="1" w:y="3941"/>
            <w:rPr>
              <w:szCs w:val="18"/>
            </w:rPr>
          </w:pPr>
          <w:r w:rsidRPr="00307C76">
            <w:rPr>
              <w:szCs w:val="18"/>
            </w:rPr>
            <w:t>Betreffende</w:t>
          </w:r>
        </w:p>
        <w:p w14:paraId="10093AF3" w14:textId="77777777" w:rsidR="00D635D4" w:rsidRDefault="00D635D4" w:rsidP="00054C87">
          <w:pPr>
            <w:framePr w:hSpace="180" w:wrap="around" w:vAnchor="page" w:hAnchor="margin" w:x="1" w:y="3941"/>
            <w:spacing w:line="300" w:lineRule="atLeast"/>
            <w:rPr>
              <w:sz w:val="24"/>
              <w:highlight w:val="yellow"/>
            </w:rPr>
          </w:pPr>
        </w:p>
        <w:p w14:paraId="50C3AB13" w14:textId="23E7BF0C" w:rsidR="00252B8B" w:rsidRDefault="007B62F0" w:rsidP="00252B8B">
          <w:pPr>
            <w:framePr w:hSpace="180" w:wrap="around" w:vAnchor="page" w:hAnchor="margin" w:x="1" w:y="3941"/>
            <w:spacing w:line="300" w:lineRule="atLeast"/>
            <w:rPr>
              <w:sz w:val="24"/>
            </w:rPr>
          </w:pPr>
          <w:r>
            <w:rPr>
              <w:sz w:val="24"/>
            </w:rPr>
            <w:t>Prullenbakken legen Bergen (NH) en Heiloo</w:t>
          </w:r>
        </w:p>
        <w:p w14:paraId="124E5783" w14:textId="77777777" w:rsidR="00D635D4" w:rsidRDefault="00D635D4" w:rsidP="00D56996">
          <w:pPr>
            <w:framePr w:hSpace="180" w:wrap="around" w:vAnchor="page" w:hAnchor="margin" w:x="1" w:y="3941"/>
            <w:spacing w:line="300" w:lineRule="atLeast"/>
          </w:pPr>
          <w:bookmarkStart w:id="8" w:name="extra_mention"/>
          <w:bookmarkEnd w:id="8"/>
        </w:p>
        <w:p w14:paraId="627FEA5F" w14:textId="77777777" w:rsidR="00D635D4" w:rsidRPr="00624EFF" w:rsidRDefault="00D635D4" w:rsidP="00D56996">
          <w:pPr>
            <w:framePr w:hSpace="180" w:wrap="around" w:vAnchor="page" w:hAnchor="margin" w:x="1" w:y="3941"/>
            <w:spacing w:line="300" w:lineRule="atLeast"/>
          </w:pPr>
        </w:p>
      </w:tc>
    </w:tr>
    <w:tr w:rsidR="00D635D4" w:rsidRPr="00624EFF" w14:paraId="2F3E3389" w14:textId="77777777" w:rsidTr="00EF1E54">
      <w:trPr>
        <w:trHeight w:val="240"/>
      </w:trPr>
      <w:tc>
        <w:tcPr>
          <w:tcW w:w="1600" w:type="dxa"/>
        </w:tcPr>
        <w:p w14:paraId="554C2788" w14:textId="77777777" w:rsidR="00D635D4" w:rsidRPr="00624EFF" w:rsidRDefault="00D635D4" w:rsidP="00054C87">
          <w:pPr>
            <w:framePr w:hSpace="180" w:wrap="around" w:vAnchor="page" w:hAnchor="margin" w:x="1" w:y="3941"/>
            <w:spacing w:line="180" w:lineRule="atLeast"/>
          </w:pPr>
          <w:r>
            <w:t xml:space="preserve">Projectnummer   </w:t>
          </w:r>
        </w:p>
      </w:tc>
      <w:tc>
        <w:tcPr>
          <w:tcW w:w="5200" w:type="dxa"/>
        </w:tcPr>
        <w:p w14:paraId="65956485" w14:textId="08AA13B2" w:rsidR="00D635D4" w:rsidRPr="00624EFF" w:rsidRDefault="002478EB" w:rsidP="00054C87">
          <w:pPr>
            <w:framePr w:hSpace="180" w:wrap="around" w:vAnchor="page" w:hAnchor="margin" w:x="1" w:y="3941"/>
            <w:spacing w:line="180" w:lineRule="atLeast"/>
          </w:pPr>
          <w:r>
            <w:t>P23</w:t>
          </w:r>
          <w:r w:rsidR="007B62F0">
            <w:t>0778</w:t>
          </w:r>
        </w:p>
      </w:tc>
    </w:tr>
    <w:tr w:rsidR="00D635D4" w:rsidRPr="00624EFF" w14:paraId="550FBBA0" w14:textId="77777777" w:rsidTr="00EF1E54">
      <w:trPr>
        <w:trHeight w:val="240"/>
      </w:trPr>
      <w:tc>
        <w:tcPr>
          <w:tcW w:w="1600" w:type="dxa"/>
        </w:tcPr>
        <w:p w14:paraId="004BD3DC" w14:textId="77777777" w:rsidR="00D635D4" w:rsidRDefault="00D635D4" w:rsidP="00054C87">
          <w:pPr>
            <w:framePr w:hSpace="180" w:wrap="around" w:vAnchor="page" w:hAnchor="margin" w:x="1" w:y="3941"/>
            <w:spacing w:line="180" w:lineRule="atLeast"/>
          </w:pPr>
          <w:bookmarkStart w:id="9" w:name="lstatus"/>
          <w:r w:rsidRPr="00624EFF">
            <w:t>Status</w:t>
          </w:r>
          <w:bookmarkEnd w:id="9"/>
        </w:p>
        <w:p w14:paraId="780B3E2A" w14:textId="77777777" w:rsidR="00D635D4" w:rsidRDefault="00D635D4" w:rsidP="00054C87">
          <w:pPr>
            <w:framePr w:hSpace="180" w:wrap="around" w:vAnchor="page" w:hAnchor="margin" w:x="1" w:y="3941"/>
            <w:spacing w:line="180" w:lineRule="atLeast"/>
          </w:pPr>
          <w:r>
            <w:t>Versienummer</w:t>
          </w:r>
        </w:p>
        <w:p w14:paraId="625CC7A5" w14:textId="77777777" w:rsidR="00D635D4" w:rsidRPr="00624EFF" w:rsidRDefault="00D635D4" w:rsidP="00054C87">
          <w:pPr>
            <w:framePr w:hSpace="180" w:wrap="around" w:vAnchor="page" w:hAnchor="margin" w:x="1" w:y="3941"/>
            <w:spacing w:line="180" w:lineRule="atLeast"/>
          </w:pPr>
          <w:r>
            <w:t>Versiedatum</w:t>
          </w:r>
        </w:p>
      </w:tc>
      <w:tc>
        <w:tcPr>
          <w:tcW w:w="5200" w:type="dxa"/>
        </w:tcPr>
        <w:p w14:paraId="4082D804" w14:textId="1DA97EEB" w:rsidR="00D635D4" w:rsidRDefault="008A5ABB" w:rsidP="00054C87">
          <w:pPr>
            <w:framePr w:hSpace="180" w:wrap="around" w:vAnchor="page" w:hAnchor="margin" w:x="1" w:y="3941"/>
            <w:spacing w:line="180" w:lineRule="atLeast"/>
            <w:rPr>
              <w:caps/>
            </w:rPr>
          </w:pPr>
          <w:r>
            <w:rPr>
              <w:caps/>
            </w:rPr>
            <w:t>DEFINITIEF</w:t>
          </w:r>
        </w:p>
        <w:p w14:paraId="3784B00A" w14:textId="57D6F256" w:rsidR="00252B8B" w:rsidRPr="00252B8B" w:rsidRDefault="008A5ABB" w:rsidP="00054C87">
          <w:pPr>
            <w:framePr w:hSpace="180" w:wrap="around" w:vAnchor="page" w:hAnchor="margin" w:x="1" w:y="3941"/>
            <w:spacing w:line="180" w:lineRule="atLeast"/>
            <w:rPr>
              <w:caps/>
            </w:rPr>
          </w:pPr>
          <w:r>
            <w:rPr>
              <w:caps/>
            </w:rPr>
            <w:t>1.0</w:t>
          </w:r>
        </w:p>
        <w:p w14:paraId="76A5E359" w14:textId="7E114C5D" w:rsidR="00D635D4" w:rsidRPr="00B26138" w:rsidRDefault="007B62F0" w:rsidP="00054C87">
          <w:pPr>
            <w:framePr w:hSpace="180" w:wrap="around" w:vAnchor="page" w:hAnchor="margin" w:x="1" w:y="3941"/>
            <w:spacing w:line="180" w:lineRule="atLeast"/>
            <w:rPr>
              <w:caps/>
            </w:rPr>
          </w:pPr>
          <w:r>
            <w:rPr>
              <w:caps/>
            </w:rPr>
            <w:t>08</w:t>
          </w:r>
          <w:r w:rsidR="008A5ABB">
            <w:rPr>
              <w:caps/>
            </w:rPr>
            <w:t>-0</w:t>
          </w:r>
          <w:r>
            <w:rPr>
              <w:caps/>
            </w:rPr>
            <w:t>9</w:t>
          </w:r>
          <w:r w:rsidR="008A5ABB">
            <w:rPr>
              <w:caps/>
            </w:rPr>
            <w:t>-2023</w:t>
          </w:r>
        </w:p>
      </w:tc>
    </w:tr>
  </w:tbl>
  <w:p w14:paraId="579DD159" w14:textId="77777777" w:rsidR="00D635D4" w:rsidRPr="00624EFF" w:rsidRDefault="00D635D4" w:rsidP="00633E9F">
    <w:pPr>
      <w:pStyle w:val="Koptekst"/>
      <w:tabs>
        <w:tab w:val="clear" w:pos="4536"/>
        <w:tab w:val="clear" w:pos="9072"/>
        <w:tab w:val="left" w:pos="1100"/>
      </w:tabs>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CellMar>
        <w:left w:w="0" w:type="dxa"/>
        <w:right w:w="0" w:type="dxa"/>
      </w:tblCellMar>
      <w:tblLook w:val="01E0" w:firstRow="1" w:lastRow="1" w:firstColumn="1" w:lastColumn="1" w:noHBand="0" w:noVBand="0"/>
    </w:tblPr>
    <w:tblGrid>
      <w:gridCol w:w="2013"/>
    </w:tblGrid>
    <w:tr w:rsidR="00D635D4" w:rsidRPr="00624EFF" w14:paraId="5D2B05B5" w14:textId="77777777" w:rsidTr="00F5547E">
      <w:trPr>
        <w:trHeight w:val="540"/>
      </w:trPr>
      <w:tc>
        <w:tcPr>
          <w:tcW w:w="2013" w:type="dxa"/>
          <w:vAlign w:val="bottom"/>
        </w:tcPr>
        <w:p w14:paraId="1C936233" w14:textId="77777777" w:rsidR="00D635D4" w:rsidRPr="00624EFF" w:rsidRDefault="00D635D4" w:rsidP="00470CBE">
          <w:pPr>
            <w:framePr w:hSpace="181" w:wrap="around" w:vAnchor="page" w:hAnchor="margin" w:x="5701" w:y="920"/>
            <w:spacing w:line="180" w:lineRule="atLeast"/>
            <w:rPr>
              <w:b/>
              <w:smallCaps/>
              <w:sz w:val="16"/>
            </w:rPr>
          </w:pPr>
          <w:bookmarkStart w:id="70" w:name="odd_classif_type"/>
          <w:bookmarkEnd w:id="70"/>
        </w:p>
      </w:tc>
    </w:tr>
  </w:tbl>
  <w:p w14:paraId="5686E005" w14:textId="1BFC55D2" w:rsidR="00D635D4" w:rsidRPr="00624EFF" w:rsidRDefault="00D635D4" w:rsidP="005F763A">
    <w:pPr>
      <w:pStyle w:val="Koptekst"/>
      <w:spacing w:line="180" w:lineRule="atLeast"/>
      <w:ind w:hanging="1134"/>
    </w:pPr>
    <w:r>
      <w:rPr>
        <w:caps/>
        <w:sz w:val="13"/>
        <w:szCs w:val="13"/>
      </w:rPr>
      <w:tab/>
    </w:r>
    <w:r>
      <w:rPr>
        <w:sz w:val="13"/>
      </w:rPr>
      <w:t>V&amp;</w:t>
    </w:r>
    <w:r w:rsidRPr="005F763A">
      <w:rPr>
        <w:sz w:val="13"/>
      </w:rPr>
      <w:t>G</w:t>
    </w:r>
    <w:r>
      <w:rPr>
        <w:sz w:val="13"/>
      </w:rPr>
      <w:t xml:space="preserve">-plan | </w:t>
    </w:r>
    <w:r w:rsidR="008642A9">
      <w:rPr>
        <w:sz w:val="13"/>
        <w:szCs w:val="13"/>
      </w:rPr>
      <w:t>Extensief maai- schouwbestek de BUCH</w:t>
    </w:r>
    <w:r w:rsidRPr="00506CE9">
      <w:rPr>
        <w:sz w:val="13"/>
      </w:rPr>
      <w:t xml:space="preserve">| </w:t>
    </w:r>
    <w:r w:rsidR="002478EB">
      <w:rPr>
        <w:sz w:val="13"/>
        <w:szCs w:val="13"/>
      </w:rPr>
      <w:t>23</w:t>
    </w:r>
    <w:r w:rsidR="008642A9">
      <w:rPr>
        <w:sz w:val="13"/>
        <w:szCs w:val="13"/>
      </w:rPr>
      <w:t>-0</w:t>
    </w:r>
    <w:r w:rsidR="002478EB">
      <w:rPr>
        <w:sz w:val="13"/>
        <w:szCs w:val="13"/>
      </w:rPr>
      <w:t>8</w:t>
    </w:r>
    <w:r w:rsidR="008642A9">
      <w:rPr>
        <w:sz w:val="13"/>
        <w:szCs w:val="13"/>
      </w:rPr>
      <w:t>-2023</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629B18" w14:textId="77777777" w:rsidR="00D635D4" w:rsidRPr="00624EFF" w:rsidRDefault="00D635D4" w:rsidP="00633E9F">
    <w:pPr>
      <w:pStyle w:val="Koptekst"/>
      <w:tabs>
        <w:tab w:val="clear" w:pos="4536"/>
        <w:tab w:val="clear" w:pos="9072"/>
        <w:tab w:val="left" w:pos="110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7647AC"/>
    <w:multiLevelType w:val="hybridMultilevel"/>
    <w:tmpl w:val="FFFFFFFF"/>
    <w:lvl w:ilvl="0" w:tplc="04AA6C02">
      <w:start w:val="1"/>
      <w:numFmt w:val="decimal"/>
      <w:lvlText w:val="%1)"/>
      <w:lvlJc w:val="left"/>
      <w:pPr>
        <w:ind w:left="720" w:hanging="360"/>
      </w:pPr>
      <w:rPr>
        <w:rFonts w:cs="Times New Roman"/>
        <w:sz w:val="16"/>
        <w:szCs w:val="16"/>
      </w:rPr>
    </w:lvl>
    <w:lvl w:ilvl="1" w:tplc="04130019" w:tentative="1">
      <w:start w:val="1"/>
      <w:numFmt w:val="lowerLetter"/>
      <w:lvlText w:val="%2."/>
      <w:lvlJc w:val="left"/>
      <w:pPr>
        <w:ind w:left="1440" w:hanging="360"/>
      </w:pPr>
      <w:rPr>
        <w:rFonts w:cs="Times New Roman"/>
      </w:rPr>
    </w:lvl>
    <w:lvl w:ilvl="2" w:tplc="0413001B" w:tentative="1">
      <w:start w:val="1"/>
      <w:numFmt w:val="lowerRoman"/>
      <w:lvlText w:val="%3."/>
      <w:lvlJc w:val="right"/>
      <w:pPr>
        <w:ind w:left="2160" w:hanging="180"/>
      </w:pPr>
      <w:rPr>
        <w:rFonts w:cs="Times New Roman"/>
      </w:rPr>
    </w:lvl>
    <w:lvl w:ilvl="3" w:tplc="0413000F" w:tentative="1">
      <w:start w:val="1"/>
      <w:numFmt w:val="decimal"/>
      <w:lvlText w:val="%4."/>
      <w:lvlJc w:val="left"/>
      <w:pPr>
        <w:ind w:left="2880" w:hanging="360"/>
      </w:pPr>
      <w:rPr>
        <w:rFonts w:cs="Times New Roman"/>
      </w:rPr>
    </w:lvl>
    <w:lvl w:ilvl="4" w:tplc="04130019" w:tentative="1">
      <w:start w:val="1"/>
      <w:numFmt w:val="lowerLetter"/>
      <w:lvlText w:val="%5."/>
      <w:lvlJc w:val="left"/>
      <w:pPr>
        <w:ind w:left="3600" w:hanging="360"/>
      </w:pPr>
      <w:rPr>
        <w:rFonts w:cs="Times New Roman"/>
      </w:rPr>
    </w:lvl>
    <w:lvl w:ilvl="5" w:tplc="0413001B" w:tentative="1">
      <w:start w:val="1"/>
      <w:numFmt w:val="lowerRoman"/>
      <w:lvlText w:val="%6."/>
      <w:lvlJc w:val="right"/>
      <w:pPr>
        <w:ind w:left="4320" w:hanging="180"/>
      </w:pPr>
      <w:rPr>
        <w:rFonts w:cs="Times New Roman"/>
      </w:rPr>
    </w:lvl>
    <w:lvl w:ilvl="6" w:tplc="0413000F" w:tentative="1">
      <w:start w:val="1"/>
      <w:numFmt w:val="decimal"/>
      <w:lvlText w:val="%7."/>
      <w:lvlJc w:val="left"/>
      <w:pPr>
        <w:ind w:left="5040" w:hanging="360"/>
      </w:pPr>
      <w:rPr>
        <w:rFonts w:cs="Times New Roman"/>
      </w:rPr>
    </w:lvl>
    <w:lvl w:ilvl="7" w:tplc="04130019" w:tentative="1">
      <w:start w:val="1"/>
      <w:numFmt w:val="lowerLetter"/>
      <w:lvlText w:val="%8."/>
      <w:lvlJc w:val="left"/>
      <w:pPr>
        <w:ind w:left="5760" w:hanging="360"/>
      </w:pPr>
      <w:rPr>
        <w:rFonts w:cs="Times New Roman"/>
      </w:rPr>
    </w:lvl>
    <w:lvl w:ilvl="8" w:tplc="0413001B" w:tentative="1">
      <w:start w:val="1"/>
      <w:numFmt w:val="lowerRoman"/>
      <w:lvlText w:val="%9."/>
      <w:lvlJc w:val="right"/>
      <w:pPr>
        <w:ind w:left="6480" w:hanging="180"/>
      </w:pPr>
      <w:rPr>
        <w:rFonts w:cs="Times New Roman"/>
      </w:rPr>
    </w:lvl>
  </w:abstractNum>
  <w:abstractNum w:abstractNumId="1" w15:restartNumberingAfterBreak="0">
    <w:nsid w:val="124B7CCB"/>
    <w:multiLevelType w:val="hybridMultilevel"/>
    <w:tmpl w:val="FFFFFFFF"/>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 w15:restartNumberingAfterBreak="0">
    <w:nsid w:val="14801E35"/>
    <w:multiLevelType w:val="hybridMultilevel"/>
    <w:tmpl w:val="FFFFFFFF"/>
    <w:lvl w:ilvl="0" w:tplc="DA66F85A">
      <w:start w:val="1"/>
      <w:numFmt w:val="bullet"/>
      <w:lvlText w:val=""/>
      <w:lvlJc w:val="left"/>
      <w:pPr>
        <w:ind w:left="360" w:hanging="360"/>
      </w:pPr>
      <w:rPr>
        <w:rFonts w:ascii="Symbol" w:hAnsi="Symbol" w:hint="default"/>
        <w:color w:val="auto"/>
        <w:sz w:val="16"/>
      </w:rPr>
    </w:lvl>
    <w:lvl w:ilvl="1" w:tplc="04130003" w:tentative="1">
      <w:start w:val="1"/>
      <w:numFmt w:val="bullet"/>
      <w:lvlText w:val="o"/>
      <w:lvlJc w:val="left"/>
      <w:pPr>
        <w:ind w:left="1080" w:hanging="360"/>
      </w:pPr>
      <w:rPr>
        <w:rFonts w:ascii="Courier New" w:hAnsi="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 w15:restartNumberingAfterBreak="0">
    <w:nsid w:val="17F662F8"/>
    <w:multiLevelType w:val="hybridMultilevel"/>
    <w:tmpl w:val="FFFFFFFF"/>
    <w:lvl w:ilvl="0" w:tplc="D2FED048">
      <w:start w:val="5"/>
      <w:numFmt w:val="bullet"/>
      <w:lvlText w:val="-"/>
      <w:lvlJc w:val="left"/>
      <w:pPr>
        <w:ind w:left="720" w:hanging="360"/>
      </w:pPr>
      <w:rPr>
        <w:rFonts w:ascii="Verdana" w:eastAsia="Times New Roman" w:hAnsi="Verdana"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9921B76"/>
    <w:multiLevelType w:val="hybridMultilevel"/>
    <w:tmpl w:val="FFFFFFFF"/>
    <w:lvl w:ilvl="0" w:tplc="C84CA4A0">
      <w:start w:val="1"/>
      <w:numFmt w:val="bullet"/>
      <w:lvlText w:val=""/>
      <w:lvlJc w:val="left"/>
      <w:pPr>
        <w:ind w:left="720" w:hanging="360"/>
      </w:pPr>
      <w:rPr>
        <w:rFonts w:ascii="Symbol" w:hAnsi="Symbol" w:hint="default"/>
        <w:sz w:val="14"/>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BE569B2"/>
    <w:multiLevelType w:val="hybridMultilevel"/>
    <w:tmpl w:val="FFFFFFFF"/>
    <w:lvl w:ilvl="0" w:tplc="6F7456D2">
      <w:start w:val="1"/>
      <w:numFmt w:val="decimal"/>
      <w:pStyle w:val="Kop7"/>
      <w:lvlText w:val="app %1"/>
      <w:lvlJc w:val="left"/>
      <w:pPr>
        <w:tabs>
          <w:tab w:val="num" w:pos="0"/>
        </w:tabs>
        <w:ind w:hanging="1134"/>
      </w:pPr>
      <w:rPr>
        <w:rFonts w:ascii="Verdana" w:hAnsi="Verdana" w:cs="Times New Roman" w:hint="default"/>
        <w:b w:val="0"/>
        <w:i w:val="0"/>
        <w:sz w:val="24"/>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6" w15:restartNumberingAfterBreak="0">
    <w:nsid w:val="22333763"/>
    <w:multiLevelType w:val="hybridMultilevel"/>
    <w:tmpl w:val="FFFFFFFF"/>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2E2611D6"/>
    <w:multiLevelType w:val="hybridMultilevel"/>
    <w:tmpl w:val="FFFFFFFF"/>
    <w:lvl w:ilvl="0" w:tplc="40987DD4">
      <w:start w:val="1"/>
      <w:numFmt w:val="decimal"/>
      <w:pStyle w:val="appendix"/>
      <w:lvlText w:val="app %1"/>
      <w:lvlJc w:val="right"/>
      <w:pPr>
        <w:tabs>
          <w:tab w:val="num" w:pos="0"/>
        </w:tabs>
        <w:ind w:hanging="227"/>
      </w:pPr>
      <w:rPr>
        <w:rFonts w:ascii="Verdana" w:hAnsi="Verdana" w:cs="Times New Roman" w:hint="default"/>
        <w:b w:val="0"/>
        <w:i w:val="0"/>
        <w:sz w:val="24"/>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8" w15:restartNumberingAfterBreak="0">
    <w:nsid w:val="2EAC270D"/>
    <w:multiLevelType w:val="hybridMultilevel"/>
    <w:tmpl w:val="FFFFFFFF"/>
    <w:lvl w:ilvl="0" w:tplc="BDDAC736">
      <w:start w:val="1"/>
      <w:numFmt w:val="bullet"/>
      <w:lvlText w:val=""/>
      <w:lvlJc w:val="left"/>
      <w:pPr>
        <w:ind w:left="720" w:hanging="360"/>
      </w:pPr>
      <w:rPr>
        <w:rFonts w:ascii="Symbol" w:hAnsi="Symbol" w:hint="default"/>
        <w:color w:val="auto"/>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2FB275C6"/>
    <w:multiLevelType w:val="hybridMultilevel"/>
    <w:tmpl w:val="FFFFFFFF"/>
    <w:lvl w:ilvl="0" w:tplc="0413000F">
      <w:start w:val="1"/>
      <w:numFmt w:val="decimal"/>
      <w:lvlText w:val="%1."/>
      <w:lvlJc w:val="left"/>
      <w:pPr>
        <w:tabs>
          <w:tab w:val="num" w:pos="360"/>
        </w:tabs>
        <w:ind w:left="360" w:hanging="360"/>
      </w:pPr>
      <w:rPr>
        <w:rFonts w:cs="Times New Roman"/>
      </w:rPr>
    </w:lvl>
    <w:lvl w:ilvl="1" w:tplc="04130019" w:tentative="1">
      <w:start w:val="1"/>
      <w:numFmt w:val="lowerLetter"/>
      <w:lvlText w:val="%2."/>
      <w:lvlJc w:val="left"/>
      <w:pPr>
        <w:tabs>
          <w:tab w:val="num" w:pos="1080"/>
        </w:tabs>
        <w:ind w:left="1080" w:hanging="360"/>
      </w:pPr>
      <w:rPr>
        <w:rFonts w:cs="Times New Roman"/>
      </w:rPr>
    </w:lvl>
    <w:lvl w:ilvl="2" w:tplc="0413001B" w:tentative="1">
      <w:start w:val="1"/>
      <w:numFmt w:val="lowerRoman"/>
      <w:lvlText w:val="%3."/>
      <w:lvlJc w:val="right"/>
      <w:pPr>
        <w:tabs>
          <w:tab w:val="num" w:pos="1800"/>
        </w:tabs>
        <w:ind w:left="1800" w:hanging="180"/>
      </w:pPr>
      <w:rPr>
        <w:rFonts w:cs="Times New Roman"/>
      </w:rPr>
    </w:lvl>
    <w:lvl w:ilvl="3" w:tplc="0413000F" w:tentative="1">
      <w:start w:val="1"/>
      <w:numFmt w:val="decimal"/>
      <w:lvlText w:val="%4."/>
      <w:lvlJc w:val="left"/>
      <w:pPr>
        <w:tabs>
          <w:tab w:val="num" w:pos="2520"/>
        </w:tabs>
        <w:ind w:left="2520" w:hanging="360"/>
      </w:pPr>
      <w:rPr>
        <w:rFonts w:cs="Times New Roman"/>
      </w:rPr>
    </w:lvl>
    <w:lvl w:ilvl="4" w:tplc="04130019" w:tentative="1">
      <w:start w:val="1"/>
      <w:numFmt w:val="lowerLetter"/>
      <w:lvlText w:val="%5."/>
      <w:lvlJc w:val="left"/>
      <w:pPr>
        <w:tabs>
          <w:tab w:val="num" w:pos="3240"/>
        </w:tabs>
        <w:ind w:left="3240" w:hanging="360"/>
      </w:pPr>
      <w:rPr>
        <w:rFonts w:cs="Times New Roman"/>
      </w:rPr>
    </w:lvl>
    <w:lvl w:ilvl="5" w:tplc="0413001B" w:tentative="1">
      <w:start w:val="1"/>
      <w:numFmt w:val="lowerRoman"/>
      <w:lvlText w:val="%6."/>
      <w:lvlJc w:val="right"/>
      <w:pPr>
        <w:tabs>
          <w:tab w:val="num" w:pos="3960"/>
        </w:tabs>
        <w:ind w:left="3960" w:hanging="180"/>
      </w:pPr>
      <w:rPr>
        <w:rFonts w:cs="Times New Roman"/>
      </w:rPr>
    </w:lvl>
    <w:lvl w:ilvl="6" w:tplc="0413000F" w:tentative="1">
      <w:start w:val="1"/>
      <w:numFmt w:val="decimal"/>
      <w:lvlText w:val="%7."/>
      <w:lvlJc w:val="left"/>
      <w:pPr>
        <w:tabs>
          <w:tab w:val="num" w:pos="4680"/>
        </w:tabs>
        <w:ind w:left="4680" w:hanging="360"/>
      </w:pPr>
      <w:rPr>
        <w:rFonts w:cs="Times New Roman"/>
      </w:rPr>
    </w:lvl>
    <w:lvl w:ilvl="7" w:tplc="04130019" w:tentative="1">
      <w:start w:val="1"/>
      <w:numFmt w:val="lowerLetter"/>
      <w:lvlText w:val="%8."/>
      <w:lvlJc w:val="left"/>
      <w:pPr>
        <w:tabs>
          <w:tab w:val="num" w:pos="5400"/>
        </w:tabs>
        <w:ind w:left="5400" w:hanging="360"/>
      </w:pPr>
      <w:rPr>
        <w:rFonts w:cs="Times New Roman"/>
      </w:rPr>
    </w:lvl>
    <w:lvl w:ilvl="8" w:tplc="0413001B" w:tentative="1">
      <w:start w:val="1"/>
      <w:numFmt w:val="lowerRoman"/>
      <w:lvlText w:val="%9."/>
      <w:lvlJc w:val="right"/>
      <w:pPr>
        <w:tabs>
          <w:tab w:val="num" w:pos="6120"/>
        </w:tabs>
        <w:ind w:left="6120" w:hanging="180"/>
      </w:pPr>
      <w:rPr>
        <w:rFonts w:cs="Times New Roman"/>
      </w:rPr>
    </w:lvl>
  </w:abstractNum>
  <w:abstractNum w:abstractNumId="10" w15:restartNumberingAfterBreak="0">
    <w:nsid w:val="37EB7F58"/>
    <w:multiLevelType w:val="singleLevel"/>
    <w:tmpl w:val="FFFFFFFF"/>
    <w:lvl w:ilvl="0">
      <w:numFmt w:val="bullet"/>
      <w:lvlText w:val="-"/>
      <w:lvlJc w:val="left"/>
      <w:pPr>
        <w:tabs>
          <w:tab w:val="num" w:pos="360"/>
        </w:tabs>
        <w:ind w:left="360" w:hanging="360"/>
      </w:pPr>
      <w:rPr>
        <w:rFonts w:ascii="Times New Roman" w:hAnsi="Times New Roman" w:hint="default"/>
      </w:rPr>
    </w:lvl>
  </w:abstractNum>
  <w:abstractNum w:abstractNumId="11" w15:restartNumberingAfterBreak="0">
    <w:nsid w:val="3E3F3454"/>
    <w:multiLevelType w:val="hybridMultilevel"/>
    <w:tmpl w:val="FFFFFFFF"/>
    <w:lvl w:ilvl="0" w:tplc="DA66F85A">
      <w:start w:val="1"/>
      <w:numFmt w:val="bullet"/>
      <w:lvlText w:val=""/>
      <w:lvlJc w:val="left"/>
      <w:pPr>
        <w:ind w:left="360" w:hanging="360"/>
      </w:pPr>
      <w:rPr>
        <w:rFonts w:ascii="Symbol" w:hAnsi="Symbol" w:hint="default"/>
        <w:color w:val="auto"/>
        <w:sz w:val="16"/>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3E406DD4"/>
    <w:multiLevelType w:val="hybridMultilevel"/>
    <w:tmpl w:val="716A6D64"/>
    <w:lvl w:ilvl="0" w:tplc="9628E3CC">
      <w:start w:val="1"/>
      <w:numFmt w:val="bullet"/>
      <w:lvlText w:val=""/>
      <w:lvlJc w:val="left"/>
      <w:pPr>
        <w:tabs>
          <w:tab w:val="num" w:pos="357"/>
        </w:tabs>
        <w:ind w:left="357" w:hanging="357"/>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1FF2406"/>
    <w:multiLevelType w:val="hybridMultilevel"/>
    <w:tmpl w:val="FFFFFFFF"/>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4E391696"/>
    <w:multiLevelType w:val="hybridMultilevel"/>
    <w:tmpl w:val="FFFFFFFF"/>
    <w:lvl w:ilvl="0" w:tplc="AA2A8616">
      <w:start w:val="1"/>
      <w:numFmt w:val="decimal"/>
      <w:pStyle w:val="Enumerationwithtext"/>
      <w:lvlText w:val="%1"/>
      <w:lvlJc w:val="left"/>
      <w:pPr>
        <w:tabs>
          <w:tab w:val="num" w:pos="227"/>
        </w:tabs>
        <w:ind w:left="227" w:hanging="227"/>
      </w:pPr>
      <w:rPr>
        <w:rFonts w:ascii="Verdana" w:hAnsi="Verdana" w:cs="Times New Roman" w:hint="default"/>
        <w:b w:val="0"/>
        <w:i w:val="0"/>
        <w:sz w:val="18"/>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15" w15:restartNumberingAfterBreak="0">
    <w:nsid w:val="5BD846A7"/>
    <w:multiLevelType w:val="hybridMultilevel"/>
    <w:tmpl w:val="FFFFFFFF"/>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609C1C18"/>
    <w:multiLevelType w:val="hybridMultilevel"/>
    <w:tmpl w:val="FFFFFFFF"/>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630D3475"/>
    <w:multiLevelType w:val="hybridMultilevel"/>
    <w:tmpl w:val="FFFFFFFF"/>
    <w:lvl w:ilvl="0" w:tplc="D2FED048">
      <w:start w:val="5"/>
      <w:numFmt w:val="bullet"/>
      <w:lvlText w:val="-"/>
      <w:lvlJc w:val="left"/>
      <w:pPr>
        <w:ind w:left="720" w:hanging="360"/>
      </w:pPr>
      <w:rPr>
        <w:rFonts w:ascii="Verdana" w:eastAsia="Times New Roman" w:hAnsi="Verdana"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6ACB2CCD"/>
    <w:multiLevelType w:val="hybridMultilevel"/>
    <w:tmpl w:val="FFFFFFFF"/>
    <w:lvl w:ilvl="0" w:tplc="DA66F85A">
      <w:start w:val="1"/>
      <w:numFmt w:val="bullet"/>
      <w:lvlText w:val=""/>
      <w:lvlJc w:val="left"/>
      <w:pPr>
        <w:ind w:left="360" w:hanging="360"/>
      </w:pPr>
      <w:rPr>
        <w:rFonts w:ascii="Symbol" w:hAnsi="Symbol" w:hint="default"/>
        <w:color w:val="auto"/>
        <w:sz w:val="16"/>
      </w:rPr>
    </w:lvl>
    <w:lvl w:ilvl="1" w:tplc="04130003" w:tentative="1">
      <w:start w:val="1"/>
      <w:numFmt w:val="bullet"/>
      <w:lvlText w:val="o"/>
      <w:lvlJc w:val="left"/>
      <w:pPr>
        <w:ind w:left="1080" w:hanging="360"/>
      </w:pPr>
      <w:rPr>
        <w:rFonts w:ascii="Courier New" w:hAnsi="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9" w15:restartNumberingAfterBreak="0">
    <w:nsid w:val="6CDD388E"/>
    <w:multiLevelType w:val="hybridMultilevel"/>
    <w:tmpl w:val="FFFFFFFF"/>
    <w:lvl w:ilvl="0" w:tplc="0413000F">
      <w:start w:val="1"/>
      <w:numFmt w:val="decimal"/>
      <w:lvlText w:val="%1."/>
      <w:lvlJc w:val="left"/>
      <w:pPr>
        <w:ind w:left="360" w:hanging="360"/>
      </w:pPr>
      <w:rPr>
        <w:rFonts w:cs="Times New Roman"/>
      </w:rPr>
    </w:lvl>
    <w:lvl w:ilvl="1" w:tplc="04130019" w:tentative="1">
      <w:start w:val="1"/>
      <w:numFmt w:val="lowerLetter"/>
      <w:lvlText w:val="%2."/>
      <w:lvlJc w:val="left"/>
      <w:pPr>
        <w:ind w:left="1080" w:hanging="360"/>
      </w:pPr>
      <w:rPr>
        <w:rFonts w:cs="Times New Roman"/>
      </w:rPr>
    </w:lvl>
    <w:lvl w:ilvl="2" w:tplc="0413001B" w:tentative="1">
      <w:start w:val="1"/>
      <w:numFmt w:val="lowerRoman"/>
      <w:lvlText w:val="%3."/>
      <w:lvlJc w:val="right"/>
      <w:pPr>
        <w:ind w:left="1800" w:hanging="180"/>
      </w:pPr>
      <w:rPr>
        <w:rFonts w:cs="Times New Roman"/>
      </w:rPr>
    </w:lvl>
    <w:lvl w:ilvl="3" w:tplc="0413000F" w:tentative="1">
      <w:start w:val="1"/>
      <w:numFmt w:val="decimal"/>
      <w:lvlText w:val="%4."/>
      <w:lvlJc w:val="left"/>
      <w:pPr>
        <w:ind w:left="2520" w:hanging="360"/>
      </w:pPr>
      <w:rPr>
        <w:rFonts w:cs="Times New Roman"/>
      </w:rPr>
    </w:lvl>
    <w:lvl w:ilvl="4" w:tplc="04130019" w:tentative="1">
      <w:start w:val="1"/>
      <w:numFmt w:val="lowerLetter"/>
      <w:lvlText w:val="%5."/>
      <w:lvlJc w:val="left"/>
      <w:pPr>
        <w:ind w:left="3240" w:hanging="360"/>
      </w:pPr>
      <w:rPr>
        <w:rFonts w:cs="Times New Roman"/>
      </w:rPr>
    </w:lvl>
    <w:lvl w:ilvl="5" w:tplc="0413001B" w:tentative="1">
      <w:start w:val="1"/>
      <w:numFmt w:val="lowerRoman"/>
      <w:lvlText w:val="%6."/>
      <w:lvlJc w:val="right"/>
      <w:pPr>
        <w:ind w:left="3960" w:hanging="180"/>
      </w:pPr>
      <w:rPr>
        <w:rFonts w:cs="Times New Roman"/>
      </w:rPr>
    </w:lvl>
    <w:lvl w:ilvl="6" w:tplc="0413000F" w:tentative="1">
      <w:start w:val="1"/>
      <w:numFmt w:val="decimal"/>
      <w:lvlText w:val="%7."/>
      <w:lvlJc w:val="left"/>
      <w:pPr>
        <w:ind w:left="4680" w:hanging="360"/>
      </w:pPr>
      <w:rPr>
        <w:rFonts w:cs="Times New Roman"/>
      </w:rPr>
    </w:lvl>
    <w:lvl w:ilvl="7" w:tplc="04130019" w:tentative="1">
      <w:start w:val="1"/>
      <w:numFmt w:val="lowerLetter"/>
      <w:lvlText w:val="%8."/>
      <w:lvlJc w:val="left"/>
      <w:pPr>
        <w:ind w:left="5400" w:hanging="360"/>
      </w:pPr>
      <w:rPr>
        <w:rFonts w:cs="Times New Roman"/>
      </w:rPr>
    </w:lvl>
    <w:lvl w:ilvl="8" w:tplc="0413001B" w:tentative="1">
      <w:start w:val="1"/>
      <w:numFmt w:val="lowerRoman"/>
      <w:lvlText w:val="%9."/>
      <w:lvlJc w:val="right"/>
      <w:pPr>
        <w:ind w:left="6120" w:hanging="180"/>
      </w:pPr>
      <w:rPr>
        <w:rFonts w:cs="Times New Roman"/>
      </w:rPr>
    </w:lvl>
  </w:abstractNum>
  <w:abstractNum w:abstractNumId="20" w15:restartNumberingAfterBreak="0">
    <w:nsid w:val="70105363"/>
    <w:multiLevelType w:val="hybridMultilevel"/>
    <w:tmpl w:val="FFFFFFFF"/>
    <w:lvl w:ilvl="0" w:tplc="20D84BA4">
      <w:start w:val="1"/>
      <w:numFmt w:val="bullet"/>
      <w:pStyle w:val="Indentedenumerationwithtext"/>
      <w:lvlText w:val="-"/>
      <w:lvlJc w:val="left"/>
      <w:pPr>
        <w:tabs>
          <w:tab w:val="num" w:pos="227"/>
        </w:tabs>
        <w:ind w:left="454" w:hanging="227"/>
      </w:pPr>
      <w:rPr>
        <w:rFonts w:ascii="Verdana" w:hAnsi="Verdana" w:hint="default"/>
        <w:b w:val="0"/>
        <w:i w:val="0"/>
        <w:position w:val="0"/>
        <w:sz w:val="18"/>
      </w:rPr>
    </w:lvl>
    <w:lvl w:ilvl="1" w:tplc="04020003" w:tentative="1">
      <w:start w:val="1"/>
      <w:numFmt w:val="bullet"/>
      <w:lvlText w:val="o"/>
      <w:lvlJc w:val="left"/>
      <w:pPr>
        <w:tabs>
          <w:tab w:val="num" w:pos="1440"/>
        </w:tabs>
        <w:ind w:left="1440" w:hanging="360"/>
      </w:pPr>
      <w:rPr>
        <w:rFonts w:ascii="Courier New" w:hAnsi="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2917C62"/>
    <w:multiLevelType w:val="hybridMultilevel"/>
    <w:tmpl w:val="FFFFFFFF"/>
    <w:lvl w:ilvl="0" w:tplc="BDDAC736">
      <w:start w:val="1"/>
      <w:numFmt w:val="bullet"/>
      <w:lvlText w:val=""/>
      <w:lvlJc w:val="left"/>
      <w:pPr>
        <w:ind w:left="720" w:hanging="360"/>
      </w:pPr>
      <w:rPr>
        <w:rFonts w:ascii="Symbol" w:hAnsi="Symbol" w:hint="default"/>
        <w:color w:val="auto"/>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786F009C"/>
    <w:multiLevelType w:val="hybridMultilevel"/>
    <w:tmpl w:val="FFFFFFFF"/>
    <w:lvl w:ilvl="0" w:tplc="0413000F">
      <w:start w:val="1"/>
      <w:numFmt w:val="decimal"/>
      <w:lvlText w:val="%1."/>
      <w:lvlJc w:val="left"/>
      <w:pPr>
        <w:tabs>
          <w:tab w:val="num" w:pos="360"/>
        </w:tabs>
        <w:ind w:left="360" w:hanging="360"/>
      </w:pPr>
      <w:rPr>
        <w:rFonts w:cs="Times New Roman" w:hint="default"/>
      </w:rPr>
    </w:lvl>
    <w:lvl w:ilvl="1" w:tplc="04130019" w:tentative="1">
      <w:start w:val="1"/>
      <w:numFmt w:val="lowerLetter"/>
      <w:lvlText w:val="%2."/>
      <w:lvlJc w:val="left"/>
      <w:pPr>
        <w:tabs>
          <w:tab w:val="num" w:pos="1080"/>
        </w:tabs>
        <w:ind w:left="1080" w:hanging="360"/>
      </w:pPr>
      <w:rPr>
        <w:rFonts w:cs="Times New Roman"/>
      </w:rPr>
    </w:lvl>
    <w:lvl w:ilvl="2" w:tplc="0413001B" w:tentative="1">
      <w:start w:val="1"/>
      <w:numFmt w:val="lowerRoman"/>
      <w:lvlText w:val="%3."/>
      <w:lvlJc w:val="right"/>
      <w:pPr>
        <w:tabs>
          <w:tab w:val="num" w:pos="1800"/>
        </w:tabs>
        <w:ind w:left="1800" w:hanging="180"/>
      </w:pPr>
      <w:rPr>
        <w:rFonts w:cs="Times New Roman"/>
      </w:rPr>
    </w:lvl>
    <w:lvl w:ilvl="3" w:tplc="0413000F" w:tentative="1">
      <w:start w:val="1"/>
      <w:numFmt w:val="decimal"/>
      <w:lvlText w:val="%4."/>
      <w:lvlJc w:val="left"/>
      <w:pPr>
        <w:tabs>
          <w:tab w:val="num" w:pos="2520"/>
        </w:tabs>
        <w:ind w:left="2520" w:hanging="360"/>
      </w:pPr>
      <w:rPr>
        <w:rFonts w:cs="Times New Roman"/>
      </w:rPr>
    </w:lvl>
    <w:lvl w:ilvl="4" w:tplc="04130019" w:tentative="1">
      <w:start w:val="1"/>
      <w:numFmt w:val="lowerLetter"/>
      <w:lvlText w:val="%5."/>
      <w:lvlJc w:val="left"/>
      <w:pPr>
        <w:tabs>
          <w:tab w:val="num" w:pos="3240"/>
        </w:tabs>
        <w:ind w:left="3240" w:hanging="360"/>
      </w:pPr>
      <w:rPr>
        <w:rFonts w:cs="Times New Roman"/>
      </w:rPr>
    </w:lvl>
    <w:lvl w:ilvl="5" w:tplc="0413001B" w:tentative="1">
      <w:start w:val="1"/>
      <w:numFmt w:val="lowerRoman"/>
      <w:lvlText w:val="%6."/>
      <w:lvlJc w:val="right"/>
      <w:pPr>
        <w:tabs>
          <w:tab w:val="num" w:pos="3960"/>
        </w:tabs>
        <w:ind w:left="3960" w:hanging="180"/>
      </w:pPr>
      <w:rPr>
        <w:rFonts w:cs="Times New Roman"/>
      </w:rPr>
    </w:lvl>
    <w:lvl w:ilvl="6" w:tplc="0413000F" w:tentative="1">
      <w:start w:val="1"/>
      <w:numFmt w:val="decimal"/>
      <w:lvlText w:val="%7."/>
      <w:lvlJc w:val="left"/>
      <w:pPr>
        <w:tabs>
          <w:tab w:val="num" w:pos="4680"/>
        </w:tabs>
        <w:ind w:left="4680" w:hanging="360"/>
      </w:pPr>
      <w:rPr>
        <w:rFonts w:cs="Times New Roman"/>
      </w:rPr>
    </w:lvl>
    <w:lvl w:ilvl="7" w:tplc="04130019" w:tentative="1">
      <w:start w:val="1"/>
      <w:numFmt w:val="lowerLetter"/>
      <w:lvlText w:val="%8."/>
      <w:lvlJc w:val="left"/>
      <w:pPr>
        <w:tabs>
          <w:tab w:val="num" w:pos="5400"/>
        </w:tabs>
        <w:ind w:left="5400" w:hanging="360"/>
      </w:pPr>
      <w:rPr>
        <w:rFonts w:cs="Times New Roman"/>
      </w:rPr>
    </w:lvl>
    <w:lvl w:ilvl="8" w:tplc="0413001B" w:tentative="1">
      <w:start w:val="1"/>
      <w:numFmt w:val="lowerRoman"/>
      <w:lvlText w:val="%9."/>
      <w:lvlJc w:val="right"/>
      <w:pPr>
        <w:tabs>
          <w:tab w:val="num" w:pos="6120"/>
        </w:tabs>
        <w:ind w:left="6120" w:hanging="180"/>
      </w:pPr>
      <w:rPr>
        <w:rFonts w:cs="Times New Roman"/>
      </w:rPr>
    </w:lvl>
  </w:abstractNum>
  <w:abstractNum w:abstractNumId="23" w15:restartNumberingAfterBreak="0">
    <w:nsid w:val="7D16019F"/>
    <w:multiLevelType w:val="hybridMultilevel"/>
    <w:tmpl w:val="FFFFFFFF"/>
    <w:lvl w:ilvl="0" w:tplc="D2FED048">
      <w:start w:val="5"/>
      <w:numFmt w:val="bullet"/>
      <w:lvlText w:val="-"/>
      <w:lvlJc w:val="left"/>
      <w:pPr>
        <w:ind w:left="720" w:hanging="360"/>
      </w:pPr>
      <w:rPr>
        <w:rFonts w:ascii="Verdana" w:eastAsia="Times New Roman" w:hAnsi="Verdana"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7E322687"/>
    <w:multiLevelType w:val="hybridMultilevel"/>
    <w:tmpl w:val="FFFFFFFF"/>
    <w:lvl w:ilvl="0" w:tplc="04AA6C02">
      <w:start w:val="1"/>
      <w:numFmt w:val="decimal"/>
      <w:lvlText w:val="%1)"/>
      <w:lvlJc w:val="left"/>
      <w:pPr>
        <w:ind w:left="720" w:hanging="360"/>
      </w:pPr>
      <w:rPr>
        <w:rFonts w:cs="Times New Roman"/>
        <w:sz w:val="16"/>
        <w:szCs w:val="16"/>
      </w:rPr>
    </w:lvl>
    <w:lvl w:ilvl="1" w:tplc="04130019" w:tentative="1">
      <w:start w:val="1"/>
      <w:numFmt w:val="lowerLetter"/>
      <w:lvlText w:val="%2."/>
      <w:lvlJc w:val="left"/>
      <w:pPr>
        <w:ind w:left="1440" w:hanging="360"/>
      </w:pPr>
      <w:rPr>
        <w:rFonts w:cs="Times New Roman"/>
      </w:rPr>
    </w:lvl>
    <w:lvl w:ilvl="2" w:tplc="0413001B" w:tentative="1">
      <w:start w:val="1"/>
      <w:numFmt w:val="lowerRoman"/>
      <w:lvlText w:val="%3."/>
      <w:lvlJc w:val="right"/>
      <w:pPr>
        <w:ind w:left="2160" w:hanging="180"/>
      </w:pPr>
      <w:rPr>
        <w:rFonts w:cs="Times New Roman"/>
      </w:rPr>
    </w:lvl>
    <w:lvl w:ilvl="3" w:tplc="0413000F" w:tentative="1">
      <w:start w:val="1"/>
      <w:numFmt w:val="decimal"/>
      <w:lvlText w:val="%4."/>
      <w:lvlJc w:val="left"/>
      <w:pPr>
        <w:ind w:left="2880" w:hanging="360"/>
      </w:pPr>
      <w:rPr>
        <w:rFonts w:cs="Times New Roman"/>
      </w:rPr>
    </w:lvl>
    <w:lvl w:ilvl="4" w:tplc="04130019" w:tentative="1">
      <w:start w:val="1"/>
      <w:numFmt w:val="lowerLetter"/>
      <w:lvlText w:val="%5."/>
      <w:lvlJc w:val="left"/>
      <w:pPr>
        <w:ind w:left="3600" w:hanging="360"/>
      </w:pPr>
      <w:rPr>
        <w:rFonts w:cs="Times New Roman"/>
      </w:rPr>
    </w:lvl>
    <w:lvl w:ilvl="5" w:tplc="0413001B" w:tentative="1">
      <w:start w:val="1"/>
      <w:numFmt w:val="lowerRoman"/>
      <w:lvlText w:val="%6."/>
      <w:lvlJc w:val="right"/>
      <w:pPr>
        <w:ind w:left="4320" w:hanging="180"/>
      </w:pPr>
      <w:rPr>
        <w:rFonts w:cs="Times New Roman"/>
      </w:rPr>
    </w:lvl>
    <w:lvl w:ilvl="6" w:tplc="0413000F" w:tentative="1">
      <w:start w:val="1"/>
      <w:numFmt w:val="decimal"/>
      <w:lvlText w:val="%7."/>
      <w:lvlJc w:val="left"/>
      <w:pPr>
        <w:ind w:left="5040" w:hanging="360"/>
      </w:pPr>
      <w:rPr>
        <w:rFonts w:cs="Times New Roman"/>
      </w:rPr>
    </w:lvl>
    <w:lvl w:ilvl="7" w:tplc="04130019" w:tentative="1">
      <w:start w:val="1"/>
      <w:numFmt w:val="lowerLetter"/>
      <w:lvlText w:val="%8."/>
      <w:lvlJc w:val="left"/>
      <w:pPr>
        <w:ind w:left="5760" w:hanging="360"/>
      </w:pPr>
      <w:rPr>
        <w:rFonts w:cs="Times New Roman"/>
      </w:rPr>
    </w:lvl>
    <w:lvl w:ilvl="8" w:tplc="0413001B" w:tentative="1">
      <w:start w:val="1"/>
      <w:numFmt w:val="lowerRoman"/>
      <w:lvlText w:val="%9."/>
      <w:lvlJc w:val="right"/>
      <w:pPr>
        <w:ind w:left="6480" w:hanging="180"/>
      </w:pPr>
      <w:rPr>
        <w:rFonts w:cs="Times New Roman"/>
      </w:rPr>
    </w:lvl>
  </w:abstractNum>
  <w:abstractNum w:abstractNumId="25" w15:restartNumberingAfterBreak="0">
    <w:nsid w:val="7E933458"/>
    <w:multiLevelType w:val="multilevel"/>
    <w:tmpl w:val="FFFFFFFF"/>
    <w:lvl w:ilvl="0">
      <w:start w:val="1"/>
      <w:numFmt w:val="decimal"/>
      <w:pStyle w:val="Kop1"/>
      <w:lvlText w:val="%1"/>
      <w:lvlJc w:val="left"/>
      <w:pPr>
        <w:tabs>
          <w:tab w:val="num" w:pos="0"/>
        </w:tabs>
        <w:ind w:hanging="1134"/>
      </w:pPr>
      <w:rPr>
        <w:rFonts w:ascii="Verdana" w:hAnsi="Verdana" w:cs="Times New Roman" w:hint="default"/>
        <w:b w:val="0"/>
        <w:i w:val="0"/>
        <w:sz w:val="24"/>
      </w:rPr>
    </w:lvl>
    <w:lvl w:ilvl="1">
      <w:start w:val="1"/>
      <w:numFmt w:val="decimal"/>
      <w:pStyle w:val="Kop2"/>
      <w:lvlText w:val="%1.%2"/>
      <w:lvlJc w:val="left"/>
      <w:pPr>
        <w:tabs>
          <w:tab w:val="num" w:pos="0"/>
        </w:tabs>
        <w:ind w:hanging="1134"/>
      </w:pPr>
      <w:rPr>
        <w:rFonts w:ascii="Verdana" w:hAnsi="Verdana" w:cs="Times New Roman" w:hint="default"/>
        <w:b/>
        <w:i w:val="0"/>
        <w:sz w:val="18"/>
      </w:rPr>
    </w:lvl>
    <w:lvl w:ilvl="2">
      <w:start w:val="1"/>
      <w:numFmt w:val="decimal"/>
      <w:pStyle w:val="Kop3"/>
      <w:lvlText w:val="%1.%2.%3"/>
      <w:lvlJc w:val="left"/>
      <w:pPr>
        <w:tabs>
          <w:tab w:val="num" w:pos="0"/>
        </w:tabs>
        <w:ind w:hanging="1134"/>
      </w:pPr>
      <w:rPr>
        <w:rFonts w:ascii="Verdana" w:hAnsi="Verdana" w:cs="Times New Roman" w:hint="default"/>
        <w:b w:val="0"/>
        <w:i/>
        <w:sz w:val="18"/>
      </w:rPr>
    </w:lvl>
    <w:lvl w:ilvl="3">
      <w:start w:val="1"/>
      <w:numFmt w:val="decimal"/>
      <w:pStyle w:val="Kop4"/>
      <w:lvlText w:val="%1.%2.%3.%4"/>
      <w:lvlJc w:val="left"/>
      <w:pPr>
        <w:tabs>
          <w:tab w:val="num" w:pos="0"/>
        </w:tabs>
        <w:ind w:hanging="1134"/>
      </w:pPr>
      <w:rPr>
        <w:rFonts w:ascii="Verdana" w:hAnsi="Verdana" w:cs="Times New Roman" w:hint="default"/>
        <w:b w:val="0"/>
        <w:i w:val="0"/>
        <w:sz w:val="18"/>
      </w:rPr>
    </w:lvl>
    <w:lvl w:ilvl="4">
      <w:start w:val="1"/>
      <w:numFmt w:val="decimal"/>
      <w:pStyle w:val="Kop5"/>
      <w:lvlText w:val="%1.%2.%3.%4.%5"/>
      <w:lvlJc w:val="left"/>
      <w:pPr>
        <w:tabs>
          <w:tab w:val="num" w:pos="0"/>
        </w:tabs>
        <w:ind w:hanging="1134"/>
      </w:pPr>
      <w:rPr>
        <w:rFonts w:ascii="Verdana" w:hAnsi="Verdana" w:cs="Times New Roman" w:hint="default"/>
        <w:b w:val="0"/>
        <w:i w:val="0"/>
        <w:sz w:val="18"/>
      </w:rPr>
    </w:lvl>
    <w:lvl w:ilvl="5">
      <w:start w:val="1"/>
      <w:numFmt w:val="decimal"/>
      <w:lvlText w:val="%1.%2.%3.%4.%5.%6"/>
      <w:lvlJc w:val="left"/>
      <w:pPr>
        <w:tabs>
          <w:tab w:val="num" w:pos="-694"/>
        </w:tabs>
        <w:ind w:left="-694"/>
      </w:pPr>
      <w:rPr>
        <w:rFonts w:cs="Times New Roman" w:hint="default"/>
      </w:rPr>
    </w:lvl>
    <w:lvl w:ilvl="6">
      <w:start w:val="1"/>
      <w:numFmt w:val="decimal"/>
      <w:lvlText w:val="%1.%2.%3.%4.%5.%6.%7"/>
      <w:lvlJc w:val="left"/>
      <w:pPr>
        <w:tabs>
          <w:tab w:val="num" w:pos="-694"/>
        </w:tabs>
        <w:ind w:left="-694"/>
      </w:pPr>
      <w:rPr>
        <w:rFonts w:cs="Times New Roman" w:hint="default"/>
      </w:rPr>
    </w:lvl>
    <w:lvl w:ilvl="7">
      <w:start w:val="1"/>
      <w:numFmt w:val="decimal"/>
      <w:lvlText w:val="%1.%2.%3.%4.%5.%6.%7.%8"/>
      <w:lvlJc w:val="left"/>
      <w:pPr>
        <w:tabs>
          <w:tab w:val="num" w:pos="-694"/>
        </w:tabs>
        <w:ind w:left="-694"/>
      </w:pPr>
      <w:rPr>
        <w:rFonts w:cs="Times New Roman" w:hint="default"/>
      </w:rPr>
    </w:lvl>
    <w:lvl w:ilvl="8">
      <w:start w:val="1"/>
      <w:numFmt w:val="decimal"/>
      <w:lvlText w:val="%1.%2.%3.%4.%5.%6.%7.%8.%9"/>
      <w:lvlJc w:val="left"/>
      <w:pPr>
        <w:tabs>
          <w:tab w:val="num" w:pos="-694"/>
        </w:tabs>
        <w:ind w:left="-694"/>
      </w:pPr>
      <w:rPr>
        <w:rFonts w:cs="Times New Roman" w:hint="default"/>
      </w:rPr>
    </w:lvl>
  </w:abstractNum>
  <w:num w:numId="1" w16cid:durableId="648052071">
    <w:abstractNumId w:val="14"/>
  </w:num>
  <w:num w:numId="2" w16cid:durableId="698630745">
    <w:abstractNumId w:val="20"/>
  </w:num>
  <w:num w:numId="3" w16cid:durableId="238557907">
    <w:abstractNumId w:val="7"/>
  </w:num>
  <w:num w:numId="4" w16cid:durableId="1098258145">
    <w:abstractNumId w:val="5"/>
  </w:num>
  <w:num w:numId="5" w16cid:durableId="2022123960">
    <w:abstractNumId w:val="25"/>
  </w:num>
  <w:num w:numId="6" w16cid:durableId="641925813">
    <w:abstractNumId w:val="16"/>
  </w:num>
  <w:num w:numId="7" w16cid:durableId="2081243505">
    <w:abstractNumId w:val="15"/>
  </w:num>
  <w:num w:numId="8" w16cid:durableId="1046492603">
    <w:abstractNumId w:val="13"/>
  </w:num>
  <w:num w:numId="9" w16cid:durableId="2057002645">
    <w:abstractNumId w:val="24"/>
  </w:num>
  <w:num w:numId="10" w16cid:durableId="1436292123">
    <w:abstractNumId w:val="0"/>
  </w:num>
  <w:num w:numId="11" w16cid:durableId="2124610">
    <w:abstractNumId w:val="19"/>
  </w:num>
  <w:num w:numId="12" w16cid:durableId="2116830156">
    <w:abstractNumId w:val="1"/>
  </w:num>
  <w:num w:numId="13" w16cid:durableId="449667856">
    <w:abstractNumId w:val="4"/>
  </w:num>
  <w:num w:numId="14" w16cid:durableId="452292967">
    <w:abstractNumId w:val="23"/>
  </w:num>
  <w:num w:numId="15" w16cid:durableId="1346590236">
    <w:abstractNumId w:val="17"/>
  </w:num>
  <w:num w:numId="16" w16cid:durableId="764377654">
    <w:abstractNumId w:val="6"/>
  </w:num>
  <w:num w:numId="17" w16cid:durableId="818157246">
    <w:abstractNumId w:val="21"/>
  </w:num>
  <w:num w:numId="18" w16cid:durableId="769859304">
    <w:abstractNumId w:val="8"/>
  </w:num>
  <w:num w:numId="19" w16cid:durableId="1435981910">
    <w:abstractNumId w:val="3"/>
  </w:num>
  <w:num w:numId="20" w16cid:durableId="301467699">
    <w:abstractNumId w:val="18"/>
  </w:num>
  <w:num w:numId="21" w16cid:durableId="708262078">
    <w:abstractNumId w:val="11"/>
  </w:num>
  <w:num w:numId="22" w16cid:durableId="376320817">
    <w:abstractNumId w:val="10"/>
  </w:num>
  <w:num w:numId="23" w16cid:durableId="484246021">
    <w:abstractNumId w:val="2"/>
  </w:num>
  <w:num w:numId="24" w16cid:durableId="737021538">
    <w:abstractNumId w:val="9"/>
  </w:num>
  <w:num w:numId="25" w16cid:durableId="1993286930">
    <w:abstractNumId w:val="22"/>
  </w:num>
  <w:num w:numId="26" w16cid:durableId="1061831487">
    <w:abstractNumId w:val="12"/>
  </w:num>
  <w:num w:numId="27" w16cid:durableId="1506238704">
    <w:abstractNumId w:val="25"/>
  </w:num>
  <w:num w:numId="28" w16cid:durableId="1387871354">
    <w:abstractNumId w:val="25"/>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isplayBackgroundShape/>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90"/>
  <w:displayHorizontalDrawingGridEvery w:val="2"/>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pp" w:val="0"/>
    <w:docVar w:name="author" w:val="Wanders, R.J."/>
    <w:docVar w:name="classif" w:val="0"/>
    <w:docVar w:name="date" w:val="22-1-2010"/>
    <w:docVar w:name="division" w:val="Bedrijfsgroep Vastgoed"/>
    <w:docVar w:name="fr" w:val="2"/>
    <w:docVar w:name="isreport" w:val="true"/>
    <w:docVar w:name="lang" w:val="1043"/>
    <w:docVar w:name="ldate" w:val="Datum"/>
    <w:docVar w:name="logoprint" w:val="Yes"/>
    <w:docVar w:name="lour_ref" w:val="Onze referentie"/>
    <w:docVar w:name="mno" w:val="yes"/>
    <w:docVar w:name="mnoreport" w:val="yes"/>
    <w:docVar w:name="print" w:val="blank"/>
    <w:docVar w:name="rdate" w:val="22-1-2010"/>
    <w:docVar w:name="rlang" w:val="1043"/>
    <w:docVar w:name="section" w:val="Bouwtechniek"/>
    <w:docVar w:name="sending" w:val="0"/>
    <w:docVar w:name="styles" w:val="yes"/>
    <w:docVar w:name="subtitle" w:val="Zie maar wat"/>
    <w:docVar w:name="title" w:val="Tweede opzet POrapport"/>
    <w:docVar w:name="ttype" w:val="0"/>
    <w:docVar w:name="type" w:val="Report"/>
    <w:docVar w:name="unit" w:val="Ingenieursdiensten"/>
  </w:docVars>
  <w:rsids>
    <w:rsidRoot w:val="00624EFF"/>
    <w:rsid w:val="00007D4D"/>
    <w:rsid w:val="0001084A"/>
    <w:rsid w:val="00013FB7"/>
    <w:rsid w:val="00017B70"/>
    <w:rsid w:val="0002388E"/>
    <w:rsid w:val="0003624E"/>
    <w:rsid w:val="00037386"/>
    <w:rsid w:val="00040AC3"/>
    <w:rsid w:val="00041E67"/>
    <w:rsid w:val="00043132"/>
    <w:rsid w:val="00044DBD"/>
    <w:rsid w:val="000465EF"/>
    <w:rsid w:val="000518BF"/>
    <w:rsid w:val="00054C87"/>
    <w:rsid w:val="00056C72"/>
    <w:rsid w:val="00056FE3"/>
    <w:rsid w:val="000672D6"/>
    <w:rsid w:val="00071A0A"/>
    <w:rsid w:val="000825D5"/>
    <w:rsid w:val="000864AF"/>
    <w:rsid w:val="00092C8A"/>
    <w:rsid w:val="00096DB7"/>
    <w:rsid w:val="000972F1"/>
    <w:rsid w:val="000A07B1"/>
    <w:rsid w:val="000A2FDC"/>
    <w:rsid w:val="000A662A"/>
    <w:rsid w:val="000B4B39"/>
    <w:rsid w:val="000B4E78"/>
    <w:rsid w:val="000C329A"/>
    <w:rsid w:val="000C4C23"/>
    <w:rsid w:val="000C69E2"/>
    <w:rsid w:val="000D3EE3"/>
    <w:rsid w:val="000E0E62"/>
    <w:rsid w:val="000E1857"/>
    <w:rsid w:val="000E3131"/>
    <w:rsid w:val="000E7744"/>
    <w:rsid w:val="001153A8"/>
    <w:rsid w:val="00122ADA"/>
    <w:rsid w:val="00123720"/>
    <w:rsid w:val="00123A7B"/>
    <w:rsid w:val="00130AE0"/>
    <w:rsid w:val="00133C2C"/>
    <w:rsid w:val="00133F57"/>
    <w:rsid w:val="00135484"/>
    <w:rsid w:val="001358AC"/>
    <w:rsid w:val="00144E0F"/>
    <w:rsid w:val="00144F76"/>
    <w:rsid w:val="0015484A"/>
    <w:rsid w:val="001560BA"/>
    <w:rsid w:val="00173C41"/>
    <w:rsid w:val="00183B48"/>
    <w:rsid w:val="00185346"/>
    <w:rsid w:val="00195DF5"/>
    <w:rsid w:val="00196469"/>
    <w:rsid w:val="00196F7E"/>
    <w:rsid w:val="001A1968"/>
    <w:rsid w:val="001A1D01"/>
    <w:rsid w:val="001A2A62"/>
    <w:rsid w:val="001A3636"/>
    <w:rsid w:val="001A471E"/>
    <w:rsid w:val="001B0890"/>
    <w:rsid w:val="001B14DC"/>
    <w:rsid w:val="001B16ED"/>
    <w:rsid w:val="001B2985"/>
    <w:rsid w:val="001D14E8"/>
    <w:rsid w:val="001D49E4"/>
    <w:rsid w:val="001D4DF4"/>
    <w:rsid w:val="001D7346"/>
    <w:rsid w:val="001E421A"/>
    <w:rsid w:val="001F0E1D"/>
    <w:rsid w:val="0020387D"/>
    <w:rsid w:val="002063D4"/>
    <w:rsid w:val="00206CE8"/>
    <w:rsid w:val="0021355C"/>
    <w:rsid w:val="002174F9"/>
    <w:rsid w:val="00220FD0"/>
    <w:rsid w:val="0022191D"/>
    <w:rsid w:val="002230F0"/>
    <w:rsid w:val="0022326A"/>
    <w:rsid w:val="002306FB"/>
    <w:rsid w:val="00237FBE"/>
    <w:rsid w:val="00241D92"/>
    <w:rsid w:val="002425C1"/>
    <w:rsid w:val="00246205"/>
    <w:rsid w:val="002478EB"/>
    <w:rsid w:val="00252B8B"/>
    <w:rsid w:val="00261E5A"/>
    <w:rsid w:val="00270F00"/>
    <w:rsid w:val="00274CBF"/>
    <w:rsid w:val="00277ED3"/>
    <w:rsid w:val="00280518"/>
    <w:rsid w:val="00280B29"/>
    <w:rsid w:val="00281334"/>
    <w:rsid w:val="00281A41"/>
    <w:rsid w:val="0028657E"/>
    <w:rsid w:val="002865A2"/>
    <w:rsid w:val="002929A2"/>
    <w:rsid w:val="0029380F"/>
    <w:rsid w:val="002953B7"/>
    <w:rsid w:val="002A0440"/>
    <w:rsid w:val="002A1CB3"/>
    <w:rsid w:val="002A2E0D"/>
    <w:rsid w:val="002A4E9C"/>
    <w:rsid w:val="002A63E9"/>
    <w:rsid w:val="002B4B54"/>
    <w:rsid w:val="002B63C5"/>
    <w:rsid w:val="002B6433"/>
    <w:rsid w:val="002B7F12"/>
    <w:rsid w:val="002C5DF4"/>
    <w:rsid w:val="002D56C6"/>
    <w:rsid w:val="002E405A"/>
    <w:rsid w:val="002E483F"/>
    <w:rsid w:val="002E6773"/>
    <w:rsid w:val="002E7AEE"/>
    <w:rsid w:val="002F3FC3"/>
    <w:rsid w:val="002F626B"/>
    <w:rsid w:val="00307C76"/>
    <w:rsid w:val="00313578"/>
    <w:rsid w:val="00321111"/>
    <w:rsid w:val="00321ED2"/>
    <w:rsid w:val="00326E3A"/>
    <w:rsid w:val="003270B2"/>
    <w:rsid w:val="003329A2"/>
    <w:rsid w:val="00332DBC"/>
    <w:rsid w:val="00334797"/>
    <w:rsid w:val="003437C3"/>
    <w:rsid w:val="00343B14"/>
    <w:rsid w:val="00346F1B"/>
    <w:rsid w:val="00350CDA"/>
    <w:rsid w:val="003530E1"/>
    <w:rsid w:val="0036561E"/>
    <w:rsid w:val="00370A8F"/>
    <w:rsid w:val="00375B77"/>
    <w:rsid w:val="00377034"/>
    <w:rsid w:val="003830B3"/>
    <w:rsid w:val="0038313E"/>
    <w:rsid w:val="00385931"/>
    <w:rsid w:val="00386BD1"/>
    <w:rsid w:val="0038767C"/>
    <w:rsid w:val="00391ECE"/>
    <w:rsid w:val="00394821"/>
    <w:rsid w:val="003A131B"/>
    <w:rsid w:val="003A20A6"/>
    <w:rsid w:val="003A4C2E"/>
    <w:rsid w:val="003A790F"/>
    <w:rsid w:val="003B296C"/>
    <w:rsid w:val="003B4BDE"/>
    <w:rsid w:val="003B5156"/>
    <w:rsid w:val="003B6A82"/>
    <w:rsid w:val="003C0066"/>
    <w:rsid w:val="003D0C7E"/>
    <w:rsid w:val="003D29BF"/>
    <w:rsid w:val="003E130D"/>
    <w:rsid w:val="003E392D"/>
    <w:rsid w:val="003E7483"/>
    <w:rsid w:val="003F523B"/>
    <w:rsid w:val="003F7BA4"/>
    <w:rsid w:val="00403225"/>
    <w:rsid w:val="00406BEB"/>
    <w:rsid w:val="0040737F"/>
    <w:rsid w:val="004174E9"/>
    <w:rsid w:val="0042390E"/>
    <w:rsid w:val="00423E4C"/>
    <w:rsid w:val="004273CD"/>
    <w:rsid w:val="00430C44"/>
    <w:rsid w:val="0043144A"/>
    <w:rsid w:val="00433B4E"/>
    <w:rsid w:val="0044112C"/>
    <w:rsid w:val="004416BC"/>
    <w:rsid w:val="0044201A"/>
    <w:rsid w:val="004431D5"/>
    <w:rsid w:val="004450DF"/>
    <w:rsid w:val="00452929"/>
    <w:rsid w:val="004625DB"/>
    <w:rsid w:val="00464066"/>
    <w:rsid w:val="004643A8"/>
    <w:rsid w:val="00464912"/>
    <w:rsid w:val="00466908"/>
    <w:rsid w:val="00470339"/>
    <w:rsid w:val="00470CBE"/>
    <w:rsid w:val="00472648"/>
    <w:rsid w:val="0047346C"/>
    <w:rsid w:val="00476E10"/>
    <w:rsid w:val="0048453D"/>
    <w:rsid w:val="00484B83"/>
    <w:rsid w:val="004863E9"/>
    <w:rsid w:val="00487839"/>
    <w:rsid w:val="00490C77"/>
    <w:rsid w:val="004916B8"/>
    <w:rsid w:val="0049392F"/>
    <w:rsid w:val="004959BA"/>
    <w:rsid w:val="004A485C"/>
    <w:rsid w:val="004B1898"/>
    <w:rsid w:val="004B5E4C"/>
    <w:rsid w:val="004C035B"/>
    <w:rsid w:val="004C2768"/>
    <w:rsid w:val="004C3251"/>
    <w:rsid w:val="004D4F07"/>
    <w:rsid w:val="004D677F"/>
    <w:rsid w:val="004D75D0"/>
    <w:rsid w:val="004E1A04"/>
    <w:rsid w:val="004F48B9"/>
    <w:rsid w:val="004F715B"/>
    <w:rsid w:val="00500CBD"/>
    <w:rsid w:val="0050189D"/>
    <w:rsid w:val="00502627"/>
    <w:rsid w:val="00503B1E"/>
    <w:rsid w:val="00506CE9"/>
    <w:rsid w:val="005133FA"/>
    <w:rsid w:val="005139C9"/>
    <w:rsid w:val="0051638A"/>
    <w:rsid w:val="0052194C"/>
    <w:rsid w:val="00524FB0"/>
    <w:rsid w:val="00526F9B"/>
    <w:rsid w:val="0053121C"/>
    <w:rsid w:val="00533BC7"/>
    <w:rsid w:val="00537FF2"/>
    <w:rsid w:val="00540188"/>
    <w:rsid w:val="00543DB3"/>
    <w:rsid w:val="005452A9"/>
    <w:rsid w:val="005624F0"/>
    <w:rsid w:val="0056428C"/>
    <w:rsid w:val="00565588"/>
    <w:rsid w:val="00565F75"/>
    <w:rsid w:val="00575D58"/>
    <w:rsid w:val="00576B1D"/>
    <w:rsid w:val="00582E89"/>
    <w:rsid w:val="00586AEA"/>
    <w:rsid w:val="00590683"/>
    <w:rsid w:val="00590CA5"/>
    <w:rsid w:val="005A6EBC"/>
    <w:rsid w:val="005B758E"/>
    <w:rsid w:val="005C0868"/>
    <w:rsid w:val="005C20CD"/>
    <w:rsid w:val="005C30F0"/>
    <w:rsid w:val="005C58CD"/>
    <w:rsid w:val="005C7E13"/>
    <w:rsid w:val="005D04B9"/>
    <w:rsid w:val="005D0E5D"/>
    <w:rsid w:val="005D267C"/>
    <w:rsid w:val="005E07E1"/>
    <w:rsid w:val="005E47C0"/>
    <w:rsid w:val="005E4E2D"/>
    <w:rsid w:val="005E5CED"/>
    <w:rsid w:val="005F0CE4"/>
    <w:rsid w:val="005F3532"/>
    <w:rsid w:val="005F71D3"/>
    <w:rsid w:val="005F763A"/>
    <w:rsid w:val="0060188A"/>
    <w:rsid w:val="00607098"/>
    <w:rsid w:val="006136C4"/>
    <w:rsid w:val="00616683"/>
    <w:rsid w:val="00620CB4"/>
    <w:rsid w:val="00624EFF"/>
    <w:rsid w:val="0062636D"/>
    <w:rsid w:val="00626460"/>
    <w:rsid w:val="006322E1"/>
    <w:rsid w:val="00633E9F"/>
    <w:rsid w:val="00640E0C"/>
    <w:rsid w:val="0065301A"/>
    <w:rsid w:val="00655262"/>
    <w:rsid w:val="00660A45"/>
    <w:rsid w:val="00660FAB"/>
    <w:rsid w:val="00662CDA"/>
    <w:rsid w:val="00667D0E"/>
    <w:rsid w:val="006829C2"/>
    <w:rsid w:val="0069208A"/>
    <w:rsid w:val="00693EB5"/>
    <w:rsid w:val="00694761"/>
    <w:rsid w:val="00696E2A"/>
    <w:rsid w:val="006A1266"/>
    <w:rsid w:val="006B113D"/>
    <w:rsid w:val="006B5F7B"/>
    <w:rsid w:val="006C2484"/>
    <w:rsid w:val="006C39C6"/>
    <w:rsid w:val="006C50EB"/>
    <w:rsid w:val="006C70A4"/>
    <w:rsid w:val="006D06F0"/>
    <w:rsid w:val="006D355D"/>
    <w:rsid w:val="006D7C26"/>
    <w:rsid w:val="006E0467"/>
    <w:rsid w:val="006E0828"/>
    <w:rsid w:val="006F0326"/>
    <w:rsid w:val="006F1321"/>
    <w:rsid w:val="006F2BE6"/>
    <w:rsid w:val="00700AAA"/>
    <w:rsid w:val="007020E8"/>
    <w:rsid w:val="00703CB6"/>
    <w:rsid w:val="00705D56"/>
    <w:rsid w:val="007205EF"/>
    <w:rsid w:val="0072069C"/>
    <w:rsid w:val="00722D3C"/>
    <w:rsid w:val="007269BB"/>
    <w:rsid w:val="0072734F"/>
    <w:rsid w:val="007372A5"/>
    <w:rsid w:val="00744F0D"/>
    <w:rsid w:val="00745C7C"/>
    <w:rsid w:val="00746CFB"/>
    <w:rsid w:val="007608F2"/>
    <w:rsid w:val="00761572"/>
    <w:rsid w:val="00774D6C"/>
    <w:rsid w:val="00776471"/>
    <w:rsid w:val="00776DE8"/>
    <w:rsid w:val="00777EFF"/>
    <w:rsid w:val="007807EB"/>
    <w:rsid w:val="00781813"/>
    <w:rsid w:val="00782A26"/>
    <w:rsid w:val="00782A81"/>
    <w:rsid w:val="00791335"/>
    <w:rsid w:val="00793336"/>
    <w:rsid w:val="00797206"/>
    <w:rsid w:val="0079792F"/>
    <w:rsid w:val="007A2613"/>
    <w:rsid w:val="007A7074"/>
    <w:rsid w:val="007B0FA5"/>
    <w:rsid w:val="007B234A"/>
    <w:rsid w:val="007B23D2"/>
    <w:rsid w:val="007B62F0"/>
    <w:rsid w:val="007B7468"/>
    <w:rsid w:val="007C06EF"/>
    <w:rsid w:val="007C089E"/>
    <w:rsid w:val="007C3CF3"/>
    <w:rsid w:val="007C618E"/>
    <w:rsid w:val="007C747F"/>
    <w:rsid w:val="007D1B0B"/>
    <w:rsid w:val="007D4C08"/>
    <w:rsid w:val="007D727A"/>
    <w:rsid w:val="007D7E5D"/>
    <w:rsid w:val="007F566C"/>
    <w:rsid w:val="008010ED"/>
    <w:rsid w:val="00802E45"/>
    <w:rsid w:val="008054A2"/>
    <w:rsid w:val="008077C6"/>
    <w:rsid w:val="00817F7D"/>
    <w:rsid w:val="00820858"/>
    <w:rsid w:val="0082102D"/>
    <w:rsid w:val="00823A8B"/>
    <w:rsid w:val="00823FE6"/>
    <w:rsid w:val="00837F1A"/>
    <w:rsid w:val="00840BE5"/>
    <w:rsid w:val="00844CAB"/>
    <w:rsid w:val="00846B05"/>
    <w:rsid w:val="00846EDA"/>
    <w:rsid w:val="00851B28"/>
    <w:rsid w:val="00853D42"/>
    <w:rsid w:val="00857A6A"/>
    <w:rsid w:val="00857E61"/>
    <w:rsid w:val="0086028B"/>
    <w:rsid w:val="00860834"/>
    <w:rsid w:val="008642A9"/>
    <w:rsid w:val="008733A0"/>
    <w:rsid w:val="008759F3"/>
    <w:rsid w:val="00877191"/>
    <w:rsid w:val="00881139"/>
    <w:rsid w:val="00890903"/>
    <w:rsid w:val="00893F08"/>
    <w:rsid w:val="00894AE4"/>
    <w:rsid w:val="00897EA4"/>
    <w:rsid w:val="008A0BDF"/>
    <w:rsid w:val="008A5ABB"/>
    <w:rsid w:val="008B56DC"/>
    <w:rsid w:val="008C1572"/>
    <w:rsid w:val="008C30AE"/>
    <w:rsid w:val="008C7893"/>
    <w:rsid w:val="008D1A09"/>
    <w:rsid w:val="008D6B4E"/>
    <w:rsid w:val="008E09E2"/>
    <w:rsid w:val="008E0A8D"/>
    <w:rsid w:val="008E3156"/>
    <w:rsid w:val="008F3864"/>
    <w:rsid w:val="008F74A7"/>
    <w:rsid w:val="008F7C59"/>
    <w:rsid w:val="008F7E3F"/>
    <w:rsid w:val="00900A62"/>
    <w:rsid w:val="00902F55"/>
    <w:rsid w:val="0090345B"/>
    <w:rsid w:val="0090385E"/>
    <w:rsid w:val="009063AB"/>
    <w:rsid w:val="0091074C"/>
    <w:rsid w:val="00912C23"/>
    <w:rsid w:val="00916686"/>
    <w:rsid w:val="00917C0F"/>
    <w:rsid w:val="00923957"/>
    <w:rsid w:val="009345B9"/>
    <w:rsid w:val="00944300"/>
    <w:rsid w:val="00944A5B"/>
    <w:rsid w:val="00945D97"/>
    <w:rsid w:val="0094670A"/>
    <w:rsid w:val="009514FC"/>
    <w:rsid w:val="009530D8"/>
    <w:rsid w:val="009534FA"/>
    <w:rsid w:val="0095516C"/>
    <w:rsid w:val="00955E89"/>
    <w:rsid w:val="009615D6"/>
    <w:rsid w:val="00967C7C"/>
    <w:rsid w:val="00973704"/>
    <w:rsid w:val="00974666"/>
    <w:rsid w:val="00983299"/>
    <w:rsid w:val="009846E3"/>
    <w:rsid w:val="009853F1"/>
    <w:rsid w:val="00990F22"/>
    <w:rsid w:val="0099311C"/>
    <w:rsid w:val="0099330E"/>
    <w:rsid w:val="0099712D"/>
    <w:rsid w:val="00997CFB"/>
    <w:rsid w:val="009A10D2"/>
    <w:rsid w:val="009A1E08"/>
    <w:rsid w:val="009A385C"/>
    <w:rsid w:val="009A576A"/>
    <w:rsid w:val="009A6100"/>
    <w:rsid w:val="009A7561"/>
    <w:rsid w:val="009B6F72"/>
    <w:rsid w:val="009C4878"/>
    <w:rsid w:val="009C4C6B"/>
    <w:rsid w:val="009C5006"/>
    <w:rsid w:val="009C57B9"/>
    <w:rsid w:val="009C66EA"/>
    <w:rsid w:val="009D3608"/>
    <w:rsid w:val="009D3838"/>
    <w:rsid w:val="009D3E26"/>
    <w:rsid w:val="009D55CE"/>
    <w:rsid w:val="009D6108"/>
    <w:rsid w:val="009E4F99"/>
    <w:rsid w:val="009F714B"/>
    <w:rsid w:val="009F7CF8"/>
    <w:rsid w:val="00A00E67"/>
    <w:rsid w:val="00A010C4"/>
    <w:rsid w:val="00A133CC"/>
    <w:rsid w:val="00A218D8"/>
    <w:rsid w:val="00A35172"/>
    <w:rsid w:val="00A36E3B"/>
    <w:rsid w:val="00A55B3D"/>
    <w:rsid w:val="00A66CD3"/>
    <w:rsid w:val="00A71846"/>
    <w:rsid w:val="00A81EEF"/>
    <w:rsid w:val="00A82192"/>
    <w:rsid w:val="00A84AD4"/>
    <w:rsid w:val="00A85A6B"/>
    <w:rsid w:val="00A8702B"/>
    <w:rsid w:val="00A87360"/>
    <w:rsid w:val="00A87DC3"/>
    <w:rsid w:val="00A90D69"/>
    <w:rsid w:val="00A97101"/>
    <w:rsid w:val="00AA121C"/>
    <w:rsid w:val="00AA15C7"/>
    <w:rsid w:val="00AA5C7D"/>
    <w:rsid w:val="00AA5DB6"/>
    <w:rsid w:val="00AA608C"/>
    <w:rsid w:val="00AB11D8"/>
    <w:rsid w:val="00AD06B7"/>
    <w:rsid w:val="00AD111F"/>
    <w:rsid w:val="00AD2BED"/>
    <w:rsid w:val="00AD38A0"/>
    <w:rsid w:val="00AE07CC"/>
    <w:rsid w:val="00B02E86"/>
    <w:rsid w:val="00B04FC5"/>
    <w:rsid w:val="00B055C6"/>
    <w:rsid w:val="00B1230C"/>
    <w:rsid w:val="00B130F5"/>
    <w:rsid w:val="00B15670"/>
    <w:rsid w:val="00B21B3F"/>
    <w:rsid w:val="00B25F20"/>
    <w:rsid w:val="00B26138"/>
    <w:rsid w:val="00B26140"/>
    <w:rsid w:val="00B26149"/>
    <w:rsid w:val="00B31D81"/>
    <w:rsid w:val="00B34C10"/>
    <w:rsid w:val="00B357BD"/>
    <w:rsid w:val="00B36C42"/>
    <w:rsid w:val="00B37791"/>
    <w:rsid w:val="00B410F5"/>
    <w:rsid w:val="00B42E77"/>
    <w:rsid w:val="00B44730"/>
    <w:rsid w:val="00B565AD"/>
    <w:rsid w:val="00B63859"/>
    <w:rsid w:val="00B66FC5"/>
    <w:rsid w:val="00B70581"/>
    <w:rsid w:val="00B70696"/>
    <w:rsid w:val="00B77877"/>
    <w:rsid w:val="00B82570"/>
    <w:rsid w:val="00B8525C"/>
    <w:rsid w:val="00B863BE"/>
    <w:rsid w:val="00B93550"/>
    <w:rsid w:val="00BA57C8"/>
    <w:rsid w:val="00BA581F"/>
    <w:rsid w:val="00BA794D"/>
    <w:rsid w:val="00BB03ED"/>
    <w:rsid w:val="00BB03F0"/>
    <w:rsid w:val="00BB2926"/>
    <w:rsid w:val="00BB7AFA"/>
    <w:rsid w:val="00BC7E53"/>
    <w:rsid w:val="00BC7F12"/>
    <w:rsid w:val="00BD047A"/>
    <w:rsid w:val="00BD6DFF"/>
    <w:rsid w:val="00BD7B72"/>
    <w:rsid w:val="00BE27C2"/>
    <w:rsid w:val="00BF5B0F"/>
    <w:rsid w:val="00BF655F"/>
    <w:rsid w:val="00C00B53"/>
    <w:rsid w:val="00C01E2D"/>
    <w:rsid w:val="00C028EB"/>
    <w:rsid w:val="00C04045"/>
    <w:rsid w:val="00C10B36"/>
    <w:rsid w:val="00C1110C"/>
    <w:rsid w:val="00C11947"/>
    <w:rsid w:val="00C17073"/>
    <w:rsid w:val="00C203F4"/>
    <w:rsid w:val="00C224FE"/>
    <w:rsid w:val="00C24DCD"/>
    <w:rsid w:val="00C250DD"/>
    <w:rsid w:val="00C36329"/>
    <w:rsid w:val="00C36B94"/>
    <w:rsid w:val="00C41840"/>
    <w:rsid w:val="00C41A49"/>
    <w:rsid w:val="00C5181B"/>
    <w:rsid w:val="00C543AD"/>
    <w:rsid w:val="00C56616"/>
    <w:rsid w:val="00C57884"/>
    <w:rsid w:val="00C61012"/>
    <w:rsid w:val="00C64685"/>
    <w:rsid w:val="00C67CDD"/>
    <w:rsid w:val="00C71790"/>
    <w:rsid w:val="00C75E55"/>
    <w:rsid w:val="00C77B56"/>
    <w:rsid w:val="00C825A0"/>
    <w:rsid w:val="00C83666"/>
    <w:rsid w:val="00C84911"/>
    <w:rsid w:val="00C87208"/>
    <w:rsid w:val="00C93EA8"/>
    <w:rsid w:val="00C94951"/>
    <w:rsid w:val="00CA2F62"/>
    <w:rsid w:val="00CB7423"/>
    <w:rsid w:val="00CC1F14"/>
    <w:rsid w:val="00CC2E7D"/>
    <w:rsid w:val="00CC66FB"/>
    <w:rsid w:val="00CC752C"/>
    <w:rsid w:val="00CD264A"/>
    <w:rsid w:val="00CD493E"/>
    <w:rsid w:val="00CD7126"/>
    <w:rsid w:val="00CF3B12"/>
    <w:rsid w:val="00CF4F09"/>
    <w:rsid w:val="00CF7BF4"/>
    <w:rsid w:val="00D05179"/>
    <w:rsid w:val="00D064D8"/>
    <w:rsid w:val="00D16686"/>
    <w:rsid w:val="00D207A2"/>
    <w:rsid w:val="00D21335"/>
    <w:rsid w:val="00D230F3"/>
    <w:rsid w:val="00D26CEC"/>
    <w:rsid w:val="00D27349"/>
    <w:rsid w:val="00D374FD"/>
    <w:rsid w:val="00D37668"/>
    <w:rsid w:val="00D40D81"/>
    <w:rsid w:val="00D42DBA"/>
    <w:rsid w:val="00D45C9F"/>
    <w:rsid w:val="00D56996"/>
    <w:rsid w:val="00D608F3"/>
    <w:rsid w:val="00D635D4"/>
    <w:rsid w:val="00D636F8"/>
    <w:rsid w:val="00D90310"/>
    <w:rsid w:val="00D91724"/>
    <w:rsid w:val="00D975CF"/>
    <w:rsid w:val="00DA1C21"/>
    <w:rsid w:val="00DB4791"/>
    <w:rsid w:val="00DB4D47"/>
    <w:rsid w:val="00DB795D"/>
    <w:rsid w:val="00DC5825"/>
    <w:rsid w:val="00DC67A8"/>
    <w:rsid w:val="00DC6F86"/>
    <w:rsid w:val="00DD0266"/>
    <w:rsid w:val="00DD0CB5"/>
    <w:rsid w:val="00DD33A7"/>
    <w:rsid w:val="00DE1A54"/>
    <w:rsid w:val="00DE20DB"/>
    <w:rsid w:val="00DE2F79"/>
    <w:rsid w:val="00DE5656"/>
    <w:rsid w:val="00DF6513"/>
    <w:rsid w:val="00E041A8"/>
    <w:rsid w:val="00E21AE7"/>
    <w:rsid w:val="00E35CE6"/>
    <w:rsid w:val="00E53546"/>
    <w:rsid w:val="00E6210D"/>
    <w:rsid w:val="00E63F1D"/>
    <w:rsid w:val="00E81935"/>
    <w:rsid w:val="00E835B2"/>
    <w:rsid w:val="00E87E77"/>
    <w:rsid w:val="00E87EF2"/>
    <w:rsid w:val="00E9373E"/>
    <w:rsid w:val="00EA34CD"/>
    <w:rsid w:val="00EB27E7"/>
    <w:rsid w:val="00EB3B3F"/>
    <w:rsid w:val="00EC28EF"/>
    <w:rsid w:val="00EC414C"/>
    <w:rsid w:val="00ED25E8"/>
    <w:rsid w:val="00ED3B4E"/>
    <w:rsid w:val="00ED3FD0"/>
    <w:rsid w:val="00ED5CBA"/>
    <w:rsid w:val="00EE6368"/>
    <w:rsid w:val="00EF0A67"/>
    <w:rsid w:val="00EF1E54"/>
    <w:rsid w:val="00EF3D0E"/>
    <w:rsid w:val="00EF59E3"/>
    <w:rsid w:val="00F01E30"/>
    <w:rsid w:val="00F03DBF"/>
    <w:rsid w:val="00F10EE4"/>
    <w:rsid w:val="00F127AD"/>
    <w:rsid w:val="00F21094"/>
    <w:rsid w:val="00F25443"/>
    <w:rsid w:val="00F259F3"/>
    <w:rsid w:val="00F26320"/>
    <w:rsid w:val="00F3049D"/>
    <w:rsid w:val="00F30ABA"/>
    <w:rsid w:val="00F360DF"/>
    <w:rsid w:val="00F3788A"/>
    <w:rsid w:val="00F378DF"/>
    <w:rsid w:val="00F42F57"/>
    <w:rsid w:val="00F50A6D"/>
    <w:rsid w:val="00F52CD1"/>
    <w:rsid w:val="00F531ED"/>
    <w:rsid w:val="00F542B4"/>
    <w:rsid w:val="00F5547E"/>
    <w:rsid w:val="00F57E25"/>
    <w:rsid w:val="00F62C5E"/>
    <w:rsid w:val="00F64298"/>
    <w:rsid w:val="00F6564C"/>
    <w:rsid w:val="00F70678"/>
    <w:rsid w:val="00F71488"/>
    <w:rsid w:val="00F749DE"/>
    <w:rsid w:val="00F82E18"/>
    <w:rsid w:val="00F83D3F"/>
    <w:rsid w:val="00F87713"/>
    <w:rsid w:val="00F87920"/>
    <w:rsid w:val="00F91400"/>
    <w:rsid w:val="00F91974"/>
    <w:rsid w:val="00F943E7"/>
    <w:rsid w:val="00F977E6"/>
    <w:rsid w:val="00FB4F53"/>
    <w:rsid w:val="00FE08C3"/>
    <w:rsid w:val="00FE0ED1"/>
    <w:rsid w:val="00FE218A"/>
    <w:rsid w:val="00FE2FA1"/>
    <w:rsid w:val="00FE3C47"/>
    <w:rsid w:val="00FE43D7"/>
    <w:rsid w:val="00FE7C37"/>
    <w:rsid w:val="00FE7E5F"/>
    <w:rsid w:val="00FF2493"/>
    <w:rsid w:val="00FF2653"/>
    <w:rsid w:val="00FF2907"/>
    <w:rsid w:val="00FF2C2F"/>
    <w:rsid w:val="00FF3E89"/>
    <w:rsid w:val="00FF469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41"/>
    <o:shapelayout v:ext="edit">
      <o:idmap v:ext="edit" data="1"/>
    </o:shapelayout>
  </w:shapeDefaults>
  <w:decimalSymbol w:val=","/>
  <w:listSeparator w:val=";"/>
  <w14:docId w14:val="74801E0E"/>
  <w14:defaultImageDpi w14:val="96"/>
  <w15:docId w15:val="{33162EF1-E667-47A3-B63E-31215C8DD6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E87EF2"/>
    <w:pPr>
      <w:spacing w:line="240" w:lineRule="atLeast"/>
    </w:pPr>
    <w:rPr>
      <w:rFonts w:ascii="Verdana" w:hAnsi="Verdana"/>
      <w:sz w:val="18"/>
      <w:szCs w:val="24"/>
      <w:lang w:eastAsia="bg-BG"/>
    </w:rPr>
  </w:style>
  <w:style w:type="paragraph" w:styleId="Kop1">
    <w:name w:val="heading 1"/>
    <w:basedOn w:val="Standaard"/>
    <w:next w:val="Standaard"/>
    <w:link w:val="Kop1Char"/>
    <w:uiPriority w:val="9"/>
    <w:qFormat/>
    <w:rsid w:val="00ED3B4E"/>
    <w:pPr>
      <w:keepNext/>
      <w:pageBreakBefore/>
      <w:numPr>
        <w:numId w:val="5"/>
      </w:numPr>
      <w:spacing w:after="720" w:line="300" w:lineRule="atLeast"/>
      <w:outlineLvl w:val="0"/>
    </w:pPr>
    <w:rPr>
      <w:rFonts w:cs="Arial"/>
      <w:bCs/>
      <w:kern w:val="32"/>
      <w:sz w:val="24"/>
      <w:szCs w:val="32"/>
    </w:rPr>
  </w:style>
  <w:style w:type="paragraph" w:styleId="Kop2">
    <w:name w:val="heading 2"/>
    <w:basedOn w:val="Standaard"/>
    <w:next w:val="Standaard"/>
    <w:link w:val="Kop2Char"/>
    <w:uiPriority w:val="9"/>
    <w:qFormat/>
    <w:rsid w:val="00ED3B4E"/>
    <w:pPr>
      <w:keepNext/>
      <w:numPr>
        <w:ilvl w:val="1"/>
        <w:numId w:val="5"/>
      </w:numPr>
      <w:outlineLvl w:val="1"/>
    </w:pPr>
    <w:rPr>
      <w:rFonts w:cs="Arial"/>
      <w:b/>
      <w:bCs/>
      <w:iCs/>
      <w:szCs w:val="28"/>
    </w:rPr>
  </w:style>
  <w:style w:type="paragraph" w:styleId="Kop3">
    <w:name w:val="heading 3"/>
    <w:basedOn w:val="Standaard"/>
    <w:next w:val="Standaard"/>
    <w:link w:val="Kop3Char"/>
    <w:uiPriority w:val="9"/>
    <w:qFormat/>
    <w:rsid w:val="000E0E62"/>
    <w:pPr>
      <w:keepNext/>
      <w:numPr>
        <w:ilvl w:val="2"/>
        <w:numId w:val="5"/>
      </w:numPr>
      <w:outlineLvl w:val="2"/>
    </w:pPr>
    <w:rPr>
      <w:rFonts w:cs="Arial"/>
      <w:bCs/>
      <w:i/>
      <w:szCs w:val="26"/>
    </w:rPr>
  </w:style>
  <w:style w:type="paragraph" w:styleId="Kop4">
    <w:name w:val="heading 4"/>
    <w:basedOn w:val="Standaard"/>
    <w:next w:val="Standaard"/>
    <w:link w:val="Kop4Char"/>
    <w:uiPriority w:val="9"/>
    <w:qFormat/>
    <w:rsid w:val="00ED3B4E"/>
    <w:pPr>
      <w:keepNext/>
      <w:numPr>
        <w:ilvl w:val="3"/>
        <w:numId w:val="5"/>
      </w:numPr>
      <w:outlineLvl w:val="3"/>
    </w:pPr>
    <w:rPr>
      <w:bCs/>
      <w:szCs w:val="28"/>
    </w:rPr>
  </w:style>
  <w:style w:type="paragraph" w:styleId="Kop5">
    <w:name w:val="heading 5"/>
    <w:basedOn w:val="Standaard"/>
    <w:next w:val="Standaard"/>
    <w:link w:val="Kop5Char"/>
    <w:uiPriority w:val="9"/>
    <w:qFormat/>
    <w:rsid w:val="00ED3B4E"/>
    <w:pPr>
      <w:numPr>
        <w:ilvl w:val="4"/>
        <w:numId w:val="5"/>
      </w:numPr>
      <w:outlineLvl w:val="4"/>
    </w:pPr>
    <w:rPr>
      <w:bCs/>
      <w:iCs/>
      <w:szCs w:val="26"/>
    </w:rPr>
  </w:style>
  <w:style w:type="paragraph" w:styleId="Kop6">
    <w:name w:val="heading 6"/>
    <w:basedOn w:val="Standaard"/>
    <w:next w:val="Standaard"/>
    <w:link w:val="Kop6Char"/>
    <w:uiPriority w:val="9"/>
    <w:qFormat/>
    <w:rsid w:val="009534FA"/>
    <w:pPr>
      <w:pageBreakBefore/>
      <w:spacing w:after="720" w:line="300" w:lineRule="atLeast"/>
      <w:outlineLvl w:val="5"/>
    </w:pPr>
    <w:rPr>
      <w:bCs/>
      <w:sz w:val="24"/>
      <w:szCs w:val="22"/>
    </w:rPr>
  </w:style>
  <w:style w:type="paragraph" w:styleId="Kop7">
    <w:name w:val="heading 7"/>
    <w:basedOn w:val="Standaard"/>
    <w:next w:val="Standaard"/>
    <w:link w:val="Kop7Char"/>
    <w:uiPriority w:val="9"/>
    <w:qFormat/>
    <w:rsid w:val="009534FA"/>
    <w:pPr>
      <w:pageBreakBefore/>
      <w:numPr>
        <w:numId w:val="4"/>
      </w:numPr>
      <w:spacing w:after="720" w:line="300" w:lineRule="atLeast"/>
      <w:outlineLvl w:val="6"/>
    </w:pPr>
    <w:rPr>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locked/>
    <w:rPr>
      <w:rFonts w:asciiTheme="majorHAnsi" w:eastAsiaTheme="majorEastAsia" w:hAnsiTheme="majorHAnsi" w:cs="Times New Roman"/>
      <w:b/>
      <w:bCs/>
      <w:kern w:val="32"/>
      <w:sz w:val="32"/>
      <w:szCs w:val="32"/>
      <w:lang w:val="x-none" w:eastAsia="bg-BG"/>
    </w:rPr>
  </w:style>
  <w:style w:type="character" w:customStyle="1" w:styleId="Kop2Char">
    <w:name w:val="Kop 2 Char"/>
    <w:basedOn w:val="Standaardalinea-lettertype"/>
    <w:link w:val="Kop2"/>
    <w:uiPriority w:val="9"/>
    <w:semiHidden/>
    <w:locked/>
    <w:rPr>
      <w:rFonts w:asciiTheme="majorHAnsi" w:eastAsiaTheme="majorEastAsia" w:hAnsiTheme="majorHAnsi" w:cs="Times New Roman"/>
      <w:b/>
      <w:bCs/>
      <w:i/>
      <w:iCs/>
      <w:sz w:val="28"/>
      <w:szCs w:val="28"/>
      <w:lang w:val="x-none" w:eastAsia="bg-BG"/>
    </w:rPr>
  </w:style>
  <w:style w:type="character" w:customStyle="1" w:styleId="Kop3Char">
    <w:name w:val="Kop 3 Char"/>
    <w:basedOn w:val="Standaardalinea-lettertype"/>
    <w:link w:val="Kop3"/>
    <w:uiPriority w:val="9"/>
    <w:semiHidden/>
    <w:locked/>
    <w:rPr>
      <w:rFonts w:asciiTheme="majorHAnsi" w:eastAsiaTheme="majorEastAsia" w:hAnsiTheme="majorHAnsi" w:cs="Times New Roman"/>
      <w:b/>
      <w:bCs/>
      <w:sz w:val="26"/>
      <w:szCs w:val="26"/>
      <w:lang w:val="x-none" w:eastAsia="bg-BG"/>
    </w:rPr>
  </w:style>
  <w:style w:type="character" w:customStyle="1" w:styleId="Kop4Char">
    <w:name w:val="Kop 4 Char"/>
    <w:basedOn w:val="Standaardalinea-lettertype"/>
    <w:link w:val="Kop4"/>
    <w:uiPriority w:val="9"/>
    <w:semiHidden/>
    <w:locked/>
    <w:rPr>
      <w:rFonts w:asciiTheme="minorHAnsi" w:eastAsiaTheme="minorEastAsia" w:hAnsiTheme="minorHAnsi" w:cs="Times New Roman"/>
      <w:b/>
      <w:bCs/>
      <w:sz w:val="28"/>
      <w:szCs w:val="28"/>
      <w:lang w:val="x-none" w:eastAsia="bg-BG"/>
    </w:rPr>
  </w:style>
  <w:style w:type="character" w:customStyle="1" w:styleId="Kop5Char">
    <w:name w:val="Kop 5 Char"/>
    <w:basedOn w:val="Standaardalinea-lettertype"/>
    <w:link w:val="Kop5"/>
    <w:uiPriority w:val="9"/>
    <w:semiHidden/>
    <w:locked/>
    <w:rPr>
      <w:rFonts w:asciiTheme="minorHAnsi" w:eastAsiaTheme="minorEastAsia" w:hAnsiTheme="minorHAnsi" w:cs="Times New Roman"/>
      <w:b/>
      <w:bCs/>
      <w:i/>
      <w:iCs/>
      <w:sz w:val="26"/>
      <w:szCs w:val="26"/>
      <w:lang w:val="x-none" w:eastAsia="bg-BG"/>
    </w:rPr>
  </w:style>
  <w:style w:type="character" w:customStyle="1" w:styleId="Kop6Char">
    <w:name w:val="Kop 6 Char"/>
    <w:basedOn w:val="Standaardalinea-lettertype"/>
    <w:link w:val="Kop6"/>
    <w:uiPriority w:val="9"/>
    <w:semiHidden/>
    <w:locked/>
    <w:rPr>
      <w:rFonts w:asciiTheme="minorHAnsi" w:eastAsiaTheme="minorEastAsia" w:hAnsiTheme="minorHAnsi" w:cs="Times New Roman"/>
      <w:b/>
      <w:bCs/>
      <w:sz w:val="22"/>
      <w:szCs w:val="22"/>
      <w:lang w:val="x-none" w:eastAsia="bg-BG"/>
    </w:rPr>
  </w:style>
  <w:style w:type="character" w:customStyle="1" w:styleId="Kop7Char">
    <w:name w:val="Kop 7 Char"/>
    <w:basedOn w:val="Standaardalinea-lettertype"/>
    <w:link w:val="Kop7"/>
    <w:uiPriority w:val="9"/>
    <w:semiHidden/>
    <w:locked/>
    <w:rPr>
      <w:rFonts w:asciiTheme="minorHAnsi" w:eastAsiaTheme="minorEastAsia" w:hAnsiTheme="minorHAnsi" w:cs="Times New Roman"/>
      <w:sz w:val="24"/>
      <w:szCs w:val="24"/>
      <w:lang w:val="x-none" w:eastAsia="bg-BG"/>
    </w:rPr>
  </w:style>
  <w:style w:type="paragraph" w:styleId="Koptekst">
    <w:name w:val="header"/>
    <w:basedOn w:val="Standaard"/>
    <w:link w:val="KoptekstChar"/>
    <w:uiPriority w:val="99"/>
    <w:rsid w:val="00540188"/>
    <w:pPr>
      <w:tabs>
        <w:tab w:val="center" w:pos="4536"/>
        <w:tab w:val="right" w:pos="9072"/>
      </w:tabs>
    </w:pPr>
  </w:style>
  <w:style w:type="character" w:customStyle="1" w:styleId="KoptekstChar">
    <w:name w:val="Koptekst Char"/>
    <w:basedOn w:val="Standaardalinea-lettertype"/>
    <w:link w:val="Koptekst"/>
    <w:uiPriority w:val="99"/>
    <w:locked/>
    <w:rsid w:val="00307C76"/>
    <w:rPr>
      <w:rFonts w:ascii="Verdana" w:hAnsi="Verdana" w:cs="Times New Roman"/>
      <w:sz w:val="24"/>
      <w:lang w:val="x-none" w:eastAsia="bg-BG"/>
    </w:rPr>
  </w:style>
  <w:style w:type="paragraph" w:styleId="Voettekst">
    <w:name w:val="footer"/>
    <w:basedOn w:val="Standaard"/>
    <w:link w:val="VoettekstChar"/>
    <w:uiPriority w:val="99"/>
    <w:rsid w:val="00540188"/>
    <w:pPr>
      <w:tabs>
        <w:tab w:val="center" w:pos="4536"/>
        <w:tab w:val="right" w:pos="9072"/>
      </w:tabs>
    </w:pPr>
  </w:style>
  <w:style w:type="character" w:customStyle="1" w:styleId="VoettekstChar">
    <w:name w:val="Voettekst Char"/>
    <w:basedOn w:val="Standaardalinea-lettertype"/>
    <w:link w:val="Voettekst"/>
    <w:uiPriority w:val="99"/>
    <w:semiHidden/>
    <w:locked/>
    <w:rPr>
      <w:rFonts w:ascii="Verdana" w:hAnsi="Verdana" w:cs="Times New Roman"/>
      <w:sz w:val="24"/>
      <w:szCs w:val="24"/>
      <w:lang w:val="x-none" w:eastAsia="bg-BG"/>
    </w:rPr>
  </w:style>
  <w:style w:type="table" w:styleId="Tabelraster">
    <w:name w:val="Table Grid"/>
    <w:basedOn w:val="Standaardtabel"/>
    <w:uiPriority w:val="39"/>
    <w:rsid w:val="00540188"/>
    <w:pPr>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umerationwithtext">
    <w:name w:val="Enumeration with text"/>
    <w:basedOn w:val="Standaard"/>
    <w:rsid w:val="000A07B1"/>
    <w:pPr>
      <w:numPr>
        <w:numId w:val="1"/>
      </w:numPr>
    </w:pPr>
    <w:rPr>
      <w:lang w:val="en-US"/>
    </w:rPr>
  </w:style>
  <w:style w:type="paragraph" w:customStyle="1" w:styleId="Indentedenumerationwithtext">
    <w:name w:val="Indented enumeration with text"/>
    <w:basedOn w:val="Standaard"/>
    <w:rsid w:val="000A07B1"/>
    <w:pPr>
      <w:numPr>
        <w:numId w:val="2"/>
      </w:numPr>
    </w:pPr>
  </w:style>
  <w:style w:type="paragraph" w:styleId="Inhopg1">
    <w:name w:val="toc 1"/>
    <w:basedOn w:val="Standaard"/>
    <w:next w:val="Standaard"/>
    <w:autoRedefine/>
    <w:uiPriority w:val="39"/>
    <w:rsid w:val="0094670A"/>
    <w:rPr>
      <w:b/>
    </w:rPr>
  </w:style>
  <w:style w:type="paragraph" w:customStyle="1" w:styleId="Headingnotnumbered">
    <w:name w:val="Heading not numbered"/>
    <w:basedOn w:val="Kop1"/>
    <w:next w:val="Standaard"/>
    <w:rsid w:val="005C58CD"/>
    <w:pPr>
      <w:numPr>
        <w:numId w:val="0"/>
      </w:numPr>
    </w:pPr>
    <w:rPr>
      <w:lang w:val="en-US"/>
    </w:rPr>
  </w:style>
  <w:style w:type="character" w:styleId="Hyperlink">
    <w:name w:val="Hyperlink"/>
    <w:basedOn w:val="Standaardalinea-lettertype"/>
    <w:uiPriority w:val="99"/>
    <w:rsid w:val="00660FAB"/>
    <w:rPr>
      <w:rFonts w:cs="Times New Roman"/>
      <w:color w:val="0000FF"/>
      <w:u w:val="single"/>
    </w:rPr>
  </w:style>
  <w:style w:type="paragraph" w:customStyle="1" w:styleId="appendix">
    <w:name w:val="appendix"/>
    <w:basedOn w:val="Kop6"/>
    <w:next w:val="Standaard"/>
    <w:rsid w:val="00AD06B7"/>
    <w:pPr>
      <w:numPr>
        <w:numId w:val="3"/>
      </w:numPr>
    </w:pPr>
  </w:style>
  <w:style w:type="paragraph" w:styleId="Inhopg6">
    <w:name w:val="toc 6"/>
    <w:basedOn w:val="Standaard"/>
    <w:next w:val="Standaard"/>
    <w:autoRedefine/>
    <w:uiPriority w:val="39"/>
    <w:semiHidden/>
    <w:rsid w:val="0094670A"/>
    <w:pPr>
      <w:ind w:left="900"/>
    </w:pPr>
    <w:rPr>
      <w:b/>
    </w:rPr>
  </w:style>
  <w:style w:type="paragraph" w:styleId="Inhopg7">
    <w:name w:val="toc 7"/>
    <w:basedOn w:val="Standaard"/>
    <w:next w:val="Standaard"/>
    <w:autoRedefine/>
    <w:uiPriority w:val="39"/>
    <w:semiHidden/>
    <w:rsid w:val="0094670A"/>
    <w:pPr>
      <w:ind w:left="1080"/>
    </w:pPr>
    <w:rPr>
      <w:b/>
    </w:rPr>
  </w:style>
  <w:style w:type="paragraph" w:customStyle="1" w:styleId="colofone">
    <w:name w:val="colofone"/>
    <w:basedOn w:val="Kop1"/>
    <w:next w:val="Standaard"/>
    <w:rsid w:val="007C747F"/>
    <w:pPr>
      <w:pageBreakBefore w:val="0"/>
      <w:numPr>
        <w:numId w:val="0"/>
      </w:numPr>
    </w:pPr>
    <w:rPr>
      <w:lang w:val="en-US"/>
    </w:rPr>
  </w:style>
  <w:style w:type="paragraph" w:styleId="Bijschrift">
    <w:name w:val="caption"/>
    <w:basedOn w:val="Standaard"/>
    <w:next w:val="Standaard"/>
    <w:uiPriority w:val="35"/>
    <w:qFormat/>
    <w:rsid w:val="00B44730"/>
    <w:rPr>
      <w:b/>
      <w:bCs/>
      <w:sz w:val="20"/>
      <w:szCs w:val="20"/>
    </w:rPr>
  </w:style>
  <w:style w:type="paragraph" w:styleId="Ballontekst">
    <w:name w:val="Balloon Text"/>
    <w:basedOn w:val="Standaard"/>
    <w:link w:val="BallontekstChar"/>
    <w:uiPriority w:val="99"/>
    <w:rsid w:val="009A10D2"/>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locked/>
    <w:rsid w:val="009A10D2"/>
    <w:rPr>
      <w:rFonts w:ascii="Tahoma" w:hAnsi="Tahoma" w:cs="Tahoma"/>
      <w:sz w:val="16"/>
      <w:szCs w:val="16"/>
      <w:lang w:val="x-none" w:eastAsia="bg-BG"/>
    </w:rPr>
  </w:style>
  <w:style w:type="paragraph" w:styleId="Plattetekst">
    <w:name w:val="Body Text"/>
    <w:basedOn w:val="Standaard"/>
    <w:link w:val="PlattetekstChar"/>
    <w:uiPriority w:val="99"/>
    <w:rsid w:val="0062636D"/>
    <w:pPr>
      <w:spacing w:line="240" w:lineRule="auto"/>
    </w:pPr>
    <w:rPr>
      <w:rFonts w:ascii="Arial" w:hAnsi="Arial" w:cs="Arial"/>
      <w:color w:val="FF0000"/>
      <w:sz w:val="20"/>
      <w:szCs w:val="20"/>
      <w:lang w:eastAsia="nl-NL"/>
    </w:rPr>
  </w:style>
  <w:style w:type="character" w:customStyle="1" w:styleId="PlattetekstChar">
    <w:name w:val="Platte tekst Char"/>
    <w:basedOn w:val="Standaardalinea-lettertype"/>
    <w:link w:val="Plattetekst"/>
    <w:uiPriority w:val="99"/>
    <w:locked/>
    <w:rsid w:val="0062636D"/>
    <w:rPr>
      <w:rFonts w:ascii="Arial" w:hAnsi="Arial" w:cs="Arial"/>
      <w:color w:val="FF0000"/>
    </w:rPr>
  </w:style>
  <w:style w:type="paragraph" w:styleId="Lijstalinea">
    <w:name w:val="List Paragraph"/>
    <w:basedOn w:val="Standaard"/>
    <w:link w:val="LijstalineaChar"/>
    <w:uiPriority w:val="34"/>
    <w:qFormat/>
    <w:rsid w:val="008D1A09"/>
    <w:pPr>
      <w:spacing w:line="259" w:lineRule="auto"/>
      <w:ind w:left="720"/>
      <w:contextualSpacing/>
    </w:pPr>
    <w:rPr>
      <w:rFonts w:ascii="Arial" w:hAnsi="Arial"/>
      <w:sz w:val="20"/>
      <w:szCs w:val="22"/>
      <w:lang w:eastAsia="en-US"/>
    </w:rPr>
  </w:style>
  <w:style w:type="paragraph" w:styleId="Voetnoottekst">
    <w:name w:val="footnote text"/>
    <w:basedOn w:val="Standaard"/>
    <w:link w:val="VoetnoottekstChar"/>
    <w:uiPriority w:val="99"/>
    <w:rsid w:val="008F7E3F"/>
    <w:pPr>
      <w:spacing w:line="240" w:lineRule="auto"/>
    </w:pPr>
    <w:rPr>
      <w:sz w:val="20"/>
      <w:szCs w:val="20"/>
    </w:rPr>
  </w:style>
  <w:style w:type="character" w:customStyle="1" w:styleId="VoetnoottekstChar">
    <w:name w:val="Voetnoottekst Char"/>
    <w:basedOn w:val="Standaardalinea-lettertype"/>
    <w:link w:val="Voetnoottekst"/>
    <w:uiPriority w:val="99"/>
    <w:locked/>
    <w:rsid w:val="008F7E3F"/>
    <w:rPr>
      <w:rFonts w:ascii="Verdana" w:hAnsi="Verdana" w:cs="Times New Roman"/>
      <w:lang w:val="x-none" w:eastAsia="bg-BG"/>
    </w:rPr>
  </w:style>
  <w:style w:type="character" w:styleId="Voetnootmarkering">
    <w:name w:val="footnote reference"/>
    <w:basedOn w:val="Standaardalinea-lettertype"/>
    <w:uiPriority w:val="99"/>
    <w:rsid w:val="008F7E3F"/>
    <w:rPr>
      <w:rFonts w:cs="Times New Roman"/>
      <w:vertAlign w:val="superscript"/>
    </w:rPr>
  </w:style>
  <w:style w:type="paragraph" w:styleId="Geenafstand">
    <w:name w:val="No Spacing"/>
    <w:link w:val="GeenafstandChar"/>
    <w:uiPriority w:val="1"/>
    <w:qFormat/>
    <w:rsid w:val="00394821"/>
    <w:pPr>
      <w:spacing w:beforeAutospacing="1" w:afterAutospacing="1"/>
    </w:pPr>
    <w:rPr>
      <w:rFonts w:ascii="Verdana" w:hAnsi="Verdana"/>
      <w:sz w:val="18"/>
      <w:szCs w:val="22"/>
      <w:lang w:val="en-US" w:eastAsia="en-US"/>
    </w:rPr>
  </w:style>
  <w:style w:type="character" w:customStyle="1" w:styleId="GeenafstandChar">
    <w:name w:val="Geen afstand Char"/>
    <w:basedOn w:val="Standaardalinea-lettertype"/>
    <w:link w:val="Geenafstand"/>
    <w:uiPriority w:val="1"/>
    <w:locked/>
    <w:rsid w:val="00280B29"/>
    <w:rPr>
      <w:rFonts w:ascii="Verdana" w:hAnsi="Verdana" w:cs="Times New Roman"/>
      <w:sz w:val="22"/>
      <w:szCs w:val="22"/>
      <w:lang w:val="en-US" w:eastAsia="en-US"/>
    </w:rPr>
  </w:style>
  <w:style w:type="character" w:styleId="Verwijzingopmerking">
    <w:name w:val="annotation reference"/>
    <w:basedOn w:val="Standaardalinea-lettertype"/>
    <w:uiPriority w:val="99"/>
    <w:rsid w:val="00280B29"/>
    <w:rPr>
      <w:rFonts w:cs="Times New Roman"/>
      <w:sz w:val="16"/>
      <w:szCs w:val="16"/>
    </w:rPr>
  </w:style>
  <w:style w:type="paragraph" w:styleId="Tekstopmerking">
    <w:name w:val="annotation text"/>
    <w:basedOn w:val="Standaard"/>
    <w:link w:val="TekstopmerkingChar"/>
    <w:uiPriority w:val="99"/>
    <w:rsid w:val="00280B29"/>
    <w:pPr>
      <w:spacing w:line="240" w:lineRule="auto"/>
    </w:pPr>
    <w:rPr>
      <w:sz w:val="20"/>
      <w:szCs w:val="20"/>
    </w:rPr>
  </w:style>
  <w:style w:type="character" w:customStyle="1" w:styleId="TekstopmerkingChar">
    <w:name w:val="Tekst opmerking Char"/>
    <w:basedOn w:val="Standaardalinea-lettertype"/>
    <w:link w:val="Tekstopmerking"/>
    <w:uiPriority w:val="99"/>
    <w:locked/>
    <w:rsid w:val="00280B29"/>
    <w:rPr>
      <w:rFonts w:ascii="Verdana" w:hAnsi="Verdana" w:cs="Times New Roman"/>
      <w:lang w:val="x-none" w:eastAsia="bg-BG"/>
    </w:rPr>
  </w:style>
  <w:style w:type="paragraph" w:styleId="Onderwerpvanopmerking">
    <w:name w:val="annotation subject"/>
    <w:basedOn w:val="Tekstopmerking"/>
    <w:next w:val="Tekstopmerking"/>
    <w:link w:val="OnderwerpvanopmerkingChar"/>
    <w:uiPriority w:val="99"/>
    <w:rsid w:val="00280B29"/>
    <w:rPr>
      <w:b/>
      <w:bCs/>
    </w:rPr>
  </w:style>
  <w:style w:type="character" w:customStyle="1" w:styleId="OnderwerpvanopmerkingChar">
    <w:name w:val="Onderwerp van opmerking Char"/>
    <w:basedOn w:val="TekstopmerkingChar"/>
    <w:link w:val="Onderwerpvanopmerking"/>
    <w:uiPriority w:val="99"/>
    <w:locked/>
    <w:rsid w:val="00280B29"/>
    <w:rPr>
      <w:rFonts w:ascii="Verdana" w:hAnsi="Verdana" w:cs="Times New Roman"/>
      <w:b/>
      <w:bCs/>
      <w:lang w:val="x-none" w:eastAsia="bg-BG"/>
    </w:rPr>
  </w:style>
  <w:style w:type="paragraph" w:styleId="Revisie">
    <w:name w:val="Revision"/>
    <w:hidden/>
    <w:uiPriority w:val="99"/>
    <w:semiHidden/>
    <w:rsid w:val="00433B4E"/>
    <w:rPr>
      <w:rFonts w:ascii="Verdana" w:hAnsi="Verdana"/>
      <w:sz w:val="18"/>
      <w:szCs w:val="24"/>
      <w:lang w:eastAsia="bg-BG"/>
    </w:rPr>
  </w:style>
  <w:style w:type="paragraph" w:customStyle="1" w:styleId="RapportSubKopVet">
    <w:name w:val="RapportSubKopVet"/>
    <w:basedOn w:val="Standaard"/>
    <w:rsid w:val="00E041A8"/>
    <w:pPr>
      <w:spacing w:line="240" w:lineRule="exact"/>
    </w:pPr>
    <w:rPr>
      <w:rFonts w:ascii="Arial" w:hAnsi="Arial" w:cs="Arial"/>
      <w:b/>
      <w:bCs/>
      <w:spacing w:val="-2"/>
      <w:sz w:val="20"/>
      <w:szCs w:val="20"/>
      <w:lang w:eastAsia="nl-NL"/>
    </w:rPr>
  </w:style>
  <w:style w:type="character" w:customStyle="1" w:styleId="LijstalineaChar">
    <w:name w:val="Lijstalinea Char"/>
    <w:basedOn w:val="Standaardalinea-lettertype"/>
    <w:link w:val="Lijstalinea"/>
    <w:uiPriority w:val="34"/>
    <w:locked/>
    <w:rsid w:val="001B14DC"/>
    <w:rPr>
      <w:rFonts w:ascii="Arial" w:hAnsi="Arial" w:cs="Times New Roman"/>
      <w:sz w:val="22"/>
      <w:szCs w:val="22"/>
      <w:lang w:val="x-none" w:eastAsia="en-US"/>
    </w:rPr>
  </w:style>
  <w:style w:type="paragraph" w:styleId="Kopvaninhoudsopgave">
    <w:name w:val="TOC Heading"/>
    <w:basedOn w:val="Kop1"/>
    <w:next w:val="Standaard"/>
    <w:uiPriority w:val="39"/>
    <w:unhideWhenUsed/>
    <w:qFormat/>
    <w:rsid w:val="00F360DF"/>
    <w:pPr>
      <w:keepLines/>
      <w:pageBreakBefore w:val="0"/>
      <w:numPr>
        <w:numId w:val="0"/>
      </w:numPr>
      <w:spacing w:before="240" w:after="0" w:line="259" w:lineRule="auto"/>
      <w:outlineLvl w:val="9"/>
    </w:pPr>
    <w:rPr>
      <w:rFonts w:asciiTheme="majorHAnsi" w:eastAsiaTheme="majorEastAsia" w:hAnsiTheme="majorHAnsi" w:cs="Times New Roman"/>
      <w:bCs w:val="0"/>
      <w:color w:val="365F91" w:themeColor="accent1" w:themeShade="BF"/>
      <w:kern w:val="0"/>
      <w:sz w:val="32"/>
      <w:lang w:eastAsia="nl-NL"/>
    </w:rPr>
  </w:style>
  <w:style w:type="paragraph" w:styleId="Inhopg2">
    <w:name w:val="toc 2"/>
    <w:basedOn w:val="Standaard"/>
    <w:next w:val="Standaard"/>
    <w:autoRedefine/>
    <w:uiPriority w:val="39"/>
    <w:unhideWhenUsed/>
    <w:rsid w:val="00F360DF"/>
    <w:pPr>
      <w:spacing w:after="100"/>
      <w:ind w:left="180"/>
    </w:pPr>
  </w:style>
  <w:style w:type="paragraph" w:styleId="Inhopg3">
    <w:name w:val="toc 3"/>
    <w:basedOn w:val="Standaard"/>
    <w:next w:val="Standaard"/>
    <w:autoRedefine/>
    <w:uiPriority w:val="39"/>
    <w:unhideWhenUsed/>
    <w:rsid w:val="00F360DF"/>
    <w:pPr>
      <w:spacing w:after="100"/>
      <w:ind w:left="360"/>
    </w:pPr>
  </w:style>
  <w:style w:type="character" w:styleId="GevolgdeHyperlink">
    <w:name w:val="FollowedHyperlink"/>
    <w:basedOn w:val="Standaardalinea-lettertype"/>
    <w:uiPriority w:val="99"/>
    <w:semiHidden/>
    <w:unhideWhenUsed/>
    <w:rsid w:val="00F360DF"/>
    <w:rPr>
      <w:rFonts w:cs="Times New Roman"/>
      <w:color w:val="800080" w:themeColor="followedHyperlink"/>
      <w:u w:val="single"/>
    </w:rPr>
  </w:style>
  <w:style w:type="character" w:styleId="Onopgelostemelding">
    <w:name w:val="Unresolved Mention"/>
    <w:basedOn w:val="Standaardalinea-lettertype"/>
    <w:uiPriority w:val="99"/>
    <w:semiHidden/>
    <w:unhideWhenUsed/>
    <w:rsid w:val="00C57884"/>
    <w:rPr>
      <w:rFonts w:cs="Times New Roman"/>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8525137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yperlink" Target="http://wetten.overheid.nl/BWBR0008498/2017-01-01" TargetMode="External"/><Relationship Id="rId2" Type="http://schemas.openxmlformats.org/officeDocument/2006/relationships/customXml" Target="../customXml/item2.xml"/><Relationship Id="rId16" Type="http://schemas.openxmlformats.org/officeDocument/2006/relationships/hyperlink" Target="https://www.nlarbeidsinspectie.nl/" TargetMode="Externa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 Id="rId22" Type="http://schemas.openxmlformats.org/officeDocument/2006/relationships/footer" Target="foot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Defensie\Templates\Report.dot" TargetMode="Externa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ct:contentTypeSchema xmlns:ct="http://schemas.microsoft.com/office/2006/metadata/contentType" xmlns:ma="http://schemas.microsoft.com/office/2006/metadata/properties/metaAttributes" ct:_="" ma:_="" ma:contentTypeName="Document" ma:contentTypeID="0x010100B622074125E7234DBB27E67A2C408CB2" ma:contentTypeVersion="0" ma:contentTypeDescription="Een nieuw document maken." ma:contentTypeScope="" ma:versionID="813d7843c26aa3b2d20b76ed19538e89">
  <xsd:schema xmlns:xsd="http://www.w3.org/2001/XMLSchema" xmlns:xs="http://www.w3.org/2001/XMLSchema" xmlns:p="http://schemas.microsoft.com/office/2006/metadata/properties" targetNamespace="http://schemas.microsoft.com/office/2006/metadata/properties" ma:root="true" ma:fieldsID="1978a156f712f99d6452530788f7ffe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E5A4F70-F27C-4BBC-BB84-E9DE06C1DA4F}">
  <ds:schemaRefs>
    <ds:schemaRef ds:uri="http://schemas.microsoft.com/sharepoint/v3/contenttype/forms"/>
  </ds:schemaRefs>
</ds:datastoreItem>
</file>

<file path=customXml/itemProps2.xml><?xml version="1.0" encoding="utf-8"?>
<ds:datastoreItem xmlns:ds="http://schemas.openxmlformats.org/officeDocument/2006/customXml" ds:itemID="{11EC713C-0122-40A9-9184-7130127B07DD}">
  <ds:schemaRefs>
    <ds:schemaRef ds:uri="http://schemas.openxmlformats.org/officeDocument/2006/bibliography"/>
  </ds:schemaRefs>
</ds:datastoreItem>
</file>

<file path=customXml/itemProps3.xml><?xml version="1.0" encoding="utf-8"?>
<ds:datastoreItem xmlns:ds="http://schemas.openxmlformats.org/officeDocument/2006/customXml" ds:itemID="{D3F4AEC0-9C66-4FAF-A8FC-961B051FF8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C6CE9F33-C7F2-4F57-BDD6-A19FA032C15F}">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Report</Template>
  <TotalTime>26</TotalTime>
  <Pages>18</Pages>
  <Words>3474</Words>
  <Characters>26710</Characters>
  <Application>Microsoft Office Word</Application>
  <DocSecurity>0</DocSecurity>
  <Lines>222</Lines>
  <Paragraphs>60</Paragraphs>
  <ScaleCrop>false</ScaleCrop>
  <HeadingPairs>
    <vt:vector size="2" baseType="variant">
      <vt:variant>
        <vt:lpstr>Titel</vt:lpstr>
      </vt:variant>
      <vt:variant>
        <vt:i4>1</vt:i4>
      </vt:variant>
    </vt:vector>
  </HeadingPairs>
  <TitlesOfParts>
    <vt:vector size="1" baseType="lpstr">
      <vt:lpstr>Model B - V&amp;G-plan</vt:lpstr>
    </vt:vector>
  </TitlesOfParts>
  <Company>Ministerie van Defensie</Company>
  <LinksUpToDate>false</LinksUpToDate>
  <CharactersWithSpaces>30124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B - V&amp;G-plan</dc:title>
  <dc:subject>V&amp;G-plan Ontwerpfase</dc:subject>
  <dc:creator>Sabine Boukens | Smit Groenadvies</dc:creator>
  <cp:keywords/>
  <dc:description/>
  <cp:lastModifiedBy>Mathijs Paans | Smit Groenadvies</cp:lastModifiedBy>
  <cp:revision>5</cp:revision>
  <cp:lastPrinted>2019-05-22T12:07:00Z</cp:lastPrinted>
  <dcterms:created xsi:type="dcterms:W3CDTF">2023-09-08T12:05:00Z</dcterms:created>
  <dcterms:modified xsi:type="dcterms:W3CDTF">2023-09-08T12:31:00Z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0x010100B622074125E7234DBB27E67A2C408CB2</vt:lpwstr>
  </property>
</Properties>
</file>