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CB453" w14:textId="77777777" w:rsidR="007068C0" w:rsidRDefault="007068C0" w:rsidP="007068C0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Bijlage 7 - Verklaring van geen-Russische betrokkenheid</w:t>
      </w:r>
    </w:p>
    <w:p w14:paraId="2FF8BA06" w14:textId="77777777" w:rsidR="007068C0" w:rsidRDefault="007068C0" w:rsidP="007068C0">
      <w:pPr>
        <w:rPr>
          <w:rFonts w:cstheme="minorHAnsi"/>
          <w:b/>
          <w:bCs/>
          <w:sz w:val="32"/>
          <w:szCs w:val="32"/>
        </w:rPr>
      </w:pPr>
    </w:p>
    <w:p w14:paraId="6E4C8079" w14:textId="4AAED39B" w:rsidR="007068C0" w:rsidRDefault="007068C0" w:rsidP="007068C0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Door Inschrijver af te geven bij de Europese aanbesteding aangaande ICT End User </w:t>
      </w:r>
      <w:proofErr w:type="spellStart"/>
      <w:r>
        <w:rPr>
          <w:rFonts w:cstheme="minorHAnsi"/>
          <w:b/>
          <w:bCs/>
          <w:sz w:val="32"/>
          <w:szCs w:val="32"/>
        </w:rPr>
        <w:t>Devices</w:t>
      </w:r>
      <w:proofErr w:type="spellEnd"/>
    </w:p>
    <w:p w14:paraId="302DE64A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6BE875B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FF9606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CF3FE66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277364A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10E8123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21065E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3A22548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211209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761D575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EAC8DC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1CC8F29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40EC9F7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2666FD65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13DE69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0D48505E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A3FE10B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FA933FE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493C7EAD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0D47FCD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6337A3DA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895CDDD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5607982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6546E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45E800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862AB04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C4798D0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31BE2DAB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18F03" w14:textId="77777777" w:rsidR="00E318A2" w:rsidRDefault="00E318A2" w:rsidP="00F91A8A">
      <w:pPr>
        <w:spacing w:line="240" w:lineRule="auto"/>
      </w:pPr>
      <w:r>
        <w:separator/>
      </w:r>
    </w:p>
  </w:endnote>
  <w:endnote w:type="continuationSeparator" w:id="0">
    <w:p w14:paraId="43222601" w14:textId="77777777" w:rsidR="00E318A2" w:rsidRDefault="00E318A2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B424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9140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AF32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AC53F" w14:textId="77777777" w:rsidR="00E318A2" w:rsidRDefault="00E318A2" w:rsidP="00F91A8A">
      <w:pPr>
        <w:spacing w:line="240" w:lineRule="auto"/>
      </w:pPr>
      <w:r>
        <w:separator/>
      </w:r>
    </w:p>
  </w:footnote>
  <w:footnote w:type="continuationSeparator" w:id="0">
    <w:p w14:paraId="2A281C08" w14:textId="77777777" w:rsidR="00E318A2" w:rsidRDefault="00E318A2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BC2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B39C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A069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A2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068C0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E318A2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AFAB"/>
  <w15:chartTrackingRefBased/>
  <w15:docId w15:val="{A7B8230A-1ACD-4483-A2F6-284B7040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wnloads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e448e-77db-4f6e-8c47-704a6cafc22f">
      <Value>3</Value>
    </TaxCatchAll>
    <lcf76f155ced4ddcb4097134ff3c332f xmlns="d8fbd44e-a4fe-41f8-ad6d-1eca962a1b2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d92aff239f57d81967059878ea3c7d11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633a0d21b2ebcc0172ae4cb7c57a47bf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4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ED81E-F895-40C1-9953-27684623CB59}">
  <ds:schemaRefs>
    <ds:schemaRef ds:uri="http://purl.org/dc/dcmitype/"/>
    <ds:schemaRef ds:uri="420e448e-77db-4f6e-8c47-704a6cafc22f"/>
    <ds:schemaRef ds:uri="a0cf0202-a5c5-484a-8f56-a5c31f00845a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8fbd44e-a4fe-41f8-ad6d-1eca962a1b2f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76BBCB-C626-4B5A-9977-982EBD26B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1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Sizoo, Thijs</dc:creator>
  <cp:keywords/>
  <dc:description/>
  <cp:lastModifiedBy>Sizoo, Thijs</cp:lastModifiedBy>
  <cp:revision>2</cp:revision>
  <dcterms:created xsi:type="dcterms:W3CDTF">2024-01-26T17:59:00Z</dcterms:created>
  <dcterms:modified xsi:type="dcterms:W3CDTF">2024-01-26T18:00:00Z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3;#DIT|d14207bc-a8ea-442f-b42e-5f6285d118e9</vt:lpwstr>
  </property>
</Properties>
</file>