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462BE" w14:textId="57251BEC" w:rsidR="0054351F" w:rsidRPr="001D37BC" w:rsidRDefault="0054351F" w:rsidP="00301B64">
      <w:pPr>
        <w:pStyle w:val="1-Kop1MemoCorversenBS"/>
        <w:numPr>
          <w:ilvl w:val="0"/>
          <w:numId w:val="0"/>
        </w:numPr>
        <w:spacing w:before="0" w:after="0"/>
        <w:ind w:left="425" w:hanging="425"/>
      </w:pPr>
      <w:bookmarkStart w:id="0" w:name="_Toc1050335"/>
      <w:bookmarkStart w:id="1" w:name="_Toc26972657"/>
      <w:bookmarkStart w:id="2" w:name="_Toc132670463"/>
      <w:bookmarkStart w:id="3" w:name="_Hlk512691279"/>
      <w:r w:rsidRPr="001D37BC">
        <w:t xml:space="preserve">Bijlage </w:t>
      </w:r>
      <w:r w:rsidR="009E0727">
        <w:t>2</w:t>
      </w:r>
      <w:r w:rsidRPr="001D37BC">
        <w:t xml:space="preserve"> Formulier Kerncompetentie</w:t>
      </w:r>
      <w:bookmarkEnd w:id="0"/>
      <w:bookmarkEnd w:id="1"/>
      <w:bookmarkEnd w:id="2"/>
    </w:p>
    <w:p w14:paraId="2ABCE286" w14:textId="77777777" w:rsidR="0054351F" w:rsidRPr="001D37BC" w:rsidRDefault="0054351F" w:rsidP="0054351F">
      <w:pPr>
        <w:spacing w:line="280" w:lineRule="atLeast"/>
        <w:rPr>
          <w:rFonts w:ascii="Trebuchet MS" w:hAnsi="Trebuchet MS"/>
        </w:rPr>
      </w:pPr>
      <w:r w:rsidRPr="001D37BC">
        <w:rPr>
          <w:rFonts w:ascii="Trebuchet MS" w:hAnsi="Trebuchet MS"/>
        </w:rPr>
        <w:t xml:space="preserve">Separaat bijvoegen/uploaden op </w:t>
      </w:r>
      <w:proofErr w:type="spellStart"/>
      <w:r w:rsidRPr="001D37BC">
        <w:rPr>
          <w:rFonts w:ascii="Trebuchet MS" w:hAnsi="Trebuchet MS"/>
        </w:rPr>
        <w:t>TenderNed</w:t>
      </w:r>
      <w:proofErr w:type="spellEnd"/>
    </w:p>
    <w:p w14:paraId="2B4AFDCE" w14:textId="77777777" w:rsidR="0054351F" w:rsidRPr="001D37BC" w:rsidRDefault="0054351F" w:rsidP="0054351F">
      <w:pPr>
        <w:spacing w:line="280" w:lineRule="atLeast"/>
        <w:rPr>
          <w:rFonts w:ascii="Trebuchet MS" w:hAnsi="Trebuchet MS"/>
        </w:rPr>
      </w:pPr>
    </w:p>
    <w:p w14:paraId="76F79A7B" w14:textId="032F4CE5" w:rsidR="0054351F" w:rsidRPr="0054351F" w:rsidRDefault="0054351F" w:rsidP="003965C6">
      <w:pPr>
        <w:spacing w:line="280" w:lineRule="atLeast"/>
        <w:jc w:val="both"/>
        <w:rPr>
          <w:rFonts w:ascii="Trebuchet MS" w:hAnsi="Trebuchet MS"/>
        </w:rPr>
      </w:pPr>
      <w:r w:rsidRPr="001D37BC">
        <w:rPr>
          <w:rFonts w:ascii="Trebuchet MS" w:hAnsi="Trebuchet MS"/>
        </w:rPr>
        <w:t xml:space="preserve">De </w:t>
      </w:r>
      <w:r w:rsidR="00367E9F" w:rsidRPr="001D37BC">
        <w:rPr>
          <w:rFonts w:ascii="Trebuchet MS" w:hAnsi="Trebuchet MS"/>
        </w:rPr>
        <w:t>inschrijver</w:t>
      </w:r>
      <w:r w:rsidRPr="001D37BC">
        <w:rPr>
          <w:rFonts w:ascii="Trebuchet MS" w:hAnsi="Trebuchet MS"/>
        </w:rPr>
        <w:t xml:space="preserve"> moet </w:t>
      </w:r>
      <w:r w:rsidRPr="0054351F">
        <w:rPr>
          <w:rFonts w:ascii="Trebuchet MS" w:hAnsi="Trebuchet MS"/>
        </w:rPr>
        <w:t xml:space="preserve">aantonen dat hij over de gevraagde kerncompetentie beschikt. Hiervoor moet </w:t>
      </w:r>
      <w:r w:rsidR="00367E9F">
        <w:rPr>
          <w:rFonts w:ascii="Trebuchet MS" w:hAnsi="Trebuchet MS"/>
        </w:rPr>
        <w:t>inschrijver</w:t>
      </w:r>
      <w:r w:rsidRPr="0054351F">
        <w:rPr>
          <w:rFonts w:ascii="Trebuchet MS" w:hAnsi="Trebuchet MS"/>
        </w:rPr>
        <w:t xml:space="preserve"> één of meerdere referentieopdrachten overleggen. Per te overleggen referentieopdracht moet </w:t>
      </w:r>
      <w:r w:rsidR="00367E9F">
        <w:rPr>
          <w:rFonts w:ascii="Trebuchet MS" w:hAnsi="Trebuchet MS"/>
        </w:rPr>
        <w:t>inschrijver</w:t>
      </w:r>
      <w:r w:rsidRPr="0054351F">
        <w:rPr>
          <w:rFonts w:ascii="Trebuchet MS" w:hAnsi="Trebuchet MS"/>
        </w:rPr>
        <w:t xml:space="preserve"> dit formulier invullen.</w:t>
      </w:r>
      <w:r w:rsidR="00986B2F">
        <w:rPr>
          <w:rFonts w:ascii="Trebuchet MS" w:hAnsi="Trebuchet MS"/>
        </w:rPr>
        <w:t xml:space="preserve"> </w:t>
      </w:r>
      <w:r w:rsidRPr="0054351F">
        <w:rPr>
          <w:rFonts w:ascii="Trebuchet MS" w:hAnsi="Trebuchet MS"/>
        </w:rPr>
        <w:t xml:space="preserve">Als </w:t>
      </w:r>
      <w:r w:rsidR="00367E9F">
        <w:rPr>
          <w:rFonts w:ascii="Trebuchet MS" w:hAnsi="Trebuchet MS"/>
        </w:rPr>
        <w:t>inschrijver</w:t>
      </w:r>
      <w:r w:rsidRPr="0054351F">
        <w:rPr>
          <w:rFonts w:ascii="Trebuchet MS" w:hAnsi="Trebuchet MS"/>
        </w:rPr>
        <w:t xml:space="preserve"> meerdere referentieopdrachten overlegt, moet </w:t>
      </w:r>
      <w:r w:rsidR="00367E9F">
        <w:rPr>
          <w:rFonts w:ascii="Trebuchet MS" w:hAnsi="Trebuchet MS"/>
        </w:rPr>
        <w:t xml:space="preserve">inschrijver </w:t>
      </w:r>
      <w:r w:rsidRPr="0054351F">
        <w:rPr>
          <w:rFonts w:ascii="Trebuchet MS" w:hAnsi="Trebuchet MS"/>
        </w:rPr>
        <w:t>dit formulier kopiëren.</w:t>
      </w:r>
    </w:p>
    <w:p w14:paraId="13EE47F0" w14:textId="77777777" w:rsidR="0054351F" w:rsidRPr="0054351F" w:rsidRDefault="0054351F" w:rsidP="0054351F">
      <w:pPr>
        <w:spacing w:line="280" w:lineRule="atLeast"/>
        <w:rPr>
          <w:rFonts w:ascii="Trebuchet MS" w:hAnsi="Trebuchet MS"/>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84"/>
        <w:gridCol w:w="6662"/>
      </w:tblGrid>
      <w:tr w:rsidR="0054351F" w:rsidRPr="0054351F" w14:paraId="40513841" w14:textId="77777777" w:rsidTr="00FA574B">
        <w:trPr>
          <w:trHeight w:val="274"/>
        </w:trPr>
        <w:tc>
          <w:tcPr>
            <w:tcW w:w="9776" w:type="dxa"/>
            <w:gridSpan w:val="3"/>
            <w:shd w:val="clear" w:color="auto" w:fill="D9D9D9" w:themeFill="background1" w:themeFillShade="D9"/>
            <w:vAlign w:val="center"/>
          </w:tcPr>
          <w:p w14:paraId="374A815A" w14:textId="77777777" w:rsidR="0054351F" w:rsidRPr="0054351F" w:rsidRDefault="0054351F" w:rsidP="0054351F">
            <w:pPr>
              <w:spacing w:line="280" w:lineRule="atLeast"/>
              <w:jc w:val="both"/>
              <w:rPr>
                <w:rFonts w:ascii="Trebuchet MS" w:hAnsi="Trebuchet MS"/>
                <w:color w:val="FFFFFF"/>
              </w:rPr>
            </w:pPr>
            <w:r w:rsidRPr="0054351F">
              <w:rPr>
                <w:rFonts w:ascii="Trebuchet MS" w:hAnsi="Trebuchet MS"/>
                <w:b/>
              </w:rPr>
              <w:t>DEEL 1: TOEPASSINGSGEBIED</w:t>
            </w:r>
          </w:p>
        </w:tc>
      </w:tr>
      <w:tr w:rsidR="0054351F" w:rsidRPr="0054351F" w14:paraId="0C2D378E" w14:textId="77777777" w:rsidTr="00FA574B">
        <w:trPr>
          <w:trHeight w:val="273"/>
        </w:trPr>
        <w:tc>
          <w:tcPr>
            <w:tcW w:w="9776" w:type="dxa"/>
            <w:gridSpan w:val="3"/>
            <w:shd w:val="clear" w:color="auto" w:fill="D9D9D9" w:themeFill="background1" w:themeFillShade="D9"/>
            <w:vAlign w:val="center"/>
          </w:tcPr>
          <w:p w14:paraId="06E7F84C" w14:textId="48A5A7C9" w:rsidR="0054351F" w:rsidRPr="0054351F" w:rsidRDefault="0054351F" w:rsidP="0054351F">
            <w:pPr>
              <w:spacing w:line="280" w:lineRule="atLeast"/>
              <w:rPr>
                <w:rFonts w:ascii="Trebuchet MS" w:hAnsi="Trebuchet MS"/>
              </w:rPr>
            </w:pPr>
            <w:r w:rsidRPr="0054351F">
              <w:rPr>
                <w:rFonts w:ascii="Trebuchet MS" w:hAnsi="Trebuchet MS"/>
              </w:rPr>
              <w:t>Vermeld welke kerncompetentie met dit formulier aangetoond worden.</w:t>
            </w:r>
          </w:p>
        </w:tc>
      </w:tr>
      <w:tr w:rsidR="0054351F" w:rsidRPr="0054351F" w14:paraId="29E8AA6F" w14:textId="77777777" w:rsidTr="001D37BC">
        <w:trPr>
          <w:trHeight w:val="284"/>
        </w:trPr>
        <w:tc>
          <w:tcPr>
            <w:tcW w:w="2830" w:type="dxa"/>
            <w:shd w:val="clear" w:color="auto" w:fill="D9D9D9" w:themeFill="background1" w:themeFillShade="D9"/>
            <w:vAlign w:val="center"/>
          </w:tcPr>
          <w:p w14:paraId="3DB9020D"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Naam </w:t>
            </w:r>
            <w:r w:rsidR="00367E9F">
              <w:rPr>
                <w:rFonts w:ascii="Trebuchet MS" w:hAnsi="Trebuchet MS"/>
              </w:rPr>
              <w:t>inschrijver</w:t>
            </w:r>
            <w:r w:rsidRPr="0054351F">
              <w:rPr>
                <w:rFonts w:ascii="Trebuchet MS" w:hAnsi="Trebuchet MS"/>
              </w:rPr>
              <w:t>:</w:t>
            </w:r>
          </w:p>
        </w:tc>
        <w:tc>
          <w:tcPr>
            <w:tcW w:w="6946" w:type="dxa"/>
            <w:gridSpan w:val="2"/>
            <w:vAlign w:val="center"/>
          </w:tcPr>
          <w:p w14:paraId="7D9080CA" w14:textId="77777777" w:rsidR="0054351F" w:rsidRDefault="0054351F" w:rsidP="0054351F">
            <w:pPr>
              <w:spacing w:line="280" w:lineRule="atLeast"/>
              <w:jc w:val="both"/>
              <w:rPr>
                <w:rFonts w:ascii="Trebuchet MS" w:hAnsi="Trebuchet MS"/>
              </w:rPr>
            </w:pPr>
          </w:p>
          <w:p w14:paraId="2BA9BDF2" w14:textId="77777777" w:rsidR="00D51918" w:rsidRPr="0054351F" w:rsidRDefault="00D51918" w:rsidP="0054351F">
            <w:pPr>
              <w:spacing w:line="280" w:lineRule="atLeast"/>
              <w:jc w:val="both"/>
              <w:rPr>
                <w:rFonts w:ascii="Trebuchet MS" w:hAnsi="Trebuchet MS"/>
              </w:rPr>
            </w:pPr>
          </w:p>
        </w:tc>
      </w:tr>
      <w:tr w:rsidR="0054351F" w:rsidRPr="0054351F" w14:paraId="486549C8" w14:textId="77777777" w:rsidTr="001D37BC">
        <w:trPr>
          <w:trHeight w:val="284"/>
        </w:trPr>
        <w:tc>
          <w:tcPr>
            <w:tcW w:w="2830" w:type="dxa"/>
            <w:shd w:val="clear" w:color="auto" w:fill="D9D9D9" w:themeFill="background1" w:themeFillShade="D9"/>
          </w:tcPr>
          <w:p w14:paraId="5DDF1CAB"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Met deze referentie toont </w:t>
            </w:r>
            <w:r w:rsidR="00367E9F">
              <w:rPr>
                <w:rFonts w:ascii="Trebuchet MS" w:hAnsi="Trebuchet MS"/>
              </w:rPr>
              <w:t>inschrijver</w:t>
            </w:r>
            <w:r w:rsidRPr="0054351F">
              <w:rPr>
                <w:rFonts w:ascii="Trebuchet MS" w:hAnsi="Trebuchet MS"/>
              </w:rPr>
              <w:t xml:space="preserve"> aan dat hij beschikt over: </w:t>
            </w:r>
          </w:p>
        </w:tc>
        <w:tc>
          <w:tcPr>
            <w:tcW w:w="6946" w:type="dxa"/>
            <w:gridSpan w:val="2"/>
            <w:vAlign w:val="center"/>
          </w:tcPr>
          <w:p w14:paraId="535BBCBD" w14:textId="40933B19" w:rsidR="00986B2F" w:rsidRPr="0005237D" w:rsidRDefault="0054351F" w:rsidP="00986B2F">
            <w:pPr>
              <w:spacing w:line="280" w:lineRule="atLeast"/>
              <w:jc w:val="both"/>
              <w:rPr>
                <w:szCs w:val="19"/>
              </w:rPr>
            </w:pPr>
            <w:r w:rsidRPr="0005237D">
              <w:rPr>
                <w:rFonts w:ascii="Trebuchet MS" w:hAnsi="Trebuchet MS"/>
              </w:rPr>
              <w:t xml:space="preserve">Kerncompetentie </w:t>
            </w:r>
            <w:r w:rsidR="00986B2F">
              <w:rPr>
                <w:rFonts w:ascii="Trebuchet MS" w:hAnsi="Trebuchet MS"/>
              </w:rPr>
              <w:t>A</w:t>
            </w:r>
            <w:r w:rsidRPr="0005237D">
              <w:rPr>
                <w:rFonts w:ascii="Trebuchet MS" w:hAnsi="Trebuchet MS"/>
              </w:rPr>
              <w:t xml:space="preserve">: </w:t>
            </w:r>
            <w:r w:rsidRPr="0005237D">
              <w:rPr>
                <w:rFonts w:ascii="Trebuchet MS" w:hAnsi="Trebuchet MS"/>
              </w:rPr>
              <w:fldChar w:fldCharType="begin">
                <w:ffData>
                  <w:name w:val="Selectievakje41"/>
                  <w:enabled/>
                  <w:calcOnExit w:val="0"/>
                  <w:checkBox>
                    <w:sizeAuto/>
                    <w:default w:val="0"/>
                  </w:checkBox>
                </w:ffData>
              </w:fldChar>
            </w:r>
            <w:r w:rsidRPr="0005237D">
              <w:rPr>
                <w:rFonts w:ascii="Trebuchet MS" w:hAnsi="Trebuchet MS"/>
              </w:rPr>
              <w:instrText xml:space="preserve"> FORMCHECKBOX </w:instrText>
            </w:r>
            <w:r w:rsidR="000D23EB">
              <w:rPr>
                <w:rFonts w:ascii="Trebuchet MS" w:hAnsi="Trebuchet MS"/>
              </w:rPr>
            </w:r>
            <w:r w:rsidR="000D23EB">
              <w:rPr>
                <w:rFonts w:ascii="Trebuchet MS" w:hAnsi="Trebuchet MS"/>
              </w:rPr>
              <w:fldChar w:fldCharType="separate"/>
            </w:r>
            <w:r w:rsidRPr="0005237D">
              <w:rPr>
                <w:rFonts w:ascii="Trebuchet MS" w:hAnsi="Trebuchet MS"/>
              </w:rPr>
              <w:fldChar w:fldCharType="end"/>
            </w:r>
            <w:r w:rsidRPr="0005237D">
              <w:rPr>
                <w:rFonts w:ascii="Trebuchet MS" w:hAnsi="Trebuchet MS"/>
              </w:rPr>
              <w:t xml:space="preserve"> </w:t>
            </w:r>
            <w:r w:rsidR="001D37BC" w:rsidRPr="0005237D">
              <w:rPr>
                <w:szCs w:val="19"/>
              </w:rPr>
              <w:t xml:space="preserve"> </w:t>
            </w:r>
            <w:r w:rsidR="00986B2F">
              <w:rPr>
                <w:szCs w:val="19"/>
              </w:rPr>
              <w:t>Groeno</w:t>
            </w:r>
            <w:r w:rsidR="001D37BC" w:rsidRPr="0005237D">
              <w:rPr>
                <w:szCs w:val="19"/>
              </w:rPr>
              <w:t xml:space="preserve">nderhoud </w:t>
            </w:r>
            <w:r w:rsidR="00986B2F">
              <w:rPr>
                <w:szCs w:val="19"/>
              </w:rPr>
              <w:t>schoolpleinen</w:t>
            </w:r>
          </w:p>
          <w:p w14:paraId="36AC9235" w14:textId="6969FE11" w:rsidR="0054351F" w:rsidRPr="0005237D" w:rsidRDefault="0054351F" w:rsidP="0054351F">
            <w:pPr>
              <w:spacing w:line="280" w:lineRule="atLeast"/>
              <w:jc w:val="both"/>
              <w:rPr>
                <w:szCs w:val="19"/>
              </w:rPr>
            </w:pPr>
          </w:p>
          <w:p w14:paraId="1571C37D" w14:textId="77777777" w:rsidR="001D37BC" w:rsidRPr="0054351F" w:rsidRDefault="001D37BC" w:rsidP="0054351F">
            <w:pPr>
              <w:spacing w:line="280" w:lineRule="atLeast"/>
              <w:jc w:val="both"/>
              <w:rPr>
                <w:rFonts w:ascii="Trebuchet MS" w:hAnsi="Trebuchet MS"/>
              </w:rPr>
            </w:pPr>
          </w:p>
        </w:tc>
      </w:tr>
      <w:tr w:rsidR="0054351F" w:rsidRPr="0054351F" w14:paraId="6B9B856B" w14:textId="77777777" w:rsidTr="00FA574B">
        <w:trPr>
          <w:trHeight w:val="337"/>
        </w:trPr>
        <w:tc>
          <w:tcPr>
            <w:tcW w:w="9776" w:type="dxa"/>
            <w:gridSpan w:val="3"/>
            <w:shd w:val="clear" w:color="auto" w:fill="D9D9D9" w:themeFill="background1" w:themeFillShade="D9"/>
            <w:vAlign w:val="center"/>
          </w:tcPr>
          <w:p w14:paraId="70CC6069" w14:textId="77777777" w:rsidR="0054351F" w:rsidRPr="0054351F" w:rsidRDefault="0054351F" w:rsidP="0054351F">
            <w:pPr>
              <w:spacing w:line="280" w:lineRule="atLeast"/>
              <w:jc w:val="both"/>
              <w:rPr>
                <w:rFonts w:ascii="Trebuchet MS" w:hAnsi="Trebuchet MS"/>
                <w:b/>
              </w:rPr>
            </w:pPr>
            <w:r w:rsidRPr="0054351F">
              <w:rPr>
                <w:rFonts w:ascii="Trebuchet MS" w:hAnsi="Trebuchet MS"/>
                <w:b/>
              </w:rPr>
              <w:t>DEEL 2: GEGEVENS REFERENTIEPROJECT</w:t>
            </w:r>
          </w:p>
        </w:tc>
      </w:tr>
      <w:tr w:rsidR="0054351F" w:rsidRPr="0054351F" w14:paraId="48AF5128" w14:textId="77777777" w:rsidTr="00FA574B">
        <w:trPr>
          <w:trHeight w:val="284"/>
        </w:trPr>
        <w:tc>
          <w:tcPr>
            <w:tcW w:w="9776" w:type="dxa"/>
            <w:gridSpan w:val="3"/>
            <w:shd w:val="clear" w:color="auto" w:fill="D9D9D9" w:themeFill="background1" w:themeFillShade="D9"/>
            <w:vAlign w:val="center"/>
          </w:tcPr>
          <w:p w14:paraId="485A3BA7" w14:textId="77777777" w:rsidR="0054351F" w:rsidRPr="0054351F" w:rsidRDefault="0054351F" w:rsidP="0054351F">
            <w:pPr>
              <w:spacing w:line="280" w:lineRule="atLeast"/>
              <w:rPr>
                <w:rFonts w:ascii="Trebuchet MS" w:hAnsi="Trebuchet MS"/>
              </w:rPr>
            </w:pPr>
            <w:r w:rsidRPr="0054351F">
              <w:rPr>
                <w:rFonts w:ascii="Trebuchet MS" w:hAnsi="Trebuchet MS"/>
              </w:rPr>
              <w:t>Geef de relevante gegevens van de referentieopdracht op. Dit zodat de referentie geverifieerd kan worden.</w:t>
            </w:r>
          </w:p>
        </w:tc>
      </w:tr>
      <w:tr w:rsidR="0054351F" w:rsidRPr="0054351F" w14:paraId="2FDDEF57" w14:textId="77777777" w:rsidTr="001D37BC">
        <w:trPr>
          <w:trHeight w:val="284"/>
        </w:trPr>
        <w:tc>
          <w:tcPr>
            <w:tcW w:w="2830" w:type="dxa"/>
            <w:shd w:val="clear" w:color="auto" w:fill="D9D9D9"/>
          </w:tcPr>
          <w:p w14:paraId="08C93D0F" w14:textId="77777777" w:rsidR="0054351F" w:rsidRPr="0054351F" w:rsidRDefault="0054351F" w:rsidP="0054351F">
            <w:pPr>
              <w:spacing w:line="280" w:lineRule="atLeast"/>
              <w:rPr>
                <w:rFonts w:ascii="Trebuchet MS" w:hAnsi="Trebuchet MS"/>
              </w:rPr>
            </w:pPr>
            <w:r w:rsidRPr="0054351F">
              <w:rPr>
                <w:rFonts w:ascii="Trebuchet MS" w:hAnsi="Trebuchet MS"/>
              </w:rPr>
              <w:t>Opdrachtgever van de referentieopdracht:</w:t>
            </w:r>
          </w:p>
        </w:tc>
        <w:tc>
          <w:tcPr>
            <w:tcW w:w="6946" w:type="dxa"/>
            <w:gridSpan w:val="2"/>
            <w:vAlign w:val="center"/>
          </w:tcPr>
          <w:p w14:paraId="2B380D8A"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Naam:</w:t>
            </w:r>
          </w:p>
          <w:p w14:paraId="206C3D9A"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Adres:</w:t>
            </w:r>
          </w:p>
          <w:p w14:paraId="738407F2" w14:textId="77777777" w:rsidR="0054351F" w:rsidRDefault="0054351F" w:rsidP="0054351F">
            <w:pPr>
              <w:spacing w:line="280" w:lineRule="atLeast"/>
              <w:jc w:val="both"/>
              <w:rPr>
                <w:rFonts w:ascii="Trebuchet MS" w:hAnsi="Trebuchet MS"/>
              </w:rPr>
            </w:pPr>
            <w:r w:rsidRPr="0054351F">
              <w:rPr>
                <w:rFonts w:ascii="Trebuchet MS" w:hAnsi="Trebuchet MS"/>
              </w:rPr>
              <w:t>Plaats:</w:t>
            </w:r>
          </w:p>
          <w:p w14:paraId="2B31C84D" w14:textId="77777777" w:rsidR="001D37BC" w:rsidRPr="0054351F" w:rsidRDefault="001D37BC" w:rsidP="0054351F">
            <w:pPr>
              <w:spacing w:line="280" w:lineRule="atLeast"/>
              <w:jc w:val="both"/>
              <w:rPr>
                <w:rFonts w:ascii="Trebuchet MS" w:hAnsi="Trebuchet MS"/>
              </w:rPr>
            </w:pPr>
          </w:p>
        </w:tc>
      </w:tr>
      <w:tr w:rsidR="0054351F" w:rsidRPr="0054351F" w14:paraId="20287E0F" w14:textId="77777777" w:rsidTr="001D37BC">
        <w:trPr>
          <w:trHeight w:val="284"/>
        </w:trPr>
        <w:tc>
          <w:tcPr>
            <w:tcW w:w="2830" w:type="dxa"/>
            <w:shd w:val="clear" w:color="auto" w:fill="D9D9D9"/>
          </w:tcPr>
          <w:p w14:paraId="7033AD60" w14:textId="77777777" w:rsidR="0054351F" w:rsidRPr="0054351F" w:rsidRDefault="0054351F" w:rsidP="0054351F">
            <w:pPr>
              <w:spacing w:line="280" w:lineRule="atLeast"/>
              <w:rPr>
                <w:rFonts w:ascii="Trebuchet MS" w:hAnsi="Trebuchet MS"/>
              </w:rPr>
            </w:pPr>
            <w:r w:rsidRPr="0054351F">
              <w:rPr>
                <w:rFonts w:ascii="Trebuchet MS" w:hAnsi="Trebuchet MS"/>
              </w:rPr>
              <w:t>Contactgegevens van de contactpersoon bij de referent:</w:t>
            </w:r>
          </w:p>
        </w:tc>
        <w:tc>
          <w:tcPr>
            <w:tcW w:w="6946" w:type="dxa"/>
            <w:gridSpan w:val="2"/>
            <w:vAlign w:val="center"/>
          </w:tcPr>
          <w:p w14:paraId="098F34BD" w14:textId="77777777" w:rsidR="0054351F" w:rsidRPr="0054351F" w:rsidRDefault="0054351F" w:rsidP="0054351F">
            <w:pPr>
              <w:spacing w:line="280" w:lineRule="atLeast"/>
              <w:rPr>
                <w:rFonts w:ascii="Trebuchet MS" w:hAnsi="Trebuchet MS"/>
              </w:rPr>
            </w:pPr>
            <w:r w:rsidRPr="0054351F">
              <w:rPr>
                <w:rFonts w:ascii="Trebuchet MS" w:hAnsi="Trebuchet MS"/>
              </w:rPr>
              <w:t>Naam:</w:t>
            </w:r>
          </w:p>
          <w:p w14:paraId="55E6E9AF"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Functie: </w:t>
            </w:r>
          </w:p>
          <w:p w14:paraId="169FD32A" w14:textId="77777777" w:rsidR="0054351F" w:rsidRPr="0054351F" w:rsidRDefault="0054351F" w:rsidP="0054351F">
            <w:pPr>
              <w:spacing w:line="280" w:lineRule="atLeast"/>
              <w:rPr>
                <w:rFonts w:ascii="Trebuchet MS" w:hAnsi="Trebuchet MS"/>
              </w:rPr>
            </w:pPr>
            <w:r w:rsidRPr="0054351F">
              <w:rPr>
                <w:rFonts w:ascii="Trebuchet MS" w:hAnsi="Trebuchet MS"/>
              </w:rPr>
              <w:t>Telefoonnummer:</w:t>
            </w:r>
          </w:p>
          <w:p w14:paraId="0C74BE04" w14:textId="77777777" w:rsidR="0054351F" w:rsidRDefault="0054351F" w:rsidP="0054351F">
            <w:pPr>
              <w:spacing w:line="280" w:lineRule="atLeast"/>
              <w:jc w:val="both"/>
              <w:rPr>
                <w:rFonts w:ascii="Trebuchet MS" w:hAnsi="Trebuchet MS"/>
              </w:rPr>
            </w:pPr>
            <w:r w:rsidRPr="0054351F">
              <w:rPr>
                <w:rFonts w:ascii="Trebuchet MS" w:hAnsi="Trebuchet MS"/>
              </w:rPr>
              <w:t>E-mailadres:</w:t>
            </w:r>
          </w:p>
          <w:p w14:paraId="75AA4510" w14:textId="77777777" w:rsidR="001D37BC" w:rsidRPr="0054351F" w:rsidRDefault="001D37BC" w:rsidP="0054351F">
            <w:pPr>
              <w:spacing w:line="280" w:lineRule="atLeast"/>
              <w:jc w:val="both"/>
              <w:rPr>
                <w:rFonts w:ascii="Trebuchet MS" w:hAnsi="Trebuchet MS"/>
              </w:rPr>
            </w:pPr>
          </w:p>
        </w:tc>
      </w:tr>
      <w:tr w:rsidR="0054351F" w:rsidRPr="0054351F" w14:paraId="5351B49B" w14:textId="77777777" w:rsidTr="00FA574B">
        <w:trPr>
          <w:trHeight w:val="339"/>
        </w:trPr>
        <w:tc>
          <w:tcPr>
            <w:tcW w:w="9776" w:type="dxa"/>
            <w:gridSpan w:val="3"/>
            <w:shd w:val="clear" w:color="auto" w:fill="D9D9D9" w:themeFill="background1" w:themeFillShade="D9"/>
            <w:vAlign w:val="center"/>
          </w:tcPr>
          <w:p w14:paraId="4C78DA0B" w14:textId="77777777" w:rsidR="0054351F" w:rsidRPr="0054351F" w:rsidRDefault="0054351F" w:rsidP="0054351F">
            <w:pPr>
              <w:spacing w:line="280" w:lineRule="atLeast"/>
              <w:rPr>
                <w:rFonts w:ascii="Trebuchet MS" w:hAnsi="Trebuchet MS"/>
                <w:b/>
              </w:rPr>
            </w:pPr>
            <w:r w:rsidRPr="0054351F">
              <w:rPr>
                <w:rFonts w:ascii="Trebuchet MS" w:hAnsi="Trebuchet MS"/>
                <w:b/>
              </w:rPr>
              <w:t>DEEL 3: OMSCHRIJVING REFERENTIEPROJECT</w:t>
            </w:r>
          </w:p>
        </w:tc>
      </w:tr>
      <w:tr w:rsidR="0054351F" w:rsidRPr="0054351F" w14:paraId="5E1B79DA" w14:textId="77777777" w:rsidTr="00FA574B">
        <w:trPr>
          <w:trHeight w:val="284"/>
        </w:trPr>
        <w:tc>
          <w:tcPr>
            <w:tcW w:w="9776" w:type="dxa"/>
            <w:gridSpan w:val="3"/>
            <w:shd w:val="clear" w:color="auto" w:fill="D9D9D9" w:themeFill="background1" w:themeFillShade="D9"/>
            <w:vAlign w:val="center"/>
          </w:tcPr>
          <w:p w14:paraId="008A8BA2" w14:textId="1622A583" w:rsidR="0054351F" w:rsidRPr="0054351F" w:rsidRDefault="0054351F" w:rsidP="0054351F">
            <w:pPr>
              <w:spacing w:line="280" w:lineRule="atLeast"/>
              <w:rPr>
                <w:rFonts w:ascii="Trebuchet MS" w:hAnsi="Trebuchet MS"/>
              </w:rPr>
            </w:pPr>
            <w:r w:rsidRPr="0054351F">
              <w:rPr>
                <w:rFonts w:ascii="Trebuchet MS" w:hAnsi="Trebuchet MS"/>
              </w:rPr>
              <w:t>Toon aan dat met de referentieopdracht aan de opgegeven kerncompetentie voldaan wordt.</w:t>
            </w:r>
          </w:p>
        </w:tc>
      </w:tr>
      <w:tr w:rsidR="0054351F" w:rsidRPr="0054351F" w14:paraId="328F6355" w14:textId="77777777" w:rsidTr="00D51918">
        <w:trPr>
          <w:trHeight w:val="284"/>
        </w:trPr>
        <w:tc>
          <w:tcPr>
            <w:tcW w:w="3114" w:type="dxa"/>
            <w:gridSpan w:val="2"/>
            <w:shd w:val="clear" w:color="auto" w:fill="D9D9D9"/>
          </w:tcPr>
          <w:p w14:paraId="5F1E7C48"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Omschrijving van de referentieopdracht, waaruit tenminste blijkt welke werkzaamheden tot de referentieopdracht behoorden. </w:t>
            </w:r>
          </w:p>
        </w:tc>
        <w:tc>
          <w:tcPr>
            <w:tcW w:w="6662" w:type="dxa"/>
            <w:vAlign w:val="center"/>
          </w:tcPr>
          <w:p w14:paraId="2F92C487" w14:textId="77777777" w:rsidR="0054351F" w:rsidRDefault="0054351F" w:rsidP="0054351F">
            <w:pPr>
              <w:spacing w:line="280" w:lineRule="atLeast"/>
              <w:jc w:val="both"/>
              <w:rPr>
                <w:rFonts w:ascii="Trebuchet MS" w:hAnsi="Trebuchet MS"/>
              </w:rPr>
            </w:pPr>
          </w:p>
          <w:p w14:paraId="2C8A37E0" w14:textId="43CDD004" w:rsidR="00D51918" w:rsidRDefault="000D23EB" w:rsidP="0054351F">
            <w:pPr>
              <w:spacing w:line="280" w:lineRule="atLeast"/>
              <w:jc w:val="both"/>
              <w:rPr>
                <w:rFonts w:ascii="Trebuchet MS" w:hAnsi="Trebuchet MS"/>
              </w:rPr>
            </w:pPr>
            <w:r>
              <w:rPr>
                <w:rFonts w:ascii="Trebuchet MS" w:hAnsi="Trebuchet MS"/>
              </w:rPr>
              <w:t xml:space="preserve"> </w:t>
            </w:r>
          </w:p>
          <w:p w14:paraId="4D8E5521" w14:textId="77777777" w:rsidR="00D51918" w:rsidRDefault="00D51918" w:rsidP="0054351F">
            <w:pPr>
              <w:spacing w:line="280" w:lineRule="atLeast"/>
              <w:jc w:val="both"/>
              <w:rPr>
                <w:rFonts w:ascii="Trebuchet MS" w:hAnsi="Trebuchet MS"/>
              </w:rPr>
            </w:pPr>
          </w:p>
          <w:p w14:paraId="6864BB23" w14:textId="77777777" w:rsidR="00D51918" w:rsidRDefault="00D51918" w:rsidP="0054351F">
            <w:pPr>
              <w:spacing w:line="280" w:lineRule="atLeast"/>
              <w:jc w:val="both"/>
              <w:rPr>
                <w:rFonts w:ascii="Trebuchet MS" w:hAnsi="Trebuchet MS"/>
              </w:rPr>
            </w:pPr>
          </w:p>
          <w:p w14:paraId="54A43280" w14:textId="77777777" w:rsidR="00986B2F" w:rsidRDefault="00986B2F" w:rsidP="0054351F">
            <w:pPr>
              <w:spacing w:line="280" w:lineRule="atLeast"/>
              <w:jc w:val="both"/>
              <w:rPr>
                <w:rFonts w:ascii="Trebuchet MS" w:hAnsi="Trebuchet MS"/>
              </w:rPr>
            </w:pPr>
          </w:p>
          <w:p w14:paraId="0377C488" w14:textId="77777777" w:rsidR="00986B2F" w:rsidRDefault="00986B2F" w:rsidP="0054351F">
            <w:pPr>
              <w:spacing w:line="280" w:lineRule="atLeast"/>
              <w:jc w:val="both"/>
              <w:rPr>
                <w:rFonts w:ascii="Trebuchet MS" w:hAnsi="Trebuchet MS"/>
              </w:rPr>
            </w:pPr>
          </w:p>
          <w:p w14:paraId="11CF9AD6" w14:textId="77777777" w:rsidR="00986B2F" w:rsidRDefault="00986B2F" w:rsidP="0054351F">
            <w:pPr>
              <w:spacing w:line="280" w:lineRule="atLeast"/>
              <w:jc w:val="both"/>
              <w:rPr>
                <w:rFonts w:ascii="Trebuchet MS" w:hAnsi="Trebuchet MS"/>
              </w:rPr>
            </w:pPr>
          </w:p>
          <w:p w14:paraId="49F78699" w14:textId="77777777" w:rsidR="00986B2F" w:rsidRDefault="00986B2F" w:rsidP="0054351F">
            <w:pPr>
              <w:spacing w:line="280" w:lineRule="atLeast"/>
              <w:jc w:val="both"/>
              <w:rPr>
                <w:rFonts w:ascii="Trebuchet MS" w:hAnsi="Trebuchet MS"/>
              </w:rPr>
            </w:pPr>
          </w:p>
          <w:p w14:paraId="10825234" w14:textId="77777777" w:rsidR="00986B2F" w:rsidRDefault="00986B2F" w:rsidP="0054351F">
            <w:pPr>
              <w:spacing w:line="280" w:lineRule="atLeast"/>
              <w:jc w:val="both"/>
              <w:rPr>
                <w:rFonts w:ascii="Trebuchet MS" w:hAnsi="Trebuchet MS"/>
              </w:rPr>
            </w:pPr>
          </w:p>
          <w:p w14:paraId="26810FC1" w14:textId="77777777" w:rsidR="003C20CC" w:rsidRDefault="003C20CC" w:rsidP="0054351F">
            <w:pPr>
              <w:spacing w:line="280" w:lineRule="atLeast"/>
              <w:jc w:val="both"/>
              <w:rPr>
                <w:rFonts w:ascii="Trebuchet MS" w:hAnsi="Trebuchet MS"/>
              </w:rPr>
            </w:pPr>
          </w:p>
          <w:p w14:paraId="5A1F6D29" w14:textId="77777777" w:rsidR="00986B2F" w:rsidRDefault="00986B2F" w:rsidP="0054351F">
            <w:pPr>
              <w:spacing w:line="280" w:lineRule="atLeast"/>
              <w:jc w:val="both"/>
              <w:rPr>
                <w:rFonts w:ascii="Trebuchet MS" w:hAnsi="Trebuchet MS"/>
              </w:rPr>
            </w:pPr>
          </w:p>
          <w:p w14:paraId="0D13CB86" w14:textId="77777777" w:rsidR="00986B2F" w:rsidRDefault="00986B2F" w:rsidP="0054351F">
            <w:pPr>
              <w:spacing w:line="280" w:lineRule="atLeast"/>
              <w:jc w:val="both"/>
              <w:rPr>
                <w:rFonts w:ascii="Trebuchet MS" w:hAnsi="Trebuchet MS"/>
              </w:rPr>
            </w:pPr>
          </w:p>
          <w:p w14:paraId="5FD61278" w14:textId="77777777" w:rsidR="00D51918" w:rsidRPr="0054351F" w:rsidRDefault="00D51918" w:rsidP="0054351F">
            <w:pPr>
              <w:spacing w:line="280" w:lineRule="atLeast"/>
              <w:jc w:val="both"/>
              <w:rPr>
                <w:rFonts w:ascii="Trebuchet MS" w:hAnsi="Trebuchet MS"/>
              </w:rPr>
            </w:pPr>
          </w:p>
        </w:tc>
      </w:tr>
      <w:tr w:rsidR="0054351F" w:rsidRPr="0054351F" w14:paraId="5D861B4F" w14:textId="77777777" w:rsidTr="00D51918">
        <w:trPr>
          <w:trHeight w:val="284"/>
        </w:trPr>
        <w:tc>
          <w:tcPr>
            <w:tcW w:w="3114" w:type="dxa"/>
            <w:gridSpan w:val="2"/>
            <w:shd w:val="clear" w:color="auto" w:fill="D9D9D9"/>
            <w:vAlign w:val="center"/>
          </w:tcPr>
          <w:p w14:paraId="41E27045" w14:textId="77777777" w:rsidR="0054351F" w:rsidRPr="0054351F" w:rsidRDefault="0054351F" w:rsidP="0054351F">
            <w:pPr>
              <w:spacing w:line="280" w:lineRule="atLeast"/>
              <w:rPr>
                <w:rFonts w:ascii="Trebuchet MS" w:hAnsi="Trebuchet MS"/>
              </w:rPr>
            </w:pPr>
            <w:r w:rsidRPr="0054351F">
              <w:rPr>
                <w:rFonts w:ascii="Trebuchet MS" w:hAnsi="Trebuchet MS"/>
              </w:rPr>
              <w:t>Omvang van het totale referentieproject:</w:t>
            </w:r>
          </w:p>
        </w:tc>
        <w:tc>
          <w:tcPr>
            <w:tcW w:w="6662" w:type="dxa"/>
            <w:vAlign w:val="center"/>
          </w:tcPr>
          <w:p w14:paraId="26F9F058" w14:textId="77777777" w:rsidR="0054351F" w:rsidRPr="0054351F" w:rsidRDefault="0054351F" w:rsidP="0054351F">
            <w:pPr>
              <w:spacing w:line="280" w:lineRule="atLeast"/>
              <w:jc w:val="both"/>
              <w:rPr>
                <w:rFonts w:ascii="Trebuchet MS" w:hAnsi="Trebuchet MS"/>
              </w:rPr>
            </w:pPr>
          </w:p>
        </w:tc>
      </w:tr>
      <w:tr w:rsidR="0054351F" w:rsidRPr="0054351F" w14:paraId="223F9245" w14:textId="77777777" w:rsidTr="00D51918">
        <w:trPr>
          <w:trHeight w:val="284"/>
        </w:trPr>
        <w:tc>
          <w:tcPr>
            <w:tcW w:w="3114" w:type="dxa"/>
            <w:gridSpan w:val="2"/>
            <w:shd w:val="clear" w:color="auto" w:fill="D9D9D9"/>
            <w:vAlign w:val="center"/>
          </w:tcPr>
          <w:p w14:paraId="7CD2A081"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Startdatum van de referentieopdracht: </w:t>
            </w:r>
          </w:p>
        </w:tc>
        <w:tc>
          <w:tcPr>
            <w:tcW w:w="6662" w:type="dxa"/>
            <w:vAlign w:val="center"/>
          </w:tcPr>
          <w:p w14:paraId="376469E7" w14:textId="77777777" w:rsidR="0054351F" w:rsidRPr="0054351F" w:rsidRDefault="0054351F" w:rsidP="0054351F">
            <w:pPr>
              <w:spacing w:line="280" w:lineRule="atLeast"/>
              <w:jc w:val="both"/>
              <w:rPr>
                <w:rFonts w:ascii="Trebuchet MS" w:hAnsi="Trebuchet MS"/>
              </w:rPr>
            </w:pPr>
          </w:p>
        </w:tc>
      </w:tr>
      <w:tr w:rsidR="0054351F" w:rsidRPr="0054351F" w14:paraId="320CFF14" w14:textId="77777777" w:rsidTr="00D51918">
        <w:trPr>
          <w:trHeight w:val="284"/>
        </w:trPr>
        <w:tc>
          <w:tcPr>
            <w:tcW w:w="3114" w:type="dxa"/>
            <w:gridSpan w:val="2"/>
            <w:shd w:val="clear" w:color="auto" w:fill="D9D9D9"/>
            <w:vAlign w:val="center"/>
          </w:tcPr>
          <w:p w14:paraId="7BDB2240" w14:textId="77777777" w:rsidR="0054351F" w:rsidRPr="0054351F" w:rsidRDefault="0054351F" w:rsidP="0054351F">
            <w:pPr>
              <w:spacing w:line="280" w:lineRule="atLeast"/>
              <w:rPr>
                <w:rFonts w:ascii="Trebuchet MS" w:hAnsi="Trebuchet MS"/>
              </w:rPr>
            </w:pPr>
            <w:r w:rsidRPr="0054351F">
              <w:rPr>
                <w:rFonts w:ascii="Trebuchet MS" w:hAnsi="Trebuchet MS"/>
              </w:rPr>
              <w:t>Einddatum of verwachte einddatum van de referentieopdracht:</w:t>
            </w:r>
          </w:p>
        </w:tc>
        <w:tc>
          <w:tcPr>
            <w:tcW w:w="6662" w:type="dxa"/>
            <w:vAlign w:val="center"/>
          </w:tcPr>
          <w:p w14:paraId="20BDF281" w14:textId="77777777" w:rsidR="0054351F" w:rsidRPr="0054351F" w:rsidRDefault="0054351F" w:rsidP="0054351F">
            <w:pPr>
              <w:spacing w:line="280" w:lineRule="atLeast"/>
              <w:jc w:val="both"/>
              <w:rPr>
                <w:rFonts w:ascii="Trebuchet MS" w:hAnsi="Trebuchet MS"/>
              </w:rPr>
            </w:pPr>
          </w:p>
        </w:tc>
      </w:tr>
      <w:tr w:rsidR="0054351F" w:rsidRPr="0054351F" w14:paraId="6D945F98" w14:textId="77777777" w:rsidTr="00FA574B">
        <w:trPr>
          <w:trHeight w:val="307"/>
        </w:trPr>
        <w:tc>
          <w:tcPr>
            <w:tcW w:w="9776" w:type="dxa"/>
            <w:gridSpan w:val="3"/>
            <w:shd w:val="clear" w:color="auto" w:fill="D9D9D9" w:themeFill="background1" w:themeFillShade="D9"/>
            <w:vAlign w:val="center"/>
          </w:tcPr>
          <w:p w14:paraId="37A26F4B" w14:textId="77777777" w:rsidR="0054351F" w:rsidRPr="0054351F" w:rsidRDefault="0054351F" w:rsidP="0054351F">
            <w:pPr>
              <w:spacing w:line="280" w:lineRule="atLeast"/>
              <w:rPr>
                <w:rFonts w:ascii="Trebuchet MS" w:hAnsi="Trebuchet MS"/>
              </w:rPr>
            </w:pPr>
            <w:r w:rsidRPr="0054351F">
              <w:rPr>
                <w:rFonts w:ascii="Trebuchet MS" w:hAnsi="Trebuchet MS"/>
              </w:rPr>
              <w:lastRenderedPageBreak/>
              <w:t>DEEL 4: UITVOERING REFERENTIEPROJECT</w:t>
            </w:r>
          </w:p>
        </w:tc>
      </w:tr>
      <w:tr w:rsidR="0054351F" w:rsidRPr="0054351F" w14:paraId="37962D9B" w14:textId="77777777" w:rsidTr="00FA574B">
        <w:trPr>
          <w:trHeight w:val="284"/>
        </w:trPr>
        <w:tc>
          <w:tcPr>
            <w:tcW w:w="9776" w:type="dxa"/>
            <w:gridSpan w:val="3"/>
            <w:shd w:val="clear" w:color="auto" w:fill="D9D9D9" w:themeFill="background1" w:themeFillShade="D9"/>
            <w:vAlign w:val="center"/>
          </w:tcPr>
          <w:p w14:paraId="702431C4"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Beschrijf door wie de referentieopdracht in welke rol uitgevoerd is. Let hierbij op het bijvoegen van eventuele overeenkomsten met onderaannemers en het correct invullen van deel II.C en II.D van de UEA. </w:t>
            </w:r>
          </w:p>
        </w:tc>
      </w:tr>
      <w:tr w:rsidR="0054351F" w:rsidRPr="0054351F" w14:paraId="094C23C9" w14:textId="77777777" w:rsidTr="00D51918">
        <w:tc>
          <w:tcPr>
            <w:tcW w:w="2830" w:type="dxa"/>
            <w:shd w:val="clear" w:color="auto" w:fill="D9D9D9"/>
          </w:tcPr>
          <w:p w14:paraId="17606176" w14:textId="77777777" w:rsidR="0054351F" w:rsidRPr="0054351F" w:rsidRDefault="0054351F" w:rsidP="0054351F">
            <w:pPr>
              <w:spacing w:line="280" w:lineRule="atLeast"/>
              <w:rPr>
                <w:rFonts w:ascii="Trebuchet MS" w:hAnsi="Trebuchet MS"/>
              </w:rPr>
            </w:pPr>
            <w:r w:rsidRPr="0054351F">
              <w:rPr>
                <w:rFonts w:ascii="Trebuchet MS" w:hAnsi="Trebuchet MS"/>
              </w:rPr>
              <w:t>Door wie is de referentieopdracht uitgevoerd:</w:t>
            </w:r>
          </w:p>
        </w:tc>
        <w:tc>
          <w:tcPr>
            <w:tcW w:w="6946" w:type="dxa"/>
            <w:gridSpan w:val="2"/>
            <w:vAlign w:val="center"/>
          </w:tcPr>
          <w:p w14:paraId="6787B0A6"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0D23EB">
              <w:rPr>
                <w:rFonts w:ascii="Trebuchet MS" w:hAnsi="Trebuchet MS"/>
              </w:rPr>
            </w:r>
            <w:r w:rsidR="000D23EB">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Zelfstandig door de </w:t>
            </w:r>
            <w:r w:rsidR="00367E9F">
              <w:rPr>
                <w:rFonts w:ascii="Trebuchet MS" w:hAnsi="Trebuchet MS"/>
              </w:rPr>
              <w:t>inschrijver</w:t>
            </w:r>
          </w:p>
          <w:p w14:paraId="5B90C6C4"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0D23EB">
              <w:rPr>
                <w:rFonts w:ascii="Trebuchet MS" w:hAnsi="Trebuchet MS"/>
              </w:rPr>
            </w:r>
            <w:r w:rsidR="000D23EB">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Door </w:t>
            </w:r>
            <w:r w:rsidR="00367E9F">
              <w:rPr>
                <w:rFonts w:ascii="Trebuchet MS" w:hAnsi="Trebuchet MS"/>
              </w:rPr>
              <w:t>inschrijver</w:t>
            </w:r>
            <w:r w:rsidRPr="0054351F">
              <w:rPr>
                <w:rFonts w:ascii="Trebuchet MS" w:hAnsi="Trebuchet MS"/>
              </w:rPr>
              <w:t xml:space="preserve"> i.s.m. een derde</w:t>
            </w:r>
          </w:p>
          <w:p w14:paraId="5C262DB6" w14:textId="77777777" w:rsid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0D23EB">
              <w:rPr>
                <w:rFonts w:ascii="Trebuchet MS" w:hAnsi="Trebuchet MS"/>
              </w:rPr>
            </w:r>
            <w:r w:rsidR="000D23EB">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Door een derde</w:t>
            </w:r>
          </w:p>
          <w:p w14:paraId="3FB47729" w14:textId="77777777" w:rsidR="00D51918" w:rsidRPr="0054351F" w:rsidRDefault="00D51918" w:rsidP="0054351F">
            <w:pPr>
              <w:spacing w:line="280" w:lineRule="atLeast"/>
              <w:jc w:val="both"/>
              <w:rPr>
                <w:rFonts w:ascii="Trebuchet MS" w:hAnsi="Trebuchet MS"/>
              </w:rPr>
            </w:pPr>
          </w:p>
        </w:tc>
      </w:tr>
      <w:tr w:rsidR="0054351F" w:rsidRPr="0054351F" w14:paraId="375D6A91" w14:textId="77777777" w:rsidTr="00D51918">
        <w:tc>
          <w:tcPr>
            <w:tcW w:w="2830" w:type="dxa"/>
            <w:shd w:val="clear" w:color="auto" w:fill="D9D9D9"/>
          </w:tcPr>
          <w:p w14:paraId="490578DC"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Rol van de </w:t>
            </w:r>
            <w:r w:rsidR="00367E9F">
              <w:rPr>
                <w:rFonts w:ascii="Trebuchet MS" w:hAnsi="Trebuchet MS"/>
              </w:rPr>
              <w:t>inschrijver</w:t>
            </w:r>
            <w:r w:rsidRPr="0054351F">
              <w:rPr>
                <w:rFonts w:ascii="Trebuchet MS" w:hAnsi="Trebuchet MS"/>
              </w:rPr>
              <w:t xml:space="preserve"> bij uitvoering van de referentieopdracht:</w:t>
            </w:r>
          </w:p>
        </w:tc>
        <w:tc>
          <w:tcPr>
            <w:tcW w:w="6946" w:type="dxa"/>
            <w:gridSpan w:val="2"/>
            <w:vAlign w:val="center"/>
          </w:tcPr>
          <w:p w14:paraId="71FA7B84"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0D23EB">
              <w:rPr>
                <w:rFonts w:ascii="Trebuchet MS" w:hAnsi="Trebuchet MS"/>
              </w:rPr>
            </w:r>
            <w:r w:rsidR="000D23EB">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Hoofdaannemer</w:t>
            </w:r>
          </w:p>
          <w:p w14:paraId="316170DD"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0D23EB">
              <w:rPr>
                <w:rFonts w:ascii="Trebuchet MS" w:hAnsi="Trebuchet MS"/>
              </w:rPr>
            </w:r>
            <w:r w:rsidR="000D23EB">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roofErr w:type="spellStart"/>
            <w:r w:rsidRPr="0054351F">
              <w:rPr>
                <w:rFonts w:ascii="Trebuchet MS" w:hAnsi="Trebuchet MS"/>
              </w:rPr>
              <w:t>Combinant</w:t>
            </w:r>
            <w:proofErr w:type="spellEnd"/>
            <w:r w:rsidRPr="0054351F">
              <w:rPr>
                <w:rFonts w:ascii="Trebuchet MS" w:hAnsi="Trebuchet MS"/>
              </w:rPr>
              <w:t xml:space="preserve"> </w:t>
            </w:r>
          </w:p>
          <w:p w14:paraId="02339625"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0D23EB">
              <w:rPr>
                <w:rFonts w:ascii="Trebuchet MS" w:hAnsi="Trebuchet MS"/>
              </w:rPr>
            </w:r>
            <w:r w:rsidR="000D23EB">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Onderaannemer</w:t>
            </w:r>
          </w:p>
          <w:p w14:paraId="1013C457" w14:textId="77777777" w:rsid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0D23EB">
              <w:rPr>
                <w:rFonts w:ascii="Trebuchet MS" w:hAnsi="Trebuchet MS"/>
              </w:rPr>
            </w:r>
            <w:r w:rsidR="000D23EB">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Geen</w:t>
            </w:r>
          </w:p>
          <w:p w14:paraId="615FE83E" w14:textId="77777777" w:rsidR="00D51918" w:rsidRPr="0054351F" w:rsidRDefault="00D51918" w:rsidP="0054351F">
            <w:pPr>
              <w:spacing w:line="280" w:lineRule="atLeast"/>
              <w:jc w:val="both"/>
              <w:rPr>
                <w:rFonts w:ascii="Trebuchet MS" w:hAnsi="Trebuchet MS"/>
              </w:rPr>
            </w:pPr>
          </w:p>
        </w:tc>
      </w:tr>
      <w:tr w:rsidR="0054351F" w:rsidRPr="0054351F" w14:paraId="350D4D59" w14:textId="77777777" w:rsidTr="00D51918">
        <w:tc>
          <w:tcPr>
            <w:tcW w:w="2830" w:type="dxa"/>
            <w:shd w:val="clear" w:color="auto" w:fill="D9D9D9"/>
          </w:tcPr>
          <w:p w14:paraId="15CE0090" w14:textId="77777777" w:rsidR="0054351F" w:rsidRPr="0054351F" w:rsidRDefault="0054351F" w:rsidP="0054351F">
            <w:pPr>
              <w:spacing w:line="280" w:lineRule="atLeast"/>
              <w:rPr>
                <w:rFonts w:ascii="Trebuchet MS" w:hAnsi="Trebuchet MS"/>
              </w:rPr>
            </w:pPr>
            <w:r w:rsidRPr="0054351F">
              <w:rPr>
                <w:rFonts w:ascii="Trebuchet MS" w:hAnsi="Trebuchet MS"/>
              </w:rPr>
              <w:t>Als de referentieopdracht is uitgevoerd door of i.s.m. een derde, NAW gegevens van de derde:</w:t>
            </w:r>
          </w:p>
        </w:tc>
        <w:tc>
          <w:tcPr>
            <w:tcW w:w="6946" w:type="dxa"/>
            <w:gridSpan w:val="2"/>
            <w:vAlign w:val="center"/>
          </w:tcPr>
          <w:p w14:paraId="1AF85D85"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Naam:</w:t>
            </w:r>
          </w:p>
          <w:p w14:paraId="45287C8D"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Adres:</w:t>
            </w:r>
          </w:p>
          <w:p w14:paraId="3D3F00C5"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Plaats:</w:t>
            </w:r>
          </w:p>
        </w:tc>
      </w:tr>
      <w:tr w:rsidR="0054351F" w:rsidRPr="0054351F" w14:paraId="4A24F441" w14:textId="77777777" w:rsidTr="00D51918">
        <w:tc>
          <w:tcPr>
            <w:tcW w:w="2830" w:type="dxa"/>
            <w:shd w:val="clear" w:color="auto" w:fill="D9D9D9"/>
          </w:tcPr>
          <w:p w14:paraId="5A5D299F"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Als de referentieopdracht is uitgevoerd door of i.s.m. een derde, rol van de opgegeven derde bij de uitvoering: </w:t>
            </w:r>
          </w:p>
        </w:tc>
        <w:tc>
          <w:tcPr>
            <w:tcW w:w="6946" w:type="dxa"/>
            <w:gridSpan w:val="2"/>
            <w:vAlign w:val="center"/>
          </w:tcPr>
          <w:p w14:paraId="43128DE1"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0D23EB">
              <w:rPr>
                <w:rFonts w:ascii="Trebuchet MS" w:hAnsi="Trebuchet MS"/>
              </w:rPr>
            </w:r>
            <w:r w:rsidR="000D23EB">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Hoofdaannemer</w:t>
            </w:r>
          </w:p>
          <w:p w14:paraId="39D9D7C4"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0D23EB">
              <w:rPr>
                <w:rFonts w:ascii="Trebuchet MS" w:hAnsi="Trebuchet MS"/>
              </w:rPr>
            </w:r>
            <w:r w:rsidR="000D23EB">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roofErr w:type="spellStart"/>
            <w:r w:rsidRPr="0054351F">
              <w:rPr>
                <w:rFonts w:ascii="Trebuchet MS" w:hAnsi="Trebuchet MS"/>
              </w:rPr>
              <w:t>Combinant</w:t>
            </w:r>
            <w:proofErr w:type="spellEnd"/>
            <w:r w:rsidRPr="0054351F">
              <w:rPr>
                <w:rFonts w:ascii="Trebuchet MS" w:hAnsi="Trebuchet MS"/>
              </w:rPr>
              <w:t xml:space="preserve"> </w:t>
            </w:r>
          </w:p>
          <w:p w14:paraId="75374AAC"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0D23EB">
              <w:rPr>
                <w:rFonts w:ascii="Trebuchet MS" w:hAnsi="Trebuchet MS"/>
              </w:rPr>
            </w:r>
            <w:r w:rsidR="000D23EB">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Onderaannemer</w:t>
            </w:r>
          </w:p>
          <w:p w14:paraId="6538ABD5"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0D23EB">
              <w:rPr>
                <w:rFonts w:ascii="Trebuchet MS" w:hAnsi="Trebuchet MS"/>
              </w:rPr>
            </w:r>
            <w:r w:rsidR="000D23EB">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n.v.t.</w:t>
            </w:r>
          </w:p>
        </w:tc>
      </w:tr>
      <w:tr w:rsidR="0054351F" w:rsidRPr="0054351F" w14:paraId="17247C17" w14:textId="77777777" w:rsidTr="00D51918">
        <w:tc>
          <w:tcPr>
            <w:tcW w:w="2830" w:type="dxa"/>
            <w:shd w:val="clear" w:color="auto" w:fill="D9D9D9"/>
          </w:tcPr>
          <w:p w14:paraId="06BB2E58" w14:textId="77777777" w:rsidR="0054351F" w:rsidRPr="0054351F" w:rsidRDefault="0054351F" w:rsidP="0054351F">
            <w:pPr>
              <w:spacing w:line="280" w:lineRule="atLeast"/>
              <w:rPr>
                <w:rFonts w:ascii="Trebuchet MS" w:hAnsi="Trebuchet MS"/>
              </w:rPr>
            </w:pPr>
            <w:r w:rsidRPr="0054351F">
              <w:rPr>
                <w:rFonts w:ascii="Trebuchet MS" w:hAnsi="Trebuchet MS"/>
              </w:rPr>
              <w:t>Als het project is uitgevoerd door of i.s.m. een derde, beschrijf welke partij welke werkzaamheden uitgevoerd heeft:</w:t>
            </w:r>
          </w:p>
        </w:tc>
        <w:tc>
          <w:tcPr>
            <w:tcW w:w="6946" w:type="dxa"/>
            <w:gridSpan w:val="2"/>
            <w:vAlign w:val="center"/>
          </w:tcPr>
          <w:p w14:paraId="55ED9972"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 xml:space="preserve"> </w:t>
            </w:r>
          </w:p>
        </w:tc>
      </w:tr>
    </w:tbl>
    <w:p w14:paraId="6DB93161" w14:textId="77777777" w:rsidR="0054351F" w:rsidRPr="0054351F" w:rsidRDefault="0054351F" w:rsidP="0054351F">
      <w:pPr>
        <w:spacing w:line="280" w:lineRule="atLeast"/>
        <w:rPr>
          <w:rFonts w:ascii="Trebuchet MS" w:hAnsi="Trebuchet MS"/>
        </w:rPr>
      </w:pPr>
    </w:p>
    <w:p w14:paraId="74A84AD3" w14:textId="77777777" w:rsidR="0054351F" w:rsidRPr="0054351F" w:rsidRDefault="0054351F" w:rsidP="0054351F">
      <w:pPr>
        <w:spacing w:line="280" w:lineRule="atLeast"/>
        <w:rPr>
          <w:rFonts w:ascii="Trebuchet MS" w:hAnsi="Trebuchet M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54351F" w:rsidRPr="0054351F" w14:paraId="247EBB9F" w14:textId="77777777" w:rsidTr="00FA574B">
        <w:tc>
          <w:tcPr>
            <w:tcW w:w="97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4B72C4" w14:textId="77777777" w:rsidR="0054351F" w:rsidRPr="00FD63BC" w:rsidRDefault="0054351F" w:rsidP="0054351F">
            <w:pPr>
              <w:spacing w:line="280" w:lineRule="atLeast"/>
              <w:rPr>
                <w:rFonts w:ascii="Trebuchet MS" w:hAnsi="Trebuchet MS"/>
                <w:b/>
              </w:rPr>
            </w:pPr>
            <w:r w:rsidRPr="00FD63BC">
              <w:rPr>
                <w:rFonts w:ascii="Trebuchet MS" w:hAnsi="Trebuchet MS"/>
                <w:b/>
              </w:rPr>
              <w:t>Getekend voor akkoord:</w:t>
            </w:r>
          </w:p>
        </w:tc>
      </w:tr>
      <w:tr w:rsidR="0054351F" w:rsidRPr="0054351F" w14:paraId="4F9118E9" w14:textId="77777777" w:rsidTr="00FA574B">
        <w:tc>
          <w:tcPr>
            <w:tcW w:w="3815" w:type="dxa"/>
            <w:tcBorders>
              <w:top w:val="single" w:sz="4" w:space="0" w:color="auto"/>
              <w:left w:val="single" w:sz="4" w:space="0" w:color="auto"/>
              <w:bottom w:val="single" w:sz="4" w:space="0" w:color="auto"/>
              <w:right w:val="single" w:sz="4" w:space="0" w:color="auto"/>
            </w:tcBorders>
          </w:tcPr>
          <w:p w14:paraId="2CF08453" w14:textId="77777777" w:rsidR="0054351F" w:rsidRDefault="0054351F" w:rsidP="0054351F">
            <w:pPr>
              <w:spacing w:line="280" w:lineRule="atLeast"/>
              <w:rPr>
                <w:rFonts w:ascii="Trebuchet MS" w:hAnsi="Trebuchet MS"/>
              </w:rPr>
            </w:pPr>
            <w:r w:rsidRPr="0054351F">
              <w:rPr>
                <w:rFonts w:ascii="Trebuchet MS" w:hAnsi="Trebuchet MS"/>
              </w:rPr>
              <w:t xml:space="preserve">Naam </w:t>
            </w:r>
            <w:r w:rsidR="00367E9F">
              <w:rPr>
                <w:rFonts w:ascii="Trebuchet MS" w:hAnsi="Trebuchet MS"/>
              </w:rPr>
              <w:t>inschrijver</w:t>
            </w:r>
            <w:r w:rsidRPr="0054351F">
              <w:rPr>
                <w:rFonts w:ascii="Trebuchet MS" w:hAnsi="Trebuchet MS"/>
              </w:rPr>
              <w:t>/</w:t>
            </w:r>
            <w:proofErr w:type="spellStart"/>
            <w:r w:rsidRPr="0054351F">
              <w:rPr>
                <w:rFonts w:ascii="Trebuchet MS" w:hAnsi="Trebuchet MS"/>
              </w:rPr>
              <w:t>combinant</w:t>
            </w:r>
            <w:proofErr w:type="spellEnd"/>
            <w:r w:rsidRPr="0054351F">
              <w:rPr>
                <w:rFonts w:ascii="Trebuchet MS" w:hAnsi="Trebuchet MS"/>
              </w:rPr>
              <w:t>:</w:t>
            </w:r>
          </w:p>
          <w:p w14:paraId="22113B85" w14:textId="77777777" w:rsidR="00D51918" w:rsidRPr="0054351F" w:rsidRDefault="00D51918" w:rsidP="0054351F">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0A252F37" w14:textId="77777777" w:rsidR="0054351F" w:rsidRPr="0054351F" w:rsidRDefault="0054351F" w:rsidP="0054351F">
            <w:pPr>
              <w:spacing w:line="280" w:lineRule="atLeast"/>
              <w:rPr>
                <w:rFonts w:ascii="Trebuchet MS" w:hAnsi="Trebuchet MS"/>
              </w:rPr>
            </w:pPr>
          </w:p>
        </w:tc>
      </w:tr>
      <w:tr w:rsidR="0054351F" w:rsidRPr="0054351F" w14:paraId="4129B0F4" w14:textId="77777777" w:rsidTr="00FA574B">
        <w:tc>
          <w:tcPr>
            <w:tcW w:w="3815" w:type="dxa"/>
            <w:tcBorders>
              <w:top w:val="single" w:sz="4" w:space="0" w:color="auto"/>
              <w:left w:val="single" w:sz="4" w:space="0" w:color="auto"/>
              <w:bottom w:val="single" w:sz="4" w:space="0" w:color="auto"/>
              <w:right w:val="single" w:sz="4" w:space="0" w:color="auto"/>
            </w:tcBorders>
          </w:tcPr>
          <w:p w14:paraId="0C758AE0" w14:textId="77777777" w:rsidR="0054351F" w:rsidRPr="0054351F" w:rsidRDefault="0054351F" w:rsidP="0054351F">
            <w:pPr>
              <w:spacing w:line="280" w:lineRule="atLeast"/>
              <w:rPr>
                <w:rFonts w:ascii="Trebuchet MS" w:hAnsi="Trebuchet MS"/>
              </w:rPr>
            </w:pPr>
            <w:r w:rsidRPr="0054351F">
              <w:rPr>
                <w:rFonts w:ascii="Trebuchet MS" w:hAnsi="Trebuchet MS"/>
              </w:rPr>
              <w:t>Naam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145D59E4" w14:textId="77777777" w:rsidR="0054351F" w:rsidRPr="0054351F" w:rsidRDefault="0054351F" w:rsidP="0054351F">
            <w:pPr>
              <w:spacing w:line="280" w:lineRule="atLeast"/>
              <w:rPr>
                <w:rFonts w:ascii="Trebuchet MS" w:hAnsi="Trebuchet MS"/>
              </w:rPr>
            </w:pPr>
          </w:p>
          <w:p w14:paraId="5C4E413D" w14:textId="77777777" w:rsidR="0054351F" w:rsidRPr="0054351F" w:rsidRDefault="0054351F" w:rsidP="0054351F">
            <w:pPr>
              <w:spacing w:line="280" w:lineRule="atLeast"/>
              <w:rPr>
                <w:rFonts w:ascii="Trebuchet MS" w:hAnsi="Trebuchet MS"/>
              </w:rPr>
            </w:pPr>
          </w:p>
        </w:tc>
      </w:tr>
      <w:tr w:rsidR="0054351F" w:rsidRPr="0054351F" w14:paraId="246D0E2A" w14:textId="77777777" w:rsidTr="00FA574B">
        <w:tc>
          <w:tcPr>
            <w:tcW w:w="3815" w:type="dxa"/>
            <w:tcBorders>
              <w:top w:val="single" w:sz="4" w:space="0" w:color="auto"/>
              <w:left w:val="single" w:sz="4" w:space="0" w:color="auto"/>
              <w:bottom w:val="single" w:sz="4" w:space="0" w:color="auto"/>
              <w:right w:val="single" w:sz="4" w:space="0" w:color="auto"/>
            </w:tcBorders>
          </w:tcPr>
          <w:p w14:paraId="77765AC7" w14:textId="77777777" w:rsidR="0054351F" w:rsidRPr="0054351F" w:rsidRDefault="0054351F" w:rsidP="0054351F">
            <w:pPr>
              <w:spacing w:line="280" w:lineRule="atLeast"/>
              <w:rPr>
                <w:rFonts w:ascii="Trebuchet MS" w:hAnsi="Trebuchet MS"/>
              </w:rPr>
            </w:pPr>
            <w:r w:rsidRPr="0054351F">
              <w:rPr>
                <w:rFonts w:ascii="Trebuchet MS" w:hAnsi="Trebuchet MS"/>
              </w:rPr>
              <w:t>Functie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128571D7" w14:textId="77777777" w:rsidR="0054351F" w:rsidRPr="0054351F" w:rsidRDefault="0054351F" w:rsidP="0054351F">
            <w:pPr>
              <w:spacing w:line="280" w:lineRule="atLeast"/>
              <w:rPr>
                <w:rFonts w:ascii="Trebuchet MS" w:hAnsi="Trebuchet MS"/>
              </w:rPr>
            </w:pPr>
          </w:p>
        </w:tc>
      </w:tr>
      <w:tr w:rsidR="0054351F" w:rsidRPr="0054351F" w14:paraId="7F617D9C" w14:textId="77777777" w:rsidTr="00FA574B">
        <w:tc>
          <w:tcPr>
            <w:tcW w:w="3815" w:type="dxa"/>
            <w:tcBorders>
              <w:top w:val="single" w:sz="4" w:space="0" w:color="auto"/>
              <w:left w:val="single" w:sz="4" w:space="0" w:color="auto"/>
              <w:bottom w:val="single" w:sz="4" w:space="0" w:color="auto"/>
              <w:right w:val="single" w:sz="4" w:space="0" w:color="auto"/>
            </w:tcBorders>
          </w:tcPr>
          <w:p w14:paraId="06C5188F" w14:textId="77777777" w:rsidR="0054351F" w:rsidRDefault="0054351F" w:rsidP="0054351F">
            <w:pPr>
              <w:spacing w:line="280" w:lineRule="atLeast"/>
              <w:rPr>
                <w:rFonts w:ascii="Trebuchet MS" w:hAnsi="Trebuchet MS"/>
              </w:rPr>
            </w:pPr>
            <w:r w:rsidRPr="0054351F">
              <w:rPr>
                <w:rFonts w:ascii="Trebuchet MS" w:hAnsi="Trebuchet MS"/>
              </w:rPr>
              <w:t>Plaats:</w:t>
            </w:r>
          </w:p>
          <w:p w14:paraId="524BDB5F" w14:textId="77777777" w:rsidR="00D51918" w:rsidRPr="0054351F" w:rsidRDefault="00D51918" w:rsidP="0054351F">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432BB8E8" w14:textId="77777777" w:rsidR="0054351F" w:rsidRPr="0054351F" w:rsidRDefault="0054351F" w:rsidP="0054351F">
            <w:pPr>
              <w:spacing w:line="280" w:lineRule="atLeast"/>
              <w:rPr>
                <w:rFonts w:ascii="Trebuchet MS" w:hAnsi="Trebuchet MS"/>
              </w:rPr>
            </w:pPr>
          </w:p>
        </w:tc>
      </w:tr>
      <w:tr w:rsidR="0054351F" w:rsidRPr="0054351F" w14:paraId="042D2BB1" w14:textId="77777777" w:rsidTr="00FA574B">
        <w:tc>
          <w:tcPr>
            <w:tcW w:w="3815" w:type="dxa"/>
            <w:tcBorders>
              <w:top w:val="single" w:sz="4" w:space="0" w:color="auto"/>
              <w:left w:val="single" w:sz="4" w:space="0" w:color="auto"/>
              <w:bottom w:val="single" w:sz="4" w:space="0" w:color="auto"/>
              <w:right w:val="single" w:sz="4" w:space="0" w:color="auto"/>
            </w:tcBorders>
          </w:tcPr>
          <w:p w14:paraId="5A1CC800" w14:textId="77777777" w:rsidR="0054351F" w:rsidRDefault="0054351F" w:rsidP="0054351F">
            <w:pPr>
              <w:spacing w:line="280" w:lineRule="atLeast"/>
              <w:rPr>
                <w:rFonts w:ascii="Trebuchet MS" w:hAnsi="Trebuchet MS"/>
              </w:rPr>
            </w:pPr>
            <w:r w:rsidRPr="0054351F">
              <w:rPr>
                <w:rFonts w:ascii="Trebuchet MS" w:hAnsi="Trebuchet MS"/>
              </w:rPr>
              <w:t>Datum:</w:t>
            </w:r>
          </w:p>
          <w:p w14:paraId="1D318B6F" w14:textId="77777777" w:rsidR="00D51918" w:rsidRPr="0054351F" w:rsidRDefault="00D51918" w:rsidP="0054351F">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10BED63A" w14:textId="77777777" w:rsidR="0054351F" w:rsidRPr="0054351F" w:rsidRDefault="0054351F" w:rsidP="0054351F">
            <w:pPr>
              <w:spacing w:line="280" w:lineRule="atLeast"/>
              <w:rPr>
                <w:rFonts w:ascii="Trebuchet MS" w:hAnsi="Trebuchet MS"/>
              </w:rPr>
            </w:pPr>
          </w:p>
        </w:tc>
      </w:tr>
      <w:tr w:rsidR="0054351F" w:rsidRPr="0054351F" w14:paraId="123A7A2A" w14:textId="77777777" w:rsidTr="00FA574B">
        <w:tc>
          <w:tcPr>
            <w:tcW w:w="3815" w:type="dxa"/>
            <w:tcBorders>
              <w:top w:val="single" w:sz="4" w:space="0" w:color="auto"/>
              <w:left w:val="single" w:sz="4" w:space="0" w:color="auto"/>
              <w:bottom w:val="single" w:sz="4" w:space="0" w:color="auto"/>
              <w:right w:val="single" w:sz="4" w:space="0" w:color="auto"/>
            </w:tcBorders>
          </w:tcPr>
          <w:p w14:paraId="53F1D6C1" w14:textId="77777777" w:rsidR="0054351F" w:rsidRDefault="0054351F" w:rsidP="0054351F">
            <w:pPr>
              <w:spacing w:line="280" w:lineRule="atLeast"/>
              <w:rPr>
                <w:rFonts w:ascii="Trebuchet MS" w:hAnsi="Trebuchet MS"/>
              </w:rPr>
            </w:pPr>
            <w:r w:rsidRPr="0054351F">
              <w:rPr>
                <w:rFonts w:ascii="Trebuchet MS" w:hAnsi="Trebuchet MS"/>
              </w:rPr>
              <w:t>Handtekening:</w:t>
            </w:r>
          </w:p>
          <w:p w14:paraId="7FC87F74" w14:textId="77777777" w:rsidR="00D51918" w:rsidRPr="0054351F" w:rsidRDefault="00D51918" w:rsidP="0054351F">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49CE8112" w14:textId="77777777" w:rsidR="0054351F" w:rsidRPr="0054351F" w:rsidRDefault="0054351F" w:rsidP="0054351F">
            <w:pPr>
              <w:spacing w:line="280" w:lineRule="atLeast"/>
              <w:rPr>
                <w:rFonts w:ascii="Trebuchet MS" w:hAnsi="Trebuchet MS"/>
              </w:rPr>
            </w:pPr>
          </w:p>
        </w:tc>
      </w:tr>
    </w:tbl>
    <w:p w14:paraId="686D62F0" w14:textId="3CDAB3D1" w:rsidR="0054351F" w:rsidRPr="0054351F" w:rsidRDefault="0054351F" w:rsidP="0054351F">
      <w:pPr>
        <w:spacing w:line="280" w:lineRule="atLeast"/>
        <w:rPr>
          <w:rFonts w:ascii="Trebuchet MS" w:hAnsi="Trebuchet MS" w:cs="Arial"/>
          <w:bCs/>
          <w:i/>
          <w:color w:val="00B0F0"/>
          <w:kern w:val="32"/>
          <w:sz w:val="28"/>
          <w:szCs w:val="32"/>
        </w:rPr>
      </w:pPr>
    </w:p>
    <w:bookmarkEnd w:id="3"/>
    <w:sectPr w:rsidR="0054351F" w:rsidRPr="0054351F" w:rsidSect="003C20CC">
      <w:headerReference w:type="default" r:id="rId8"/>
      <w:footerReference w:type="default" r:id="rId9"/>
      <w:headerReference w:type="first" r:id="rId10"/>
      <w:footerReference w:type="first" r:id="rId11"/>
      <w:pgSz w:w="11906" w:h="16838"/>
      <w:pgMar w:top="1134" w:right="964" w:bottom="964" w:left="1134" w:header="284" w:footer="709" w:gutter="0"/>
      <w:pgNumType w:start="4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10376" w14:textId="77777777" w:rsidR="006E508D" w:rsidRDefault="006E508D">
      <w:pPr>
        <w:spacing w:line="240" w:lineRule="auto"/>
      </w:pPr>
      <w:r>
        <w:separator/>
      </w:r>
    </w:p>
  </w:endnote>
  <w:endnote w:type="continuationSeparator" w:id="0">
    <w:p w14:paraId="44C4D683" w14:textId="77777777" w:rsidR="006E508D" w:rsidRDefault="006E50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4755882"/>
      <w:docPartObj>
        <w:docPartGallery w:val="Page Numbers (Bottom of Page)"/>
        <w:docPartUnique/>
      </w:docPartObj>
    </w:sdtPr>
    <w:sdtEndPr/>
    <w:sdtContent>
      <w:sdt>
        <w:sdtPr>
          <w:id w:val="332723791"/>
          <w:docPartObj>
            <w:docPartGallery w:val="Page Numbers (Top of Page)"/>
            <w:docPartUnique/>
          </w:docPartObj>
        </w:sdtPr>
        <w:sdtEndPr/>
        <w:sdtContent>
          <w:p w14:paraId="6F852E61" w14:textId="1D2CF08D" w:rsidR="006E508D" w:rsidRPr="003A7925" w:rsidRDefault="006E508D" w:rsidP="0054351F">
            <w:pPr>
              <w:tabs>
                <w:tab w:val="center" w:pos="4536"/>
                <w:tab w:val="right" w:pos="9072"/>
              </w:tabs>
              <w:spacing w:line="0" w:lineRule="atLeast"/>
              <w:rPr>
                <w:rFonts w:ascii="Trebuchet MS" w:hAnsi="Trebuchet MS"/>
                <w:b/>
                <w:sz w:val="18"/>
                <w:szCs w:val="18"/>
              </w:rPr>
            </w:pPr>
            <w:r>
              <w:t xml:space="preserve">Onderhoud </w:t>
            </w:r>
            <w:r w:rsidR="009E0727">
              <w:t>schoolpleinen Scala Scholen</w:t>
            </w:r>
          </w:p>
          <w:p w14:paraId="3A91F6B3" w14:textId="5635C007" w:rsidR="006E508D" w:rsidRPr="00986B2F" w:rsidRDefault="00986B2F" w:rsidP="00986B2F">
            <w:pPr>
              <w:tabs>
                <w:tab w:val="center" w:pos="4536"/>
                <w:tab w:val="right" w:pos="9072"/>
              </w:tabs>
              <w:spacing w:line="0" w:lineRule="atLeast"/>
              <w:rPr>
                <w:rFonts w:ascii="Trebuchet MS" w:hAnsi="Trebuchet MS"/>
                <w:sz w:val="18"/>
                <w:szCs w:val="18"/>
              </w:rPr>
            </w:pPr>
            <w:r>
              <w:rPr>
                <w:rFonts w:ascii="Trebuchet MS" w:hAnsi="Trebuchet MS"/>
                <w:sz w:val="18"/>
                <w:szCs w:val="18"/>
              </w:rPr>
              <w:t>Kenmerk</w:t>
            </w:r>
            <w:r w:rsidR="006E508D" w:rsidRPr="00F213E1">
              <w:rPr>
                <w:rFonts w:ascii="Trebuchet MS" w:hAnsi="Trebuchet MS"/>
                <w:sz w:val="18"/>
                <w:szCs w:val="18"/>
              </w:rPr>
              <w:t xml:space="preserve">: </w:t>
            </w:r>
            <w:r>
              <w:rPr>
                <w:rFonts w:ascii="Trebuchet MS" w:hAnsi="Trebuchet MS"/>
                <w:sz w:val="18"/>
                <w:szCs w:val="18"/>
              </w:rPr>
              <w:t xml:space="preserve">Pleinplan </w:t>
            </w:r>
            <w:r w:rsidR="009E0727">
              <w:rPr>
                <w:rFonts w:ascii="Trebuchet MS" w:hAnsi="Trebuchet MS"/>
                <w:sz w:val="18"/>
                <w:szCs w:val="18"/>
              </w:rPr>
              <w:t>8768_10</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935641"/>
      <w:docPartObj>
        <w:docPartGallery w:val="Page Numbers (Bottom of Page)"/>
        <w:docPartUnique/>
      </w:docPartObj>
    </w:sdtPr>
    <w:sdtEndPr/>
    <w:sdtContent>
      <w:sdt>
        <w:sdtPr>
          <w:id w:val="-1769616900"/>
          <w:docPartObj>
            <w:docPartGallery w:val="Page Numbers (Top of Page)"/>
            <w:docPartUnique/>
          </w:docPartObj>
        </w:sdtPr>
        <w:sdtEndPr/>
        <w:sdtContent>
          <w:p w14:paraId="09A9B2D2" w14:textId="236C3B59" w:rsidR="006E508D" w:rsidRDefault="006E508D" w:rsidP="006E4784">
            <w:pPr>
              <w:pStyle w:val="Voettekst"/>
              <w:jc w:val="right"/>
            </w:pPr>
            <w:r>
              <w:rPr>
                <w:noProof/>
              </w:rPr>
              <w:drawing>
                <wp:anchor distT="0" distB="0" distL="114300" distR="114300" simplePos="0" relativeHeight="251661312" behindDoc="1" locked="1" layoutInCell="1" allowOverlap="1" wp14:anchorId="20367C2E" wp14:editId="6546BDF6">
                  <wp:simplePos x="0" y="0"/>
                  <wp:positionH relativeFrom="page">
                    <wp:posOffset>0</wp:posOffset>
                  </wp:positionH>
                  <wp:positionV relativeFrom="page">
                    <wp:posOffset>7755255</wp:posOffset>
                  </wp:positionV>
                  <wp:extent cx="7621200" cy="2937600"/>
                  <wp:effectExtent l="0" t="0" r="0" b="0"/>
                  <wp:wrapNone/>
                  <wp:docPr id="139839736" name="Afbeelding 139839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A07A0C">
              <w:rPr>
                <w:bCs/>
                <w:noProof/>
                <w:sz w:val="16"/>
                <w:szCs w:val="16"/>
              </w:rPr>
              <w:t>1</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D91343">
              <w:rPr>
                <w:bCs/>
                <w:noProof/>
                <w:sz w:val="16"/>
                <w:szCs w:val="16"/>
              </w:rPr>
              <w:t>2</w:t>
            </w:r>
            <w:r>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42FA1" w14:textId="77777777" w:rsidR="006E508D" w:rsidRDefault="006E508D">
      <w:pPr>
        <w:spacing w:line="240" w:lineRule="auto"/>
      </w:pPr>
      <w:r>
        <w:separator/>
      </w:r>
    </w:p>
  </w:footnote>
  <w:footnote w:type="continuationSeparator" w:id="0">
    <w:p w14:paraId="0A319C7B" w14:textId="77777777" w:rsidR="006E508D" w:rsidRDefault="006E50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74A07" w14:textId="2D3D6233" w:rsidR="003C20CC" w:rsidRDefault="003C20CC" w:rsidP="003C20CC">
    <w:pPr>
      <w:pStyle w:val="Koptekst"/>
      <w:tabs>
        <w:tab w:val="clear" w:pos="9072"/>
        <w:tab w:val="right" w:pos="9781"/>
      </w:tabs>
    </w:pPr>
    <w:r>
      <w:tab/>
    </w:r>
    <w:r>
      <w:tab/>
    </w:r>
    <w:r>
      <w:rPr>
        <w:noProof/>
      </w:rPr>
      <w:drawing>
        <wp:inline distT="0" distB="0" distL="0" distR="0" wp14:anchorId="2B3FCEE7" wp14:editId="2D82FC3E">
          <wp:extent cx="1730986" cy="600075"/>
          <wp:effectExtent l="0" t="0" r="3175" b="0"/>
          <wp:docPr id="2083374471" name="Afbeelding 2083374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0820" cy="603484"/>
                  </a:xfrm>
                  <a:prstGeom prst="rect">
                    <a:avLst/>
                  </a:prstGeom>
                  <a:noFill/>
                  <a:ln>
                    <a:noFill/>
                  </a:ln>
                </pic:spPr>
              </pic:pic>
            </a:graphicData>
          </a:graphic>
        </wp:inline>
      </w:drawing>
    </w:r>
  </w:p>
  <w:p w14:paraId="4206AA86" w14:textId="0161631A" w:rsidR="006E508D" w:rsidRPr="006E4784" w:rsidRDefault="006E508D" w:rsidP="006E4784">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C74E7" w14:textId="77777777" w:rsidR="006E508D" w:rsidRPr="006E4784" w:rsidRDefault="006E508D" w:rsidP="00ED1725">
    <w:pPr>
      <w:jc w:val="right"/>
    </w:pPr>
  </w:p>
  <w:p w14:paraId="7E7D9157" w14:textId="77777777" w:rsidR="006E508D" w:rsidRPr="006E4784" w:rsidRDefault="006E508D" w:rsidP="00ED1725">
    <w:pPr>
      <w:pStyle w:val="Koptekst"/>
      <w:spacing w:line="240" w:lineRule="exact"/>
      <w:rPr>
        <w:sz w:val="24"/>
        <w:szCs w:val="24"/>
      </w:rPr>
    </w:pPr>
  </w:p>
  <w:p w14:paraId="323DA520" w14:textId="77777777" w:rsidR="006E508D" w:rsidRPr="006E4784" w:rsidRDefault="006E508D" w:rsidP="00ED1725">
    <w:pPr>
      <w:pStyle w:val="Koptekst"/>
      <w:spacing w:line="240" w:lineRule="exact"/>
      <w:rPr>
        <w:sz w:val="24"/>
        <w:szCs w:val="24"/>
      </w:rPr>
    </w:pPr>
  </w:p>
  <w:p w14:paraId="01F49379" w14:textId="77777777" w:rsidR="006E508D" w:rsidRPr="006E4784" w:rsidRDefault="006E508D" w:rsidP="008A2638">
    <w:pPr>
      <w:pStyle w:val="Koptekst"/>
      <w:spacing w:line="240" w:lineRule="exact"/>
      <w:rPr>
        <w:sz w:val="24"/>
        <w:szCs w:val="24"/>
      </w:rPr>
    </w:pPr>
  </w:p>
  <w:p w14:paraId="1ECA2A14" w14:textId="77777777" w:rsidR="006E508D" w:rsidRPr="006E4784" w:rsidRDefault="006E508D" w:rsidP="008A263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3E639FB"/>
    <w:multiLevelType w:val="hybridMultilevel"/>
    <w:tmpl w:val="42D2E34E"/>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731"/>
        </w:tabs>
        <w:ind w:left="731" w:hanging="360"/>
      </w:pPr>
      <w:rPr>
        <w:rFonts w:ascii="Courier New" w:hAnsi="Courier New" w:hint="default"/>
      </w:rPr>
    </w:lvl>
    <w:lvl w:ilvl="2" w:tplc="04130005" w:tentative="1">
      <w:start w:val="1"/>
      <w:numFmt w:val="bullet"/>
      <w:lvlText w:val=""/>
      <w:lvlJc w:val="left"/>
      <w:pPr>
        <w:tabs>
          <w:tab w:val="num" w:pos="1451"/>
        </w:tabs>
        <w:ind w:left="1451" w:hanging="360"/>
      </w:pPr>
      <w:rPr>
        <w:rFonts w:ascii="Wingdings" w:hAnsi="Wingdings" w:hint="default"/>
      </w:rPr>
    </w:lvl>
    <w:lvl w:ilvl="3" w:tplc="04130001" w:tentative="1">
      <w:start w:val="1"/>
      <w:numFmt w:val="bullet"/>
      <w:lvlText w:val=""/>
      <w:lvlJc w:val="left"/>
      <w:pPr>
        <w:tabs>
          <w:tab w:val="num" w:pos="2171"/>
        </w:tabs>
        <w:ind w:left="2171" w:hanging="360"/>
      </w:pPr>
      <w:rPr>
        <w:rFonts w:ascii="Symbol" w:hAnsi="Symbol" w:hint="default"/>
      </w:rPr>
    </w:lvl>
    <w:lvl w:ilvl="4" w:tplc="04130003" w:tentative="1">
      <w:start w:val="1"/>
      <w:numFmt w:val="bullet"/>
      <w:lvlText w:val="o"/>
      <w:lvlJc w:val="left"/>
      <w:pPr>
        <w:tabs>
          <w:tab w:val="num" w:pos="2891"/>
        </w:tabs>
        <w:ind w:left="2891" w:hanging="360"/>
      </w:pPr>
      <w:rPr>
        <w:rFonts w:ascii="Courier New" w:hAnsi="Courier New" w:hint="default"/>
      </w:rPr>
    </w:lvl>
    <w:lvl w:ilvl="5" w:tplc="04130005" w:tentative="1">
      <w:start w:val="1"/>
      <w:numFmt w:val="bullet"/>
      <w:lvlText w:val=""/>
      <w:lvlJc w:val="left"/>
      <w:pPr>
        <w:tabs>
          <w:tab w:val="num" w:pos="3611"/>
        </w:tabs>
        <w:ind w:left="3611" w:hanging="360"/>
      </w:pPr>
      <w:rPr>
        <w:rFonts w:ascii="Wingdings" w:hAnsi="Wingdings" w:hint="default"/>
      </w:rPr>
    </w:lvl>
    <w:lvl w:ilvl="6" w:tplc="04130001" w:tentative="1">
      <w:start w:val="1"/>
      <w:numFmt w:val="bullet"/>
      <w:lvlText w:val=""/>
      <w:lvlJc w:val="left"/>
      <w:pPr>
        <w:tabs>
          <w:tab w:val="num" w:pos="4331"/>
        </w:tabs>
        <w:ind w:left="4331" w:hanging="360"/>
      </w:pPr>
      <w:rPr>
        <w:rFonts w:ascii="Symbol" w:hAnsi="Symbol" w:hint="default"/>
      </w:rPr>
    </w:lvl>
    <w:lvl w:ilvl="7" w:tplc="04130003" w:tentative="1">
      <w:start w:val="1"/>
      <w:numFmt w:val="bullet"/>
      <w:lvlText w:val="o"/>
      <w:lvlJc w:val="left"/>
      <w:pPr>
        <w:tabs>
          <w:tab w:val="num" w:pos="5051"/>
        </w:tabs>
        <w:ind w:left="5051" w:hanging="360"/>
      </w:pPr>
      <w:rPr>
        <w:rFonts w:ascii="Courier New" w:hAnsi="Courier New" w:hint="default"/>
      </w:rPr>
    </w:lvl>
    <w:lvl w:ilvl="8" w:tplc="04130005" w:tentative="1">
      <w:start w:val="1"/>
      <w:numFmt w:val="bullet"/>
      <w:lvlText w:val=""/>
      <w:lvlJc w:val="left"/>
      <w:pPr>
        <w:tabs>
          <w:tab w:val="num" w:pos="5771"/>
        </w:tabs>
        <w:ind w:left="5771" w:hanging="360"/>
      </w:pPr>
      <w:rPr>
        <w:rFonts w:ascii="Wingdings" w:hAnsi="Wingdings" w:hint="default"/>
      </w:rPr>
    </w:lvl>
  </w:abstractNum>
  <w:abstractNum w:abstractNumId="10" w15:restartNumberingAfterBreak="0">
    <w:nsid w:val="0BD355D9"/>
    <w:multiLevelType w:val="hybridMultilevel"/>
    <w:tmpl w:val="53E6F096"/>
    <w:styleLink w:val="Artikelsectie1"/>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1" w15:restartNumberingAfterBreak="0">
    <w:nsid w:val="0E911599"/>
    <w:multiLevelType w:val="hybridMultilevel"/>
    <w:tmpl w:val="AB9287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3" w15:restartNumberingAfterBreak="0">
    <w:nsid w:val="12DF2895"/>
    <w:multiLevelType w:val="hybridMultilevel"/>
    <w:tmpl w:val="90D0164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3E61611"/>
    <w:multiLevelType w:val="hybridMultilevel"/>
    <w:tmpl w:val="8220A5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0660492">
      <w:start w:val="1"/>
      <w:numFmt w:val="bullet"/>
      <w:lvlText w:val="o"/>
      <w:lvlJc w:val="left"/>
      <w:pPr>
        <w:tabs>
          <w:tab w:val="num" w:pos="1440"/>
        </w:tabs>
        <w:ind w:left="1440" w:hanging="360"/>
      </w:pPr>
      <w:rPr>
        <w:rFonts w:ascii="Courier New" w:hAnsi="Courier New" w:cs="Courier New" w:hint="default"/>
      </w:rPr>
    </w:lvl>
    <w:lvl w:ilvl="2" w:tplc="D0AE4FB8" w:tentative="1">
      <w:start w:val="1"/>
      <w:numFmt w:val="bullet"/>
      <w:lvlText w:val=""/>
      <w:lvlJc w:val="left"/>
      <w:pPr>
        <w:tabs>
          <w:tab w:val="num" w:pos="2160"/>
        </w:tabs>
        <w:ind w:left="2160" w:hanging="360"/>
      </w:pPr>
      <w:rPr>
        <w:rFonts w:ascii="Wingdings" w:hAnsi="Wingdings" w:hint="default"/>
      </w:rPr>
    </w:lvl>
    <w:lvl w:ilvl="3" w:tplc="D1788F5E" w:tentative="1">
      <w:start w:val="1"/>
      <w:numFmt w:val="bullet"/>
      <w:lvlText w:val=""/>
      <w:lvlJc w:val="left"/>
      <w:pPr>
        <w:tabs>
          <w:tab w:val="num" w:pos="2880"/>
        </w:tabs>
        <w:ind w:left="2880" w:hanging="360"/>
      </w:pPr>
      <w:rPr>
        <w:rFonts w:ascii="Symbol" w:hAnsi="Symbol" w:hint="default"/>
      </w:rPr>
    </w:lvl>
    <w:lvl w:ilvl="4" w:tplc="9DCC18AC" w:tentative="1">
      <w:start w:val="1"/>
      <w:numFmt w:val="bullet"/>
      <w:lvlText w:val="o"/>
      <w:lvlJc w:val="left"/>
      <w:pPr>
        <w:tabs>
          <w:tab w:val="num" w:pos="3600"/>
        </w:tabs>
        <w:ind w:left="3600" w:hanging="360"/>
      </w:pPr>
      <w:rPr>
        <w:rFonts w:ascii="Courier New" w:hAnsi="Courier New" w:cs="Courier New" w:hint="default"/>
      </w:rPr>
    </w:lvl>
    <w:lvl w:ilvl="5" w:tplc="D21C3A04" w:tentative="1">
      <w:start w:val="1"/>
      <w:numFmt w:val="bullet"/>
      <w:lvlText w:val=""/>
      <w:lvlJc w:val="left"/>
      <w:pPr>
        <w:tabs>
          <w:tab w:val="num" w:pos="4320"/>
        </w:tabs>
        <w:ind w:left="4320" w:hanging="360"/>
      </w:pPr>
      <w:rPr>
        <w:rFonts w:ascii="Wingdings" w:hAnsi="Wingdings" w:hint="default"/>
      </w:rPr>
    </w:lvl>
    <w:lvl w:ilvl="6" w:tplc="399ECF36" w:tentative="1">
      <w:start w:val="1"/>
      <w:numFmt w:val="bullet"/>
      <w:lvlText w:val=""/>
      <w:lvlJc w:val="left"/>
      <w:pPr>
        <w:tabs>
          <w:tab w:val="num" w:pos="5040"/>
        </w:tabs>
        <w:ind w:left="5040" w:hanging="360"/>
      </w:pPr>
      <w:rPr>
        <w:rFonts w:ascii="Symbol" w:hAnsi="Symbol" w:hint="default"/>
      </w:rPr>
    </w:lvl>
    <w:lvl w:ilvl="7" w:tplc="C0FE54C2" w:tentative="1">
      <w:start w:val="1"/>
      <w:numFmt w:val="bullet"/>
      <w:lvlText w:val="o"/>
      <w:lvlJc w:val="left"/>
      <w:pPr>
        <w:tabs>
          <w:tab w:val="num" w:pos="5760"/>
        </w:tabs>
        <w:ind w:left="5760" w:hanging="360"/>
      </w:pPr>
      <w:rPr>
        <w:rFonts w:ascii="Courier New" w:hAnsi="Courier New" w:cs="Courier New" w:hint="default"/>
      </w:rPr>
    </w:lvl>
    <w:lvl w:ilvl="8" w:tplc="032276A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835E1C"/>
    <w:multiLevelType w:val="hybridMultilevel"/>
    <w:tmpl w:val="D4D207A8"/>
    <w:lvl w:ilvl="0" w:tplc="15D02F7A">
      <w:start w:val="1"/>
      <w:numFmt w:val="bullet"/>
      <w:pStyle w:val="Lijstalinea"/>
      <w:lvlText w:val=""/>
      <w:lvlJc w:val="left"/>
      <w:pPr>
        <w:ind w:left="340" w:hanging="340"/>
      </w:pPr>
      <w:rPr>
        <w:rFonts w:ascii="Symbol" w:hAnsi="Symbol" w:hint="default"/>
      </w:rPr>
    </w:lvl>
    <w:lvl w:ilvl="1" w:tplc="BD12F0E4" w:tentative="1">
      <w:start w:val="1"/>
      <w:numFmt w:val="bullet"/>
      <w:lvlText w:val="o"/>
      <w:lvlJc w:val="left"/>
      <w:pPr>
        <w:ind w:left="1440" w:hanging="360"/>
      </w:pPr>
      <w:rPr>
        <w:rFonts w:ascii="Courier New" w:hAnsi="Courier New" w:cs="Courier New" w:hint="default"/>
      </w:rPr>
    </w:lvl>
    <w:lvl w:ilvl="2" w:tplc="0F44E342" w:tentative="1">
      <w:start w:val="1"/>
      <w:numFmt w:val="bullet"/>
      <w:lvlText w:val=""/>
      <w:lvlJc w:val="left"/>
      <w:pPr>
        <w:ind w:left="2160" w:hanging="360"/>
      </w:pPr>
      <w:rPr>
        <w:rFonts w:ascii="Wingdings" w:hAnsi="Wingdings" w:hint="default"/>
      </w:rPr>
    </w:lvl>
    <w:lvl w:ilvl="3" w:tplc="00BC9402" w:tentative="1">
      <w:start w:val="1"/>
      <w:numFmt w:val="bullet"/>
      <w:lvlText w:val=""/>
      <w:lvlJc w:val="left"/>
      <w:pPr>
        <w:ind w:left="2880" w:hanging="360"/>
      </w:pPr>
      <w:rPr>
        <w:rFonts w:ascii="Symbol" w:hAnsi="Symbol" w:hint="default"/>
      </w:rPr>
    </w:lvl>
    <w:lvl w:ilvl="4" w:tplc="A2AE6E36" w:tentative="1">
      <w:start w:val="1"/>
      <w:numFmt w:val="bullet"/>
      <w:lvlText w:val="o"/>
      <w:lvlJc w:val="left"/>
      <w:pPr>
        <w:ind w:left="3600" w:hanging="360"/>
      </w:pPr>
      <w:rPr>
        <w:rFonts w:ascii="Courier New" w:hAnsi="Courier New" w:cs="Courier New" w:hint="default"/>
      </w:rPr>
    </w:lvl>
    <w:lvl w:ilvl="5" w:tplc="7062CE8A" w:tentative="1">
      <w:start w:val="1"/>
      <w:numFmt w:val="bullet"/>
      <w:lvlText w:val=""/>
      <w:lvlJc w:val="left"/>
      <w:pPr>
        <w:ind w:left="4320" w:hanging="360"/>
      </w:pPr>
      <w:rPr>
        <w:rFonts w:ascii="Wingdings" w:hAnsi="Wingdings" w:hint="default"/>
      </w:rPr>
    </w:lvl>
    <w:lvl w:ilvl="6" w:tplc="3C3085E4" w:tentative="1">
      <w:start w:val="1"/>
      <w:numFmt w:val="bullet"/>
      <w:lvlText w:val=""/>
      <w:lvlJc w:val="left"/>
      <w:pPr>
        <w:ind w:left="5040" w:hanging="360"/>
      </w:pPr>
      <w:rPr>
        <w:rFonts w:ascii="Symbol" w:hAnsi="Symbol" w:hint="default"/>
      </w:rPr>
    </w:lvl>
    <w:lvl w:ilvl="7" w:tplc="0C64BD50" w:tentative="1">
      <w:start w:val="1"/>
      <w:numFmt w:val="bullet"/>
      <w:lvlText w:val="o"/>
      <w:lvlJc w:val="left"/>
      <w:pPr>
        <w:ind w:left="5760" w:hanging="360"/>
      </w:pPr>
      <w:rPr>
        <w:rFonts w:ascii="Courier New" w:hAnsi="Courier New" w:cs="Courier New" w:hint="default"/>
      </w:rPr>
    </w:lvl>
    <w:lvl w:ilvl="8" w:tplc="5978B46C" w:tentative="1">
      <w:start w:val="1"/>
      <w:numFmt w:val="bullet"/>
      <w:lvlText w:val=""/>
      <w:lvlJc w:val="left"/>
      <w:pPr>
        <w:ind w:left="6480" w:hanging="360"/>
      </w:pPr>
      <w:rPr>
        <w:rFonts w:ascii="Wingdings" w:hAnsi="Wingdings" w:hint="default"/>
      </w:rPr>
    </w:lvl>
  </w:abstractNum>
  <w:abstractNum w:abstractNumId="17" w15:restartNumberingAfterBreak="0">
    <w:nsid w:val="22013D29"/>
    <w:multiLevelType w:val="hybridMultilevel"/>
    <w:tmpl w:val="180038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7134F61"/>
    <w:multiLevelType w:val="hybridMultilevel"/>
    <w:tmpl w:val="1E0E57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99A40B6"/>
    <w:multiLevelType w:val="hybridMultilevel"/>
    <w:tmpl w:val="8160CA7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A070D23"/>
    <w:multiLevelType w:val="hybridMultilevel"/>
    <w:tmpl w:val="4C70C0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1A7123A"/>
    <w:multiLevelType w:val="hybridMultilevel"/>
    <w:tmpl w:val="167AB9C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C9085F"/>
    <w:multiLevelType w:val="hybridMultilevel"/>
    <w:tmpl w:val="96DCFA42"/>
    <w:lvl w:ilvl="0" w:tplc="04130005">
      <w:start w:val="1"/>
      <w:numFmt w:val="bullet"/>
      <w:lvlText w:val=""/>
      <w:lvlJc w:val="left"/>
      <w:pPr>
        <w:ind w:left="360" w:hanging="360"/>
      </w:pPr>
      <w:rPr>
        <w:rFonts w:ascii="Wingdings" w:hAnsi="Wingdings"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B112CA3"/>
    <w:multiLevelType w:val="hybridMultilevel"/>
    <w:tmpl w:val="558433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4C3389A"/>
    <w:multiLevelType w:val="hybridMultilevel"/>
    <w:tmpl w:val="67B61206"/>
    <w:lvl w:ilvl="0" w:tplc="70607790">
      <w:numFmt w:val="bullet"/>
      <w:lvlText w:val="-"/>
      <w:lvlJc w:val="left"/>
      <w:pPr>
        <w:ind w:left="360" w:hanging="360"/>
      </w:pPr>
      <w:rPr>
        <w:rFonts w:ascii="Lucida Sans Unicode" w:eastAsia="Calibri" w:hAnsi="Lucida Sans Unicode" w:cs="Lucida Sans Unicod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9FF126E"/>
    <w:multiLevelType w:val="hybridMultilevel"/>
    <w:tmpl w:val="5748E8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BA662F8"/>
    <w:multiLevelType w:val="hybridMultilevel"/>
    <w:tmpl w:val="60EA72E4"/>
    <w:lvl w:ilvl="0" w:tplc="07C460B8">
      <w:start w:val="1"/>
      <w:numFmt w:val="decimal"/>
      <w:lvlText w:val="%1."/>
      <w:lvlJc w:val="left"/>
      <w:pPr>
        <w:ind w:left="502" w:hanging="360"/>
      </w:pPr>
      <w:rPr>
        <w:rFonts w:hint="default"/>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DE506AF"/>
    <w:multiLevelType w:val="hybridMultilevel"/>
    <w:tmpl w:val="4D4A7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E4020D4"/>
    <w:multiLevelType w:val="hybridMultilevel"/>
    <w:tmpl w:val="188E4D9C"/>
    <w:lvl w:ilvl="0" w:tplc="E4701C7C">
      <w:start w:val="1"/>
      <w:numFmt w:val="bullet"/>
      <w:lvlText w:val=""/>
      <w:lvlJc w:val="left"/>
      <w:pPr>
        <w:ind w:left="360" w:hanging="360"/>
      </w:pPr>
      <w:rPr>
        <w:rFonts w:ascii="Wingdings" w:hAnsi="Wingdings"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78C5D65"/>
    <w:multiLevelType w:val="hybridMultilevel"/>
    <w:tmpl w:val="5734D1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1" w15:restartNumberingAfterBreak="0">
    <w:nsid w:val="5C5D31CF"/>
    <w:multiLevelType w:val="hybridMultilevel"/>
    <w:tmpl w:val="2B7A6F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2A75D88"/>
    <w:multiLevelType w:val="multilevel"/>
    <w:tmpl w:val="D9FAEF16"/>
    <w:styleLink w:val="11111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3" w15:restartNumberingAfterBreak="0">
    <w:nsid w:val="65634DB2"/>
    <w:multiLevelType w:val="multilevel"/>
    <w:tmpl w:val="74A0814A"/>
    <w:lvl w:ilvl="0">
      <w:start w:val="1"/>
      <w:numFmt w:val="decimal"/>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851" w:hanging="426"/>
      </w:pPr>
      <w:rPr>
        <w:rFonts w:cs="Times New Roman" w:hint="default"/>
        <w:b w:val="0"/>
        <w:bCs w:val="0"/>
        <w:i w:val="0"/>
        <w:iCs w:val="0"/>
        <w:caps w:val="0"/>
        <w:smallCaps w:val="0"/>
        <w:strike w:val="0"/>
        <w:dstrike w:val="0"/>
        <w:noProof w:val="0"/>
        <w:vanish w:val="0"/>
        <w:color w:val="000000"/>
        <w:spacing w:val="0"/>
        <w:kern w:val="0"/>
        <w:position w:val="0"/>
        <w:u w:val="single"/>
        <w:effect w:val="none"/>
        <w:vertAlign w:val="baseline"/>
        <w:em w:val="none"/>
        <w:specVanish w:val="0"/>
      </w:rPr>
    </w:lvl>
    <w:lvl w:ilvl="2">
      <w:numFmt w:val="bullet"/>
      <w:pStyle w:val="2-Opsomming"/>
      <w:lvlText w:val="-"/>
      <w:lvlJc w:val="left"/>
      <w:pPr>
        <w:ind w:left="1418" w:hanging="567"/>
      </w:pPr>
      <w:rPr>
        <w:rFonts w:ascii="Calibri" w:eastAsiaTheme="minorHAnsi" w:hAnsi="Calibri" w:cs="Verdana" w:hint="default"/>
        <w:b w:val="0"/>
        <w:bCs w:val="0"/>
        <w:i/>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5A700AC"/>
    <w:multiLevelType w:val="multilevel"/>
    <w:tmpl w:val="3892B90C"/>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6B6A20D8"/>
    <w:multiLevelType w:val="hybridMultilevel"/>
    <w:tmpl w:val="3C88AA92"/>
    <w:lvl w:ilvl="0" w:tplc="0413000F">
      <w:start w:val="1"/>
      <w:numFmt w:val="decimal"/>
      <w:lvlText w:val="%1."/>
      <w:lvlJc w:val="left"/>
      <w:pPr>
        <w:ind w:left="502" w:hanging="360"/>
      </w:pPr>
      <w:rPr>
        <w:rFonts w:hint="default"/>
      </w:rPr>
    </w:lvl>
    <w:lvl w:ilvl="1" w:tplc="4E78D030">
      <w:numFmt w:val="bullet"/>
      <w:lvlText w:val="-"/>
      <w:lvlJc w:val="left"/>
      <w:pPr>
        <w:ind w:left="1222" w:hanging="360"/>
      </w:pPr>
      <w:rPr>
        <w:rFonts w:ascii="Trebuchet MS" w:eastAsia="Times New Roman" w:hAnsi="Trebuchet MS" w:cs="Times New Roman" w:hint="default"/>
      </w:r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7"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6EFB5584"/>
    <w:multiLevelType w:val="hybridMultilevel"/>
    <w:tmpl w:val="F93658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0E71D8A"/>
    <w:multiLevelType w:val="hybridMultilevel"/>
    <w:tmpl w:val="E806CF6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7F02532B"/>
    <w:multiLevelType w:val="hybridMultilevel"/>
    <w:tmpl w:val="B59E1DDA"/>
    <w:styleLink w:val="1ai1"/>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num w:numId="1" w16cid:durableId="273635439">
    <w:abstractNumId w:val="35"/>
  </w:num>
  <w:num w:numId="2" w16cid:durableId="1994288460">
    <w:abstractNumId w:val="24"/>
  </w:num>
  <w:num w:numId="3" w16cid:durableId="1052653526">
    <w:abstractNumId w:val="37"/>
  </w:num>
  <w:num w:numId="4" w16cid:durableId="857088602">
    <w:abstractNumId w:val="8"/>
  </w:num>
  <w:num w:numId="5" w16cid:durableId="1344436627">
    <w:abstractNumId w:val="32"/>
  </w:num>
  <w:num w:numId="6" w16cid:durableId="1162622418">
    <w:abstractNumId w:val="41"/>
  </w:num>
  <w:num w:numId="7" w16cid:durableId="1704014129">
    <w:abstractNumId w:val="10"/>
  </w:num>
  <w:num w:numId="8" w16cid:durableId="305166187">
    <w:abstractNumId w:val="32"/>
  </w:num>
  <w:num w:numId="9" w16cid:durableId="1678576456">
    <w:abstractNumId w:val="41"/>
  </w:num>
  <w:num w:numId="10" w16cid:durableId="1339425407">
    <w:abstractNumId w:val="10"/>
  </w:num>
  <w:num w:numId="11" w16cid:durableId="1320885726">
    <w:abstractNumId w:val="12"/>
  </w:num>
  <w:num w:numId="12" w16cid:durableId="578634617">
    <w:abstractNumId w:val="40"/>
  </w:num>
  <w:num w:numId="13" w16cid:durableId="1003241970">
    <w:abstractNumId w:val="7"/>
  </w:num>
  <w:num w:numId="14" w16cid:durableId="960653108">
    <w:abstractNumId w:val="5"/>
  </w:num>
  <w:num w:numId="15" w16cid:durableId="1058285214">
    <w:abstractNumId w:val="4"/>
  </w:num>
  <w:num w:numId="16" w16cid:durableId="1272737105">
    <w:abstractNumId w:val="3"/>
  </w:num>
  <w:num w:numId="17" w16cid:durableId="2052682536">
    <w:abstractNumId w:val="6"/>
  </w:num>
  <w:num w:numId="18" w16cid:durableId="590747043">
    <w:abstractNumId w:val="2"/>
  </w:num>
  <w:num w:numId="19" w16cid:durableId="1343243833">
    <w:abstractNumId w:val="1"/>
  </w:num>
  <w:num w:numId="20" w16cid:durableId="218978929">
    <w:abstractNumId w:val="0"/>
  </w:num>
  <w:num w:numId="21" w16cid:durableId="1458839419">
    <w:abstractNumId w:val="16"/>
  </w:num>
  <w:num w:numId="22" w16cid:durableId="1224947928">
    <w:abstractNumId w:val="15"/>
  </w:num>
  <w:num w:numId="23" w16cid:durableId="881284648">
    <w:abstractNumId w:val="33"/>
  </w:num>
  <w:num w:numId="24" w16cid:durableId="1942519161">
    <w:abstractNumId w:val="22"/>
  </w:num>
  <w:num w:numId="25" w16cid:durableId="1770470485">
    <w:abstractNumId w:val="29"/>
  </w:num>
  <w:num w:numId="26" w16cid:durableId="1562515830">
    <w:abstractNumId w:val="36"/>
  </w:num>
  <w:num w:numId="27" w16cid:durableId="382682911">
    <w:abstractNumId w:val="34"/>
  </w:num>
  <w:num w:numId="28" w16cid:durableId="1804427399">
    <w:abstractNumId w:val="28"/>
  </w:num>
  <w:num w:numId="29" w16cid:durableId="2129472981">
    <w:abstractNumId w:val="27"/>
  </w:num>
  <w:num w:numId="30" w16cid:durableId="521557548">
    <w:abstractNumId w:val="13"/>
  </w:num>
  <w:num w:numId="31" w16cid:durableId="852033772">
    <w:abstractNumId w:val="9"/>
  </w:num>
  <w:num w:numId="32" w16cid:durableId="311838288">
    <w:abstractNumId w:val="38"/>
  </w:num>
  <w:num w:numId="33" w16cid:durableId="500119613">
    <w:abstractNumId w:val="21"/>
  </w:num>
  <w:num w:numId="34" w16cid:durableId="14823820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5072264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4584955">
    <w:abstractNumId w:val="11"/>
  </w:num>
  <w:num w:numId="37" w16cid:durableId="1176502866">
    <w:abstractNumId w:val="14"/>
  </w:num>
  <w:num w:numId="38" w16cid:durableId="471676622">
    <w:abstractNumId w:val="20"/>
  </w:num>
  <w:num w:numId="39" w16cid:durableId="320357488">
    <w:abstractNumId w:val="30"/>
  </w:num>
  <w:num w:numId="40" w16cid:durableId="1906309">
    <w:abstractNumId w:val="17"/>
  </w:num>
  <w:num w:numId="41" w16cid:durableId="1895777303">
    <w:abstractNumId w:val="19"/>
  </w:num>
  <w:num w:numId="42" w16cid:durableId="736325759">
    <w:abstractNumId w:val="39"/>
  </w:num>
  <w:num w:numId="43" w16cid:durableId="1381977767">
    <w:abstractNumId w:val="23"/>
  </w:num>
  <w:num w:numId="44" w16cid:durableId="216162315">
    <w:abstractNumId w:val="31"/>
  </w:num>
  <w:num w:numId="45" w16cid:durableId="309405840">
    <w:abstractNumId w:val="16"/>
  </w:num>
  <w:num w:numId="46" w16cid:durableId="1285579239">
    <w:abstractNumId w:val="26"/>
  </w:num>
  <w:num w:numId="47" w16cid:durableId="1296181109">
    <w:abstractNumId w:val="18"/>
  </w:num>
  <w:num w:numId="48" w16cid:durableId="1298294855">
    <w:abstractNumId w:val="2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173"/>
    <w:rsid w:val="00000C76"/>
    <w:rsid w:val="00004932"/>
    <w:rsid w:val="000079FB"/>
    <w:rsid w:val="0001140E"/>
    <w:rsid w:val="00016948"/>
    <w:rsid w:val="000212EC"/>
    <w:rsid w:val="00021F12"/>
    <w:rsid w:val="00023840"/>
    <w:rsid w:val="00031077"/>
    <w:rsid w:val="00044039"/>
    <w:rsid w:val="00045C31"/>
    <w:rsid w:val="0005237D"/>
    <w:rsid w:val="00056B6B"/>
    <w:rsid w:val="00064016"/>
    <w:rsid w:val="00067C90"/>
    <w:rsid w:val="0007038F"/>
    <w:rsid w:val="00071068"/>
    <w:rsid w:val="00072EDC"/>
    <w:rsid w:val="000735BD"/>
    <w:rsid w:val="000738BB"/>
    <w:rsid w:val="00075BD1"/>
    <w:rsid w:val="00081E19"/>
    <w:rsid w:val="00087986"/>
    <w:rsid w:val="000971CF"/>
    <w:rsid w:val="00097402"/>
    <w:rsid w:val="000A1186"/>
    <w:rsid w:val="000A20B4"/>
    <w:rsid w:val="000A3F21"/>
    <w:rsid w:val="000A7B30"/>
    <w:rsid w:val="000B2E23"/>
    <w:rsid w:val="000C0239"/>
    <w:rsid w:val="000C2744"/>
    <w:rsid w:val="000D0AE8"/>
    <w:rsid w:val="000D0CB8"/>
    <w:rsid w:val="000D23EB"/>
    <w:rsid w:val="000D3D97"/>
    <w:rsid w:val="000D6B6F"/>
    <w:rsid w:val="000F0E5F"/>
    <w:rsid w:val="000F165F"/>
    <w:rsid w:val="000F22A5"/>
    <w:rsid w:val="000F685F"/>
    <w:rsid w:val="000F79E9"/>
    <w:rsid w:val="00101421"/>
    <w:rsid w:val="001045F3"/>
    <w:rsid w:val="00105F4D"/>
    <w:rsid w:val="00105F5C"/>
    <w:rsid w:val="00106CF8"/>
    <w:rsid w:val="00114CAB"/>
    <w:rsid w:val="00120F95"/>
    <w:rsid w:val="001227A8"/>
    <w:rsid w:val="00132C7D"/>
    <w:rsid w:val="00133608"/>
    <w:rsid w:val="001377FD"/>
    <w:rsid w:val="00146F0B"/>
    <w:rsid w:val="0015791F"/>
    <w:rsid w:val="00161704"/>
    <w:rsid w:val="00162274"/>
    <w:rsid w:val="0018035A"/>
    <w:rsid w:val="001831C5"/>
    <w:rsid w:val="001B13D5"/>
    <w:rsid w:val="001B5CDE"/>
    <w:rsid w:val="001B78B2"/>
    <w:rsid w:val="001C303B"/>
    <w:rsid w:val="001C3D1E"/>
    <w:rsid w:val="001C5414"/>
    <w:rsid w:val="001D2D3F"/>
    <w:rsid w:val="001D2E1C"/>
    <w:rsid w:val="001D37BC"/>
    <w:rsid w:val="001D38C1"/>
    <w:rsid w:val="001D4F91"/>
    <w:rsid w:val="001E57C5"/>
    <w:rsid w:val="001F1148"/>
    <w:rsid w:val="001F2C30"/>
    <w:rsid w:val="001F4879"/>
    <w:rsid w:val="001F707D"/>
    <w:rsid w:val="00210A82"/>
    <w:rsid w:val="002137AA"/>
    <w:rsid w:val="00216A0B"/>
    <w:rsid w:val="002207D2"/>
    <w:rsid w:val="0022099A"/>
    <w:rsid w:val="00223B0F"/>
    <w:rsid w:val="0022692B"/>
    <w:rsid w:val="00227047"/>
    <w:rsid w:val="00230B94"/>
    <w:rsid w:val="00237313"/>
    <w:rsid w:val="00237C15"/>
    <w:rsid w:val="00244F5F"/>
    <w:rsid w:val="00245A8B"/>
    <w:rsid w:val="0024796A"/>
    <w:rsid w:val="002479DF"/>
    <w:rsid w:val="002532FE"/>
    <w:rsid w:val="00254AFB"/>
    <w:rsid w:val="00254EE8"/>
    <w:rsid w:val="00255611"/>
    <w:rsid w:val="002573F6"/>
    <w:rsid w:val="002600DB"/>
    <w:rsid w:val="00263AD3"/>
    <w:rsid w:val="002677C5"/>
    <w:rsid w:val="0027299E"/>
    <w:rsid w:val="00274F3B"/>
    <w:rsid w:val="00285780"/>
    <w:rsid w:val="00296324"/>
    <w:rsid w:val="00297AF7"/>
    <w:rsid w:val="002B08C0"/>
    <w:rsid w:val="002B0DAD"/>
    <w:rsid w:val="002B5FE8"/>
    <w:rsid w:val="002C17E4"/>
    <w:rsid w:val="002C34B5"/>
    <w:rsid w:val="002D18E5"/>
    <w:rsid w:val="002D4A12"/>
    <w:rsid w:val="002D58E7"/>
    <w:rsid w:val="002E0CB2"/>
    <w:rsid w:val="002E6FCF"/>
    <w:rsid w:val="002F1732"/>
    <w:rsid w:val="002F33E1"/>
    <w:rsid w:val="002F4BDC"/>
    <w:rsid w:val="0030017A"/>
    <w:rsid w:val="00301B64"/>
    <w:rsid w:val="00304D71"/>
    <w:rsid w:val="003050CB"/>
    <w:rsid w:val="003066A4"/>
    <w:rsid w:val="00306C29"/>
    <w:rsid w:val="00307AB9"/>
    <w:rsid w:val="00310ED4"/>
    <w:rsid w:val="003164D3"/>
    <w:rsid w:val="00341ACC"/>
    <w:rsid w:val="00351EAC"/>
    <w:rsid w:val="00356AB7"/>
    <w:rsid w:val="00361130"/>
    <w:rsid w:val="00361DA6"/>
    <w:rsid w:val="00366061"/>
    <w:rsid w:val="00367E9F"/>
    <w:rsid w:val="0037549F"/>
    <w:rsid w:val="00393AB6"/>
    <w:rsid w:val="003965C6"/>
    <w:rsid w:val="00397245"/>
    <w:rsid w:val="003A1D5F"/>
    <w:rsid w:val="003B0C98"/>
    <w:rsid w:val="003B111B"/>
    <w:rsid w:val="003B4B3B"/>
    <w:rsid w:val="003C1668"/>
    <w:rsid w:val="003C20CC"/>
    <w:rsid w:val="003C389A"/>
    <w:rsid w:val="003C47FB"/>
    <w:rsid w:val="003C7994"/>
    <w:rsid w:val="003D0998"/>
    <w:rsid w:val="003D2F7D"/>
    <w:rsid w:val="003E1CFE"/>
    <w:rsid w:val="003F2B83"/>
    <w:rsid w:val="004004DA"/>
    <w:rsid w:val="004006EC"/>
    <w:rsid w:val="0040172A"/>
    <w:rsid w:val="004123EE"/>
    <w:rsid w:val="00414AFE"/>
    <w:rsid w:val="00415BFE"/>
    <w:rsid w:val="00422330"/>
    <w:rsid w:val="0042251A"/>
    <w:rsid w:val="004240A9"/>
    <w:rsid w:val="00427F4E"/>
    <w:rsid w:val="00435CE5"/>
    <w:rsid w:val="00442828"/>
    <w:rsid w:val="00445A63"/>
    <w:rsid w:val="00446357"/>
    <w:rsid w:val="004478E2"/>
    <w:rsid w:val="00465565"/>
    <w:rsid w:val="004710EC"/>
    <w:rsid w:val="00481C69"/>
    <w:rsid w:val="00493B52"/>
    <w:rsid w:val="00496EFA"/>
    <w:rsid w:val="004A2FFA"/>
    <w:rsid w:val="004B618B"/>
    <w:rsid w:val="004C1DC7"/>
    <w:rsid w:val="004C4888"/>
    <w:rsid w:val="004D546F"/>
    <w:rsid w:val="004D62CC"/>
    <w:rsid w:val="004D7836"/>
    <w:rsid w:val="004E1F9E"/>
    <w:rsid w:val="004E77F6"/>
    <w:rsid w:val="004F2AD7"/>
    <w:rsid w:val="005238EB"/>
    <w:rsid w:val="00526DFA"/>
    <w:rsid w:val="00527D64"/>
    <w:rsid w:val="00532B5E"/>
    <w:rsid w:val="0053490E"/>
    <w:rsid w:val="00540568"/>
    <w:rsid w:val="00542180"/>
    <w:rsid w:val="0054351F"/>
    <w:rsid w:val="0054411C"/>
    <w:rsid w:val="00554DA8"/>
    <w:rsid w:val="005613B8"/>
    <w:rsid w:val="0056376C"/>
    <w:rsid w:val="00567D5F"/>
    <w:rsid w:val="00570594"/>
    <w:rsid w:val="00574561"/>
    <w:rsid w:val="00576A22"/>
    <w:rsid w:val="00580735"/>
    <w:rsid w:val="005812B6"/>
    <w:rsid w:val="00584104"/>
    <w:rsid w:val="00590AE4"/>
    <w:rsid w:val="00591442"/>
    <w:rsid w:val="0059247E"/>
    <w:rsid w:val="005B1698"/>
    <w:rsid w:val="005B19CF"/>
    <w:rsid w:val="005B764F"/>
    <w:rsid w:val="005C0D1D"/>
    <w:rsid w:val="005E2AAE"/>
    <w:rsid w:val="005E4037"/>
    <w:rsid w:val="005E577B"/>
    <w:rsid w:val="005F0221"/>
    <w:rsid w:val="00605C7D"/>
    <w:rsid w:val="00606A4A"/>
    <w:rsid w:val="006111FE"/>
    <w:rsid w:val="00612EC1"/>
    <w:rsid w:val="00616A7D"/>
    <w:rsid w:val="00625D60"/>
    <w:rsid w:val="006275CB"/>
    <w:rsid w:val="00632F7B"/>
    <w:rsid w:val="00637030"/>
    <w:rsid w:val="00640350"/>
    <w:rsid w:val="0064192D"/>
    <w:rsid w:val="00645505"/>
    <w:rsid w:val="00647F48"/>
    <w:rsid w:val="00652B54"/>
    <w:rsid w:val="00655554"/>
    <w:rsid w:val="00657E38"/>
    <w:rsid w:val="00660F45"/>
    <w:rsid w:val="006705E3"/>
    <w:rsid w:val="006746F3"/>
    <w:rsid w:val="0067633A"/>
    <w:rsid w:val="00682927"/>
    <w:rsid w:val="00683FED"/>
    <w:rsid w:val="00685D08"/>
    <w:rsid w:val="0069157C"/>
    <w:rsid w:val="00691D15"/>
    <w:rsid w:val="00695D5F"/>
    <w:rsid w:val="006A1504"/>
    <w:rsid w:val="006A1DCF"/>
    <w:rsid w:val="006B36C4"/>
    <w:rsid w:val="006C5E8C"/>
    <w:rsid w:val="006D3811"/>
    <w:rsid w:val="006D7FD6"/>
    <w:rsid w:val="006E2530"/>
    <w:rsid w:val="006E4784"/>
    <w:rsid w:val="006E508D"/>
    <w:rsid w:val="006E5E70"/>
    <w:rsid w:val="006E6B97"/>
    <w:rsid w:val="006E7DA7"/>
    <w:rsid w:val="006F090E"/>
    <w:rsid w:val="006F5E38"/>
    <w:rsid w:val="00702BE3"/>
    <w:rsid w:val="007032EA"/>
    <w:rsid w:val="00705C3A"/>
    <w:rsid w:val="00705F43"/>
    <w:rsid w:val="00706B84"/>
    <w:rsid w:val="0071260C"/>
    <w:rsid w:val="00714A6C"/>
    <w:rsid w:val="007333AE"/>
    <w:rsid w:val="007336A3"/>
    <w:rsid w:val="00734552"/>
    <w:rsid w:val="00747ABD"/>
    <w:rsid w:val="007520F2"/>
    <w:rsid w:val="007576B2"/>
    <w:rsid w:val="007607D2"/>
    <w:rsid w:val="00762F0D"/>
    <w:rsid w:val="007631F3"/>
    <w:rsid w:val="00763FDA"/>
    <w:rsid w:val="00772635"/>
    <w:rsid w:val="00780E6E"/>
    <w:rsid w:val="00794274"/>
    <w:rsid w:val="007A1664"/>
    <w:rsid w:val="007A59DC"/>
    <w:rsid w:val="007B1430"/>
    <w:rsid w:val="007B1455"/>
    <w:rsid w:val="007C055A"/>
    <w:rsid w:val="007C0BB2"/>
    <w:rsid w:val="007D19D0"/>
    <w:rsid w:val="007D1C5B"/>
    <w:rsid w:val="007E00BA"/>
    <w:rsid w:val="007E2369"/>
    <w:rsid w:val="007F4502"/>
    <w:rsid w:val="007F5C61"/>
    <w:rsid w:val="0080080C"/>
    <w:rsid w:val="00801BE3"/>
    <w:rsid w:val="00802802"/>
    <w:rsid w:val="00803398"/>
    <w:rsid w:val="00807529"/>
    <w:rsid w:val="0081478C"/>
    <w:rsid w:val="008151C9"/>
    <w:rsid w:val="008225CA"/>
    <w:rsid w:val="00826455"/>
    <w:rsid w:val="0083385C"/>
    <w:rsid w:val="00834D96"/>
    <w:rsid w:val="00834F3C"/>
    <w:rsid w:val="00836CF9"/>
    <w:rsid w:val="00842505"/>
    <w:rsid w:val="00851A3A"/>
    <w:rsid w:val="00853080"/>
    <w:rsid w:val="00854508"/>
    <w:rsid w:val="00855DA6"/>
    <w:rsid w:val="00861BB8"/>
    <w:rsid w:val="00872AEB"/>
    <w:rsid w:val="008733E5"/>
    <w:rsid w:val="008774BF"/>
    <w:rsid w:val="00886A62"/>
    <w:rsid w:val="008A1AFF"/>
    <w:rsid w:val="008A2638"/>
    <w:rsid w:val="008A6A14"/>
    <w:rsid w:val="008B31B2"/>
    <w:rsid w:val="008B6595"/>
    <w:rsid w:val="008C0524"/>
    <w:rsid w:val="008D0337"/>
    <w:rsid w:val="008E08B5"/>
    <w:rsid w:val="008E0D24"/>
    <w:rsid w:val="008F4303"/>
    <w:rsid w:val="008F5FFD"/>
    <w:rsid w:val="00902CC4"/>
    <w:rsid w:val="00903A3A"/>
    <w:rsid w:val="00910679"/>
    <w:rsid w:val="00910E2E"/>
    <w:rsid w:val="00915E11"/>
    <w:rsid w:val="00916124"/>
    <w:rsid w:val="0092096B"/>
    <w:rsid w:val="00925DD1"/>
    <w:rsid w:val="00940635"/>
    <w:rsid w:val="00942493"/>
    <w:rsid w:val="00953FE1"/>
    <w:rsid w:val="00954023"/>
    <w:rsid w:val="00954A4B"/>
    <w:rsid w:val="00954C60"/>
    <w:rsid w:val="00966617"/>
    <w:rsid w:val="00970627"/>
    <w:rsid w:val="009724C5"/>
    <w:rsid w:val="009810B5"/>
    <w:rsid w:val="0098242C"/>
    <w:rsid w:val="00984FAF"/>
    <w:rsid w:val="00986B2F"/>
    <w:rsid w:val="00992859"/>
    <w:rsid w:val="009975FA"/>
    <w:rsid w:val="009A1799"/>
    <w:rsid w:val="009A1E1E"/>
    <w:rsid w:val="009A39A3"/>
    <w:rsid w:val="009A486C"/>
    <w:rsid w:val="009A5015"/>
    <w:rsid w:val="009B2DD9"/>
    <w:rsid w:val="009B537E"/>
    <w:rsid w:val="009D4ABF"/>
    <w:rsid w:val="009D66C4"/>
    <w:rsid w:val="009E0727"/>
    <w:rsid w:val="009E366C"/>
    <w:rsid w:val="009E5A1A"/>
    <w:rsid w:val="009F3FD5"/>
    <w:rsid w:val="009F5652"/>
    <w:rsid w:val="009F6541"/>
    <w:rsid w:val="009F719E"/>
    <w:rsid w:val="009F72AE"/>
    <w:rsid w:val="00A0159C"/>
    <w:rsid w:val="00A04FFA"/>
    <w:rsid w:val="00A05B73"/>
    <w:rsid w:val="00A06C1B"/>
    <w:rsid w:val="00A07A0C"/>
    <w:rsid w:val="00A141CE"/>
    <w:rsid w:val="00A17D48"/>
    <w:rsid w:val="00A247F1"/>
    <w:rsid w:val="00A33D0B"/>
    <w:rsid w:val="00A366D5"/>
    <w:rsid w:val="00A46FF0"/>
    <w:rsid w:val="00A5665D"/>
    <w:rsid w:val="00A6355F"/>
    <w:rsid w:val="00A676D7"/>
    <w:rsid w:val="00A753BB"/>
    <w:rsid w:val="00A772B6"/>
    <w:rsid w:val="00A80EFB"/>
    <w:rsid w:val="00A81968"/>
    <w:rsid w:val="00A82AA6"/>
    <w:rsid w:val="00A85EB4"/>
    <w:rsid w:val="00A86456"/>
    <w:rsid w:val="00A86C56"/>
    <w:rsid w:val="00A86DA2"/>
    <w:rsid w:val="00A9209F"/>
    <w:rsid w:val="00A93500"/>
    <w:rsid w:val="00A94D6B"/>
    <w:rsid w:val="00AB18B3"/>
    <w:rsid w:val="00AB1CD4"/>
    <w:rsid w:val="00AB2496"/>
    <w:rsid w:val="00AB28C4"/>
    <w:rsid w:val="00AC01DA"/>
    <w:rsid w:val="00AC133C"/>
    <w:rsid w:val="00AC7CFC"/>
    <w:rsid w:val="00AE0C0A"/>
    <w:rsid w:val="00AE21F5"/>
    <w:rsid w:val="00AE56CD"/>
    <w:rsid w:val="00AF5DA5"/>
    <w:rsid w:val="00B00466"/>
    <w:rsid w:val="00B10DDB"/>
    <w:rsid w:val="00B115DA"/>
    <w:rsid w:val="00B14695"/>
    <w:rsid w:val="00B17953"/>
    <w:rsid w:val="00B21E74"/>
    <w:rsid w:val="00B2722F"/>
    <w:rsid w:val="00B371AF"/>
    <w:rsid w:val="00B40723"/>
    <w:rsid w:val="00B40793"/>
    <w:rsid w:val="00B466A9"/>
    <w:rsid w:val="00B510E9"/>
    <w:rsid w:val="00B54BE1"/>
    <w:rsid w:val="00B56EE0"/>
    <w:rsid w:val="00B57806"/>
    <w:rsid w:val="00B63BA2"/>
    <w:rsid w:val="00B73600"/>
    <w:rsid w:val="00B82970"/>
    <w:rsid w:val="00B853A7"/>
    <w:rsid w:val="00B91DBC"/>
    <w:rsid w:val="00B94EDE"/>
    <w:rsid w:val="00B96413"/>
    <w:rsid w:val="00B97C17"/>
    <w:rsid w:val="00BA0F73"/>
    <w:rsid w:val="00BA242B"/>
    <w:rsid w:val="00BC4146"/>
    <w:rsid w:val="00BC6413"/>
    <w:rsid w:val="00BD146D"/>
    <w:rsid w:val="00BD748D"/>
    <w:rsid w:val="00BE1C58"/>
    <w:rsid w:val="00BE38BC"/>
    <w:rsid w:val="00BE38CC"/>
    <w:rsid w:val="00BE42DD"/>
    <w:rsid w:val="00BF0620"/>
    <w:rsid w:val="00BF3C8B"/>
    <w:rsid w:val="00C02847"/>
    <w:rsid w:val="00C070AD"/>
    <w:rsid w:val="00C07B5D"/>
    <w:rsid w:val="00C147EF"/>
    <w:rsid w:val="00C16045"/>
    <w:rsid w:val="00C20D6C"/>
    <w:rsid w:val="00C23AB9"/>
    <w:rsid w:val="00C27F7D"/>
    <w:rsid w:val="00C3660A"/>
    <w:rsid w:val="00C3682C"/>
    <w:rsid w:val="00C4367E"/>
    <w:rsid w:val="00C44A31"/>
    <w:rsid w:val="00C6744D"/>
    <w:rsid w:val="00C70A36"/>
    <w:rsid w:val="00C73668"/>
    <w:rsid w:val="00C73C6D"/>
    <w:rsid w:val="00C742D1"/>
    <w:rsid w:val="00C827E3"/>
    <w:rsid w:val="00C82CEE"/>
    <w:rsid w:val="00C83138"/>
    <w:rsid w:val="00C86153"/>
    <w:rsid w:val="00C87C17"/>
    <w:rsid w:val="00C923A1"/>
    <w:rsid w:val="00CB0C50"/>
    <w:rsid w:val="00CB46C5"/>
    <w:rsid w:val="00CC54C3"/>
    <w:rsid w:val="00CC577A"/>
    <w:rsid w:val="00CD2651"/>
    <w:rsid w:val="00CD4B1F"/>
    <w:rsid w:val="00CE6AC2"/>
    <w:rsid w:val="00CE6EF9"/>
    <w:rsid w:val="00D007BD"/>
    <w:rsid w:val="00D04173"/>
    <w:rsid w:val="00D114CB"/>
    <w:rsid w:val="00D14E68"/>
    <w:rsid w:val="00D308B6"/>
    <w:rsid w:val="00D31CCE"/>
    <w:rsid w:val="00D34B8A"/>
    <w:rsid w:val="00D41E86"/>
    <w:rsid w:val="00D501E4"/>
    <w:rsid w:val="00D51918"/>
    <w:rsid w:val="00D51BCC"/>
    <w:rsid w:val="00D6001C"/>
    <w:rsid w:val="00D60D1F"/>
    <w:rsid w:val="00D62737"/>
    <w:rsid w:val="00D66F8F"/>
    <w:rsid w:val="00D670E0"/>
    <w:rsid w:val="00D76014"/>
    <w:rsid w:val="00D91343"/>
    <w:rsid w:val="00D93415"/>
    <w:rsid w:val="00D95167"/>
    <w:rsid w:val="00D96C6D"/>
    <w:rsid w:val="00DA3AD7"/>
    <w:rsid w:val="00DA4A92"/>
    <w:rsid w:val="00DA4DBE"/>
    <w:rsid w:val="00DC097B"/>
    <w:rsid w:val="00DC231D"/>
    <w:rsid w:val="00DD112E"/>
    <w:rsid w:val="00DD53D0"/>
    <w:rsid w:val="00DD5C11"/>
    <w:rsid w:val="00DE1AEA"/>
    <w:rsid w:val="00DE1BE0"/>
    <w:rsid w:val="00DE5EC9"/>
    <w:rsid w:val="00DE64AD"/>
    <w:rsid w:val="00DE6DBB"/>
    <w:rsid w:val="00DF6FA8"/>
    <w:rsid w:val="00DF7956"/>
    <w:rsid w:val="00E02641"/>
    <w:rsid w:val="00E11F4B"/>
    <w:rsid w:val="00E166CF"/>
    <w:rsid w:val="00E24B52"/>
    <w:rsid w:val="00E26475"/>
    <w:rsid w:val="00E34C78"/>
    <w:rsid w:val="00E41411"/>
    <w:rsid w:val="00E47316"/>
    <w:rsid w:val="00E50ECE"/>
    <w:rsid w:val="00E5541F"/>
    <w:rsid w:val="00E56E2E"/>
    <w:rsid w:val="00E60E00"/>
    <w:rsid w:val="00E62EED"/>
    <w:rsid w:val="00E711DC"/>
    <w:rsid w:val="00E77C8C"/>
    <w:rsid w:val="00E9177C"/>
    <w:rsid w:val="00EB05A1"/>
    <w:rsid w:val="00EC01A5"/>
    <w:rsid w:val="00EC10CE"/>
    <w:rsid w:val="00EC2A61"/>
    <w:rsid w:val="00EC63D6"/>
    <w:rsid w:val="00ED1725"/>
    <w:rsid w:val="00ED4C29"/>
    <w:rsid w:val="00ED58A2"/>
    <w:rsid w:val="00ED5B74"/>
    <w:rsid w:val="00EE0320"/>
    <w:rsid w:val="00EE0E2B"/>
    <w:rsid w:val="00EE3F92"/>
    <w:rsid w:val="00EF0379"/>
    <w:rsid w:val="00EF3D88"/>
    <w:rsid w:val="00EF424E"/>
    <w:rsid w:val="00EF5366"/>
    <w:rsid w:val="00F105E0"/>
    <w:rsid w:val="00F16152"/>
    <w:rsid w:val="00F20FC1"/>
    <w:rsid w:val="00F213E1"/>
    <w:rsid w:val="00F25FBF"/>
    <w:rsid w:val="00F31962"/>
    <w:rsid w:val="00F3759C"/>
    <w:rsid w:val="00F50234"/>
    <w:rsid w:val="00F52ECE"/>
    <w:rsid w:val="00F53C75"/>
    <w:rsid w:val="00F63D1A"/>
    <w:rsid w:val="00F646F5"/>
    <w:rsid w:val="00F715F0"/>
    <w:rsid w:val="00F721B5"/>
    <w:rsid w:val="00F76331"/>
    <w:rsid w:val="00F82987"/>
    <w:rsid w:val="00F82EA1"/>
    <w:rsid w:val="00F84408"/>
    <w:rsid w:val="00F9478B"/>
    <w:rsid w:val="00F9540A"/>
    <w:rsid w:val="00FA3A5E"/>
    <w:rsid w:val="00FA574B"/>
    <w:rsid w:val="00FB01A4"/>
    <w:rsid w:val="00FB123C"/>
    <w:rsid w:val="00FB5888"/>
    <w:rsid w:val="00FB596F"/>
    <w:rsid w:val="00FB6B27"/>
    <w:rsid w:val="00FC272F"/>
    <w:rsid w:val="00FD0A27"/>
    <w:rsid w:val="00FD63BC"/>
    <w:rsid w:val="00FF1DC9"/>
    <w:rsid w:val="00FF495A"/>
    <w:rsid w:val="00FF7B3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0D812EB"/>
  <w15:docId w15:val="{217B0354-85F4-48E3-B567-475AFA016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99" w:qFormat="1"/>
    <w:lsdException w:name="caption" w:semiHidden="1" w:unhideWhenUsed="1" w:qFormat="1"/>
    <w:lsdException w:name="List Number" w:qFormat="1"/>
    <w:lsdException w:name="Title" w:qFormat="1"/>
    <w:lsdException w:name="Subtitle" w:qFormat="1"/>
    <w:lsdException w:name="Note Heading"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_broodtekst"/>
    <w:qFormat/>
    <w:rsid w:val="00255611"/>
    <w:pPr>
      <w:spacing w:line="280" w:lineRule="exact"/>
    </w:pPr>
  </w:style>
  <w:style w:type="paragraph" w:styleId="Kop1">
    <w:name w:val="heading 1"/>
    <w:aliases w:val="Grote kop,Hoofdstukkop"/>
    <w:basedOn w:val="Standaard"/>
    <w:next w:val="Standaard"/>
    <w:link w:val="Kop1Char"/>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Paragraafkop"/>
    <w:basedOn w:val="Standaard"/>
    <w:next w:val="Standaard"/>
    <w:link w:val="Kop2Char"/>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Subparagraafkop"/>
    <w:basedOn w:val="Kop2"/>
    <w:next w:val="Standaard"/>
    <w:link w:val="Kop3Char"/>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8"/>
      </w:numPr>
      <w:spacing w:before="40"/>
      <w:ind w:left="0" w:firstLine="0"/>
      <w:outlineLvl w:val="3"/>
    </w:pPr>
    <w:rPr>
      <w:bCs/>
      <w:i/>
      <w:sz w:val="24"/>
      <w:szCs w:val="28"/>
    </w:rPr>
  </w:style>
  <w:style w:type="paragraph" w:styleId="Kop5">
    <w:name w:val="heading 5"/>
    <w:basedOn w:val="Standaard"/>
    <w:next w:val="Standaard"/>
    <w:link w:val="Kop5Char"/>
    <w:qFormat/>
    <w:rsid w:val="00DF3B44"/>
    <w:pPr>
      <w:numPr>
        <w:ilvl w:val="4"/>
        <w:numId w:val="8"/>
      </w:numPr>
      <w:spacing w:before="240" w:after="60"/>
      <w:outlineLvl w:val="4"/>
    </w:pPr>
    <w:rPr>
      <w:b/>
      <w:bCs/>
      <w:i/>
      <w:iCs/>
      <w:sz w:val="26"/>
      <w:szCs w:val="26"/>
    </w:rPr>
  </w:style>
  <w:style w:type="paragraph" w:styleId="Kop6">
    <w:name w:val="heading 6"/>
    <w:basedOn w:val="Standaard"/>
    <w:next w:val="Standaard"/>
    <w:link w:val="Kop6Char"/>
    <w:qFormat/>
    <w:rsid w:val="00DF3B44"/>
    <w:pPr>
      <w:numPr>
        <w:ilvl w:val="5"/>
        <w:numId w:val="8"/>
      </w:numPr>
      <w:spacing w:before="240" w:after="60"/>
      <w:outlineLvl w:val="5"/>
    </w:pPr>
    <w:rPr>
      <w:b/>
      <w:bCs/>
      <w:sz w:val="22"/>
      <w:szCs w:val="22"/>
    </w:rPr>
  </w:style>
  <w:style w:type="paragraph" w:styleId="Kop7">
    <w:name w:val="heading 7"/>
    <w:basedOn w:val="Standaard"/>
    <w:next w:val="Standaard"/>
    <w:link w:val="Kop7Char"/>
    <w:qFormat/>
    <w:rsid w:val="00DF3B44"/>
    <w:pPr>
      <w:numPr>
        <w:ilvl w:val="6"/>
        <w:numId w:val="8"/>
      </w:numPr>
      <w:spacing w:before="240" w:after="60"/>
      <w:outlineLvl w:val="6"/>
    </w:pPr>
    <w:rPr>
      <w:sz w:val="24"/>
    </w:rPr>
  </w:style>
  <w:style w:type="paragraph" w:styleId="Kop8">
    <w:name w:val="heading 8"/>
    <w:basedOn w:val="Standaard"/>
    <w:next w:val="Standaard"/>
    <w:link w:val="Kop8Char"/>
    <w:qFormat/>
    <w:rsid w:val="00DF3B44"/>
    <w:pPr>
      <w:numPr>
        <w:ilvl w:val="7"/>
        <w:numId w:val="8"/>
      </w:numPr>
      <w:spacing w:before="240" w:after="60"/>
      <w:outlineLvl w:val="7"/>
    </w:pPr>
    <w:rPr>
      <w:i/>
      <w:iCs/>
      <w:sz w:val="24"/>
    </w:rPr>
  </w:style>
  <w:style w:type="paragraph" w:styleId="Kop9">
    <w:name w:val="heading 9"/>
    <w:basedOn w:val="Standaard"/>
    <w:next w:val="Standaard"/>
    <w:link w:val="Kop9Char"/>
    <w:qFormat/>
    <w:rsid w:val="00DF3B44"/>
    <w:pPr>
      <w:numPr>
        <w:ilvl w:val="8"/>
        <w:numId w:val="8"/>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s">
    <w:name w:val="Kopjes"/>
    <w:basedOn w:val="Standaard"/>
    <w:link w:val="KopjesChar"/>
    <w:rsid w:val="009D4ABF"/>
    <w:pPr>
      <w:spacing w:line="220" w:lineRule="exact"/>
    </w:pPr>
    <w:rPr>
      <w:sz w:val="14"/>
    </w:rPr>
  </w:style>
  <w:style w:type="paragraph" w:customStyle="1" w:styleId="Concept">
    <w:name w:val="Concept"/>
    <w:basedOn w:val="Standaard"/>
    <w:next w:val="Standaard"/>
    <w:rsid w:val="009D4ABF"/>
    <w:pPr>
      <w:spacing w:line="240" w:lineRule="auto"/>
    </w:pPr>
    <w:rPr>
      <w:i/>
      <w:sz w:val="40"/>
    </w:rPr>
  </w:style>
  <w:style w:type="paragraph" w:customStyle="1" w:styleId="KopjeVet">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uiPriority w:val="59"/>
    <w:rsid w:val="006F090E"/>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character" w:customStyle="1" w:styleId="KopjesChar">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13"/>
      </w:numPr>
    </w:pPr>
  </w:style>
  <w:style w:type="paragraph" w:styleId="Lijstnummering">
    <w:name w:val="List Number"/>
    <w:aliases w:val="Lijst (genummerd) 2"/>
    <w:basedOn w:val="Standaard"/>
    <w:unhideWhenUsed/>
    <w:qFormat/>
    <w:rsid w:val="00CE64FA"/>
    <w:pPr>
      <w:numPr>
        <w:numId w:val="17"/>
      </w:numPr>
      <w:contextualSpacing/>
    </w:pPr>
  </w:style>
  <w:style w:type="paragraph" w:customStyle="1" w:styleId="OpmaakprofielLijst2Links0cmEersteregel0cm">
    <w:name w:val="Opmaakprofiel Lijst 2 + Links:  0 cm Eerste regel:  0 cm"/>
    <w:basedOn w:val="Standaard"/>
    <w:semiHidden/>
    <w:rsid w:val="004A4245"/>
    <w:pPr>
      <w:numPr>
        <w:numId w:val="22"/>
      </w:numPr>
    </w:pPr>
  </w:style>
  <w:style w:type="paragraph" w:styleId="Lijstnummering2">
    <w:name w:val="List Number 2"/>
    <w:basedOn w:val="Standaard"/>
    <w:rsid w:val="0098242C"/>
  </w:style>
  <w:style w:type="paragraph" w:styleId="Lijst">
    <w:name w:val="List"/>
    <w:basedOn w:val="Standaard"/>
    <w:semiHidden/>
    <w:rsid w:val="004A4245"/>
    <w:pPr>
      <w:numPr>
        <w:numId w:val="12"/>
      </w:numPr>
    </w:pPr>
  </w:style>
  <w:style w:type="paragraph" w:styleId="Lijstopsomteken2">
    <w:name w:val="List Bullet 2"/>
    <w:basedOn w:val="Standaard"/>
    <w:semiHidden/>
    <w:rsid w:val="004A4245"/>
    <w:pPr>
      <w:numPr>
        <w:ilvl w:val="1"/>
        <w:numId w:val="12"/>
      </w:numPr>
    </w:pPr>
  </w:style>
  <w:style w:type="table" w:customStyle="1" w:styleId="TabelLansingerlandNotitie">
    <w:name w:val="Tabel Lansingerland Notitie"/>
    <w:basedOn w:val="Standaardtabel"/>
    <w:rsid w:val="00530DD8"/>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rPr>
  </w:style>
  <w:style w:type="paragraph" w:styleId="Afsluiting">
    <w:name w:val="Closing"/>
    <w:basedOn w:val="Standaard"/>
    <w:link w:val="AfsluitingChar"/>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link w:val="BerichtkopChar"/>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link w:val="PlattetekstChar"/>
    <w:semiHidden/>
    <w:rsid w:val="004260D7"/>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link w:val="HandtekeningChar"/>
    <w:semiHidden/>
    <w:rsid w:val="009A5B4A"/>
    <w:pPr>
      <w:ind w:left="4252"/>
    </w:pPr>
  </w:style>
  <w:style w:type="paragraph" w:styleId="HTML-voorafopgemaakt">
    <w:name w:val="HTML Preformatted"/>
    <w:basedOn w:val="Standaard"/>
    <w:link w:val="HTML-voorafopgemaaktChar"/>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link w:val="HTML-adresChar"/>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uiPriority w:val="99"/>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4"/>
      </w:numPr>
    </w:pPr>
  </w:style>
  <w:style w:type="paragraph" w:styleId="Lijstopsomteken4">
    <w:name w:val="List Bullet 4"/>
    <w:basedOn w:val="Standaard"/>
    <w:semiHidden/>
    <w:rsid w:val="009A5B4A"/>
    <w:pPr>
      <w:numPr>
        <w:numId w:val="15"/>
      </w:numPr>
    </w:pPr>
  </w:style>
  <w:style w:type="paragraph" w:styleId="Lijstopsomteken5">
    <w:name w:val="List Bullet 5"/>
    <w:basedOn w:val="Standaard"/>
    <w:semiHidden/>
    <w:rsid w:val="009A5B4A"/>
    <w:pPr>
      <w:numPr>
        <w:numId w:val="16"/>
      </w:numPr>
    </w:pPr>
  </w:style>
  <w:style w:type="paragraph" w:styleId="Lijstnummering3">
    <w:name w:val="List Number 3"/>
    <w:basedOn w:val="Standaard"/>
    <w:semiHidden/>
    <w:rsid w:val="009A5B4A"/>
    <w:pPr>
      <w:numPr>
        <w:numId w:val="18"/>
      </w:numPr>
    </w:pPr>
  </w:style>
  <w:style w:type="paragraph" w:styleId="Lijstnummering4">
    <w:name w:val="List Number 4"/>
    <w:basedOn w:val="Standaard"/>
    <w:semiHidden/>
    <w:rsid w:val="009A5B4A"/>
    <w:pPr>
      <w:numPr>
        <w:numId w:val="19"/>
      </w:numPr>
    </w:pPr>
  </w:style>
  <w:style w:type="paragraph" w:styleId="Lijstnummering5">
    <w:name w:val="List Number 5"/>
    <w:basedOn w:val="Standaard"/>
    <w:semiHidden/>
    <w:rsid w:val="009A5B4A"/>
    <w:pPr>
      <w:numPr>
        <w:numId w:val="20"/>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semiHidden/>
    <w:rsid w:val="009A5B4A"/>
    <w:rPr>
      <w:rFonts w:ascii="Times New Roman" w:hAnsi="Times New Roman"/>
      <w:sz w:val="24"/>
    </w:rPr>
  </w:style>
  <w:style w:type="paragraph" w:styleId="Plattetekst2">
    <w:name w:val="Body Text 2"/>
    <w:basedOn w:val="Standaard"/>
    <w:link w:val="Plattetekst2Char"/>
    <w:semiHidden/>
    <w:rsid w:val="009A5B4A"/>
    <w:pPr>
      <w:spacing w:after="120" w:line="480" w:lineRule="auto"/>
    </w:pPr>
  </w:style>
  <w:style w:type="paragraph" w:styleId="Plattetekst3">
    <w:name w:val="Body Text 3"/>
    <w:basedOn w:val="Standaard"/>
    <w:link w:val="Plattetekst3Char"/>
    <w:semiHidden/>
    <w:rsid w:val="009A5B4A"/>
    <w:pPr>
      <w:spacing w:after="120"/>
    </w:pPr>
    <w:rPr>
      <w:sz w:val="16"/>
      <w:szCs w:val="16"/>
    </w:rPr>
  </w:style>
  <w:style w:type="paragraph" w:styleId="Platteteksteersteinspringing">
    <w:name w:val="Body Text First Indent"/>
    <w:basedOn w:val="Plattetekst"/>
    <w:link w:val="PlatteteksteersteinspringingChar"/>
    <w:semiHidden/>
    <w:rsid w:val="009A5B4A"/>
    <w:pPr>
      <w:spacing w:after="120"/>
      <w:ind w:firstLine="210"/>
    </w:pPr>
  </w:style>
  <w:style w:type="paragraph" w:styleId="Plattetekstinspringen">
    <w:name w:val="Body Text Indent"/>
    <w:basedOn w:val="Standaard"/>
    <w:link w:val="PlattetekstinspringenChar"/>
    <w:semiHidden/>
    <w:rsid w:val="009A5B4A"/>
    <w:pPr>
      <w:spacing w:after="120"/>
      <w:ind w:left="283"/>
    </w:pPr>
  </w:style>
  <w:style w:type="paragraph" w:styleId="Platteteksteersteinspringing2">
    <w:name w:val="Body Text First Indent 2"/>
    <w:basedOn w:val="Plattetekstinspringen"/>
    <w:link w:val="Platteteksteersteinspringing2Char"/>
    <w:semiHidden/>
    <w:rsid w:val="009A5B4A"/>
    <w:pPr>
      <w:ind w:firstLine="210"/>
    </w:pPr>
  </w:style>
  <w:style w:type="paragraph" w:styleId="Plattetekstinspringen2">
    <w:name w:val="Body Text Indent 2"/>
    <w:basedOn w:val="Standaard"/>
    <w:link w:val="Plattetekstinspringen2Char"/>
    <w:semiHidden/>
    <w:rsid w:val="009A5B4A"/>
    <w:pPr>
      <w:spacing w:after="120" w:line="480" w:lineRule="auto"/>
      <w:ind w:left="283"/>
    </w:pPr>
  </w:style>
  <w:style w:type="paragraph" w:styleId="Plattetekstinspringen3">
    <w:name w:val="Body Text Indent 3"/>
    <w:basedOn w:val="Standaard"/>
    <w:link w:val="Plattetekstinspringen3Char"/>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
    <w:basedOn w:val="Standaardalinea-lettertype"/>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link w:val="VoetnoottekstChar"/>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link w:val="TekstzonderopmaakChar"/>
    <w:rsid w:val="004E017F"/>
    <w:rPr>
      <w:rFonts w:cs="Courier New"/>
    </w:rPr>
  </w:style>
  <w:style w:type="character" w:customStyle="1" w:styleId="Kop2Char">
    <w:name w:val="Kop 2 Char"/>
    <w:aliases w:val="Middelgrote kop Char,Paragraafkop Char"/>
    <w:basedOn w:val="Standaardalinea-lettertype"/>
    <w:link w:val="Kop2"/>
    <w:rsid w:val="00CE64FA"/>
    <w:rPr>
      <w:rFonts w:ascii="Trebuchet MS" w:eastAsiaTheme="majorEastAsia" w:hAnsi="Trebuchet MS"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customStyle="1" w:styleId="CitaatChar">
    <w:name w:val="Citaat Char"/>
    <w:basedOn w:val="Standaardalinea-lettertype"/>
    <w:link w:val="Citaat"/>
    <w:uiPriority w:val="29"/>
    <w:rsid w:val="00397469"/>
    <w:rPr>
      <w:iCs/>
      <w:color w:val="47A23F"/>
      <w:sz w:val="36"/>
    </w:rPr>
  </w:style>
  <w:style w:type="paragraph" w:customStyle="1" w:styleId="Gegevens">
    <w:name w:val="Gegevens"/>
    <w:basedOn w:val="Standaard"/>
    <w:next w:val="Standaard"/>
    <w:qFormat/>
    <w:rsid w:val="00CE64FA"/>
    <w:rPr>
      <w:sz w:val="16"/>
    </w:rPr>
  </w:style>
  <w:style w:type="character" w:customStyle="1" w:styleId="Kop1Char">
    <w:name w:val="Kop 1 Char"/>
    <w:aliases w:val="Grote kop Char,Hoofdstukkop Char"/>
    <w:basedOn w:val="Standaardalinea-lettertype"/>
    <w:link w:val="Kop1"/>
    <w:rsid w:val="00CE64FA"/>
    <w:rPr>
      <w:rFonts w:ascii="Trebuchet MS" w:eastAsiaTheme="majorEastAsia" w:hAnsi="Trebuchet MS" w:cstheme="majorBidi"/>
      <w:color w:val="000000" w:themeColor="text1"/>
      <w:sz w:val="72"/>
      <w:szCs w:val="32"/>
      <w:lang w:val="en-GB" w:eastAsia="en-US"/>
    </w:rPr>
  </w:style>
  <w:style w:type="character" w:customStyle="1" w:styleId="Kop3Char">
    <w:name w:val="Kop 3 Char"/>
    <w:aliases w:val="Kop Char,Subparagraafkop Char"/>
    <w:basedOn w:val="Standaardalinea-lettertype"/>
    <w:link w:val="Kop3"/>
    <w:rsid w:val="00CE64FA"/>
    <w:rPr>
      <w:rFonts w:eastAsiaTheme="majorEastAsia" w:cstheme="majorBidi"/>
      <w:b/>
      <w:color w:val="000000" w:themeColor="text1"/>
      <w:sz w:val="24"/>
      <w:szCs w:val="26"/>
    </w:rPr>
  </w:style>
  <w:style w:type="paragraph" w:customStyle="1" w:styleId="Referentie">
    <w:name w:val="Referentie"/>
    <w:basedOn w:val="Standaard"/>
    <w:next w:val="Standaard"/>
    <w:qFormat/>
    <w:rsid w:val="00CE64FA"/>
    <w:rPr>
      <w:sz w:val="16"/>
    </w:rPr>
  </w:style>
  <w:style w:type="paragraph" w:customStyle="1" w:styleId="Koptekst1">
    <w:name w:val="Koptekst1"/>
    <w:basedOn w:val="Standaard"/>
    <w:next w:val="Standaard"/>
    <w:qFormat/>
    <w:rsid w:val="00397469"/>
    <w:rPr>
      <w:sz w:val="16"/>
    </w:rPr>
  </w:style>
  <w:style w:type="numbering" w:customStyle="1" w:styleId="Lijstgenummerd">
    <w:name w:val="Lijst (genummerd)"/>
    <w:basedOn w:val="Geenlijst"/>
    <w:uiPriority w:val="99"/>
    <w:rsid w:val="00CE64FA"/>
    <w:pPr>
      <w:numPr>
        <w:numId w:val="4"/>
      </w:numPr>
    </w:pPr>
  </w:style>
  <w:style w:type="paragraph" w:styleId="Lijstalinea">
    <w:name w:val="List Paragraph"/>
    <w:aliases w:val="Lijst (opsommingstekens)"/>
    <w:basedOn w:val="Standaard"/>
    <w:link w:val="LijstalineaChar"/>
    <w:uiPriority w:val="34"/>
    <w:qFormat/>
    <w:rsid w:val="00DC69FE"/>
    <w:pPr>
      <w:numPr>
        <w:numId w:val="21"/>
      </w:numPr>
      <w:contextualSpacing/>
    </w:pPr>
  </w:style>
  <w:style w:type="character" w:customStyle="1" w:styleId="Tabelkop">
    <w:name w:val="Tabelkop"/>
    <w:basedOn w:val="Standaardalinea-lettertype"/>
    <w:uiPriority w:val="1"/>
    <w:qFormat/>
    <w:rsid w:val="00DC69FE"/>
    <w:rPr>
      <w:rFonts w:asciiTheme="minorHAnsi" w:hAnsiTheme="minorHAnsi"/>
      <w:b/>
      <w:sz w:val="20"/>
      <w:bdr w:val="none" w:sz="0" w:space="0" w:color="auto"/>
      <w:lang w:val="nl-NL"/>
    </w:rPr>
  </w:style>
  <w:style w:type="paragraph" w:customStyle="1" w:styleId="Tabeltekst">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link w:val="DatumChar"/>
    <w:semiHidden/>
    <w:rsid w:val="009A5B4A"/>
  </w:style>
  <w:style w:type="table" w:styleId="Rastertabel4-Accent3">
    <w:name w:val="Grid Table 4 Accent 3"/>
    <w:basedOn w:val="Standaardtabel"/>
    <w:uiPriority w:val="49"/>
    <w:rsid w:val="00CC38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eadsintro">
    <w:name w:val="Leads/intro"/>
    <w:basedOn w:val="Standaard"/>
    <w:next w:val="Standaard"/>
    <w:rsid w:val="00E7453E"/>
    <w:rPr>
      <w:b/>
    </w:rPr>
  </w:style>
  <w:style w:type="paragraph" w:styleId="Notitiekop">
    <w:name w:val="Note Heading"/>
    <w:aliases w:val="Kop 1 notitie (Hoofdstuk)"/>
    <w:basedOn w:val="Standaard"/>
    <w:next w:val="Standaard"/>
    <w:link w:val="NotitiekopChar"/>
    <w:qFormat/>
    <w:rsid w:val="00E7453E"/>
    <w:pPr>
      <w:keepNext/>
      <w:keepLines/>
      <w:numPr>
        <w:numId w:val="9"/>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uiPriority w:val="39"/>
    <w:rsid w:val="00A772B6"/>
    <w:pPr>
      <w:tabs>
        <w:tab w:val="left" w:pos="380"/>
        <w:tab w:val="right" w:leader="dot" w:pos="9798"/>
      </w:tabs>
    </w:pPr>
  </w:style>
  <w:style w:type="character" w:customStyle="1" w:styleId="KoptekstChar">
    <w:name w:val="Koptekst Char"/>
    <w:aliases w:val="Kop- en voettekst Char"/>
    <w:basedOn w:val="Standaardalinea-lettertype"/>
    <w:link w:val="Koptekst"/>
    <w:rsid w:val="007F4502"/>
    <w:rPr>
      <w:b/>
      <w:sz w:val="14"/>
    </w:rPr>
  </w:style>
  <w:style w:type="paragraph" w:customStyle="1" w:styleId="Tabskopenvoettekst">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customStyle="1" w:styleId="TabskopenvoettekstChar">
    <w:name w:val="Tabs kop en voettekst Char"/>
    <w:basedOn w:val="Standaardalinea-lettertype"/>
    <w:link w:val="Tabskopenvoettekst"/>
    <w:rsid w:val="00D337A2"/>
    <w:rPr>
      <w:sz w:val="16"/>
    </w:rPr>
  </w:style>
  <w:style w:type="character" w:customStyle="1" w:styleId="VoettekstChar">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customStyle="1" w:styleId="MacrotekstChar">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customStyle="1" w:styleId="Sjabloonnaam">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customStyle="1" w:styleId="TekstopmerkingChar">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customStyle="1" w:styleId="Documentsoort">
    <w:name w:val="Documentsoort"/>
    <w:basedOn w:val="Standaard"/>
    <w:next w:val="Standaard"/>
    <w:qFormat/>
    <w:rsid w:val="00AC51B6"/>
    <w:pPr>
      <w:spacing w:before="240" w:line="400" w:lineRule="atLeast"/>
    </w:pPr>
    <w:rPr>
      <w:i/>
      <w:sz w:val="36"/>
    </w:rPr>
  </w:style>
  <w:style w:type="paragraph" w:customStyle="1" w:styleId="Kop0Titelnotitie">
    <w:name w:val="Kop 0 Titel notitie"/>
    <w:basedOn w:val="Standaardinspringing"/>
    <w:next w:val="Standaard"/>
    <w:qFormat/>
    <w:rsid w:val="00AC51B6"/>
    <w:pPr>
      <w:spacing w:line="600" w:lineRule="exact"/>
      <w:ind w:left="0"/>
    </w:pPr>
    <w:rPr>
      <w:sz w:val="56"/>
    </w:rPr>
  </w:style>
  <w:style w:type="paragraph" w:customStyle="1" w:styleId="Kop2notitieParagraaf">
    <w:name w:val="Kop 2 notitie (Paragraaf)"/>
    <w:basedOn w:val="Notitiekop"/>
    <w:next w:val="Standaard"/>
    <w:qFormat/>
    <w:rsid w:val="00AC51B6"/>
    <w:pPr>
      <w:numPr>
        <w:numId w:val="10"/>
      </w:numPr>
      <w:spacing w:before="40" w:after="0" w:line="320" w:lineRule="exact"/>
      <w:ind w:left="0" w:firstLine="0"/>
      <w:outlineLvl w:val="1"/>
    </w:pPr>
    <w:rPr>
      <w:b/>
      <w:sz w:val="28"/>
    </w:rPr>
  </w:style>
  <w:style w:type="paragraph" w:customStyle="1" w:styleId="Kop3notitieSubparagraaf">
    <w:name w:val="Kop 3 notitie (Sub paragraaf)"/>
    <w:basedOn w:val="Notitiekop"/>
    <w:next w:val="Standaard"/>
    <w:qFormat/>
    <w:rsid w:val="00AC51B6"/>
    <w:pPr>
      <w:numPr>
        <w:numId w:val="11"/>
      </w:numPr>
      <w:spacing w:before="40" w:after="0" w:line="280" w:lineRule="exact"/>
      <w:ind w:left="0" w:firstLine="0"/>
      <w:outlineLvl w:val="2"/>
    </w:pPr>
    <w:rPr>
      <w:sz w:val="24"/>
    </w:rPr>
  </w:style>
  <w:style w:type="paragraph" w:customStyle="1" w:styleId="Kop1briefkopalinea">
    <w:name w:val="_Kop 1 brief (kop alinea)"/>
    <w:basedOn w:val="Standaard"/>
    <w:next w:val="Standaard"/>
    <w:qFormat/>
    <w:rsid w:val="00AC51B6"/>
    <w:rPr>
      <w:b/>
    </w:rPr>
  </w:style>
  <w:style w:type="paragraph" w:customStyle="1" w:styleId="Kop2briefsubkopalinea">
    <w:name w:val="_Kop 2 brief (subkop alinea)"/>
    <w:basedOn w:val="Standaard"/>
    <w:next w:val="Standaard"/>
    <w:qFormat/>
    <w:rsid w:val="00AC51B6"/>
    <w:rPr>
      <w:b/>
      <w:i/>
    </w:rPr>
  </w:style>
  <w:style w:type="character" w:customStyle="1" w:styleId="Kop4Char">
    <w:name w:val="Kop 4 Char"/>
    <w:basedOn w:val="Standaardalinea-lettertype"/>
    <w:link w:val="Kop4"/>
    <w:rsid w:val="00841CD9"/>
    <w:rPr>
      <w:bCs/>
      <w:i/>
      <w:sz w:val="24"/>
      <w:szCs w:val="28"/>
    </w:rPr>
  </w:style>
  <w:style w:type="character" w:customStyle="1" w:styleId="OndertitelChar">
    <w:name w:val="Ondertitel Char"/>
    <w:basedOn w:val="Standaardalinea-lettertype"/>
    <w:link w:val="Ondertitel"/>
    <w:rsid w:val="00841CD9"/>
    <w:rPr>
      <w:rFonts w:asciiTheme="majorHAnsi" w:eastAsiaTheme="majorEastAsia" w:hAnsiTheme="majorHAnsi" w:cstheme="majorBidi"/>
      <w:i/>
      <w:iCs/>
      <w:color w:val="5B9BD5" w:themeColor="accent1"/>
      <w:spacing w:val="15"/>
      <w:sz w:val="24"/>
      <w:szCs w:val="24"/>
    </w:rPr>
  </w:style>
  <w:style w:type="character" w:customStyle="1" w:styleId="TitelChar">
    <w:name w:val="Titel Char"/>
    <w:basedOn w:val="Standaardalinea-lettertype"/>
    <w:link w:val="Titel"/>
    <w:rsid w:val="00841CD9"/>
    <w:rPr>
      <w:rFonts w:asciiTheme="majorHAnsi" w:eastAsiaTheme="majorEastAsia" w:hAnsiTheme="majorHAnsi" w:cstheme="majorBidi"/>
      <w:color w:val="323E4F" w:themeColor="text2" w:themeShade="BF"/>
      <w:spacing w:val="5"/>
      <w:kern w:val="28"/>
      <w:sz w:val="52"/>
      <w:szCs w:val="52"/>
    </w:rPr>
  </w:style>
  <w:style w:type="paragraph" w:customStyle="1" w:styleId="Dikgedrukt">
    <w:name w:val="Dikgedrukt"/>
    <w:basedOn w:val="Standaard"/>
    <w:next w:val="Standaard"/>
    <w:qFormat/>
    <w:rsid w:val="00795A57"/>
    <w:rPr>
      <w:b/>
      <w:bCs/>
    </w:rPr>
  </w:style>
  <w:style w:type="paragraph" w:customStyle="1" w:styleId="Adresgegevens">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168EB"/>
    <w:rPr>
      <w:rFonts w:ascii="Tahoma" w:hAnsi="Tahoma" w:cs="Tahoma"/>
      <w:sz w:val="16"/>
      <w:szCs w:val="16"/>
    </w:rPr>
  </w:style>
  <w:style w:type="paragraph" w:styleId="Inhopg2">
    <w:name w:val="toc 2"/>
    <w:basedOn w:val="Standaard"/>
    <w:next w:val="Standaard"/>
    <w:autoRedefine/>
    <w:uiPriority w:val="39"/>
    <w:rsid w:val="0054351F"/>
    <w:pPr>
      <w:spacing w:after="100"/>
      <w:ind w:left="200"/>
    </w:pPr>
  </w:style>
  <w:style w:type="numbering" w:customStyle="1" w:styleId="Geenlijst1">
    <w:name w:val="Geen lijst1"/>
    <w:next w:val="Geenlijst"/>
    <w:uiPriority w:val="99"/>
    <w:semiHidden/>
    <w:unhideWhenUsed/>
    <w:rsid w:val="0054351F"/>
  </w:style>
  <w:style w:type="table" w:customStyle="1" w:styleId="Tabelraster10">
    <w:name w:val="Tabelraster1"/>
    <w:basedOn w:val="Standaardtabel"/>
    <w:next w:val="Tabelraster"/>
    <w:rsid w:val="0054351F"/>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table" w:customStyle="1" w:styleId="TabelLansingerlandNotitie1">
    <w:name w:val="Tabel Lansingerland Notitie1"/>
    <w:basedOn w:val="Standaardtabel"/>
    <w:rsid w:val="0054351F"/>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table" w:customStyle="1" w:styleId="3D-effectenvoortabel11">
    <w:name w:val="3D-effecten voor tabel 11"/>
    <w:basedOn w:val="Standaardtabel"/>
    <w:next w:val="3D-effectenvoortabel1"/>
    <w:semiHidden/>
    <w:rsid w:val="0054351F"/>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
    <w:name w:val="3D-effecten voor tabel 21"/>
    <w:basedOn w:val="Standaardtabel"/>
    <w:next w:val="3D-effectenvoortabel2"/>
    <w:semiHidden/>
    <w:rsid w:val="0054351F"/>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
    <w:name w:val="3D-effecten voor tabel 31"/>
    <w:basedOn w:val="Standaardtabel"/>
    <w:next w:val="3D-effectenvoortabel3"/>
    <w:semiHidden/>
    <w:rsid w:val="0054351F"/>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Eenvoudigetabel11">
    <w:name w:val="Eenvoudige tabel 11"/>
    <w:basedOn w:val="Standaardtabel"/>
    <w:next w:val="Eenvoudigetabel1"/>
    <w:semiHidden/>
    <w:rsid w:val="0054351F"/>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
    <w:name w:val="Eenvoudige tabel 21"/>
    <w:basedOn w:val="Standaardtabel"/>
    <w:next w:val="Eenvoudigetabel2"/>
    <w:semiHidden/>
    <w:rsid w:val="0054351F"/>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
    <w:name w:val="Eenvoudige tabel 31"/>
    <w:basedOn w:val="Standaardtabel"/>
    <w:next w:val="Eenvoudigetabel3"/>
    <w:semiHidden/>
    <w:rsid w:val="0054351F"/>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
    <w:name w:val="Eigentijdse tabel1"/>
    <w:basedOn w:val="Standaardtabel"/>
    <w:next w:val="Eigentijdsetabel"/>
    <w:semiHidden/>
    <w:rsid w:val="0054351F"/>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
    <w:name w:val="Elegante tabel1"/>
    <w:basedOn w:val="Standaardtabel"/>
    <w:next w:val="Elegantetabel"/>
    <w:semiHidden/>
    <w:rsid w:val="0054351F"/>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Klassieketabel11">
    <w:name w:val="Klassieke tabel 11"/>
    <w:basedOn w:val="Standaardtabel"/>
    <w:next w:val="Klassieketabel1"/>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
    <w:name w:val="Klassieke tabel 21"/>
    <w:basedOn w:val="Standaardtabel"/>
    <w:next w:val="Klassieketabel2"/>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
    <w:name w:val="Klassieke tabel 31"/>
    <w:basedOn w:val="Standaardtabel"/>
    <w:next w:val="Klassieketabel3"/>
    <w:semiHidden/>
    <w:rsid w:val="0054351F"/>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
    <w:name w:val="Klassieke tabel 41"/>
    <w:basedOn w:val="Standaardtabel"/>
    <w:next w:val="Klassieketabel4"/>
    <w:semiHidden/>
    <w:rsid w:val="0054351F"/>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
    <w:name w:val="Kleurrijke tabel 11"/>
    <w:basedOn w:val="Standaardtabel"/>
    <w:next w:val="Kleurrijketabel1"/>
    <w:semiHidden/>
    <w:rsid w:val="0054351F"/>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
    <w:name w:val="Kleurrijke tabel 21"/>
    <w:basedOn w:val="Standaardtabel"/>
    <w:next w:val="Kleurrijketabel2"/>
    <w:semiHidden/>
    <w:rsid w:val="0054351F"/>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
    <w:name w:val="Kleurrijke tabel 31"/>
    <w:basedOn w:val="Standaardtabel"/>
    <w:next w:val="Kleurrijketabel3"/>
    <w:semiHidden/>
    <w:rsid w:val="0054351F"/>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Professioneletabel1">
    <w:name w:val="Professionele tabel1"/>
    <w:basedOn w:val="Standaardtabel"/>
    <w:next w:val="Professioneletabel"/>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
    <w:name w:val="Tabelkolommen 11"/>
    <w:basedOn w:val="Standaardtabel"/>
    <w:next w:val="Tabelkolommen1"/>
    <w:semiHidden/>
    <w:rsid w:val="0054351F"/>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
    <w:name w:val="Tabelkolommen 21"/>
    <w:basedOn w:val="Standaardtabel"/>
    <w:next w:val="Tabelkolommen2"/>
    <w:semiHidden/>
    <w:rsid w:val="0054351F"/>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
    <w:name w:val="Tabelkolommen 31"/>
    <w:basedOn w:val="Standaardtabel"/>
    <w:next w:val="Tabelkolommen3"/>
    <w:semiHidden/>
    <w:rsid w:val="0054351F"/>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
    <w:name w:val="Tabelkolommen 41"/>
    <w:basedOn w:val="Standaardtabel"/>
    <w:next w:val="Tabelkolommen4"/>
    <w:semiHidden/>
    <w:rsid w:val="0054351F"/>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
    <w:name w:val="Tabelkolommen 51"/>
    <w:basedOn w:val="Standaardtabel"/>
    <w:next w:val="Tabelkolommen5"/>
    <w:semiHidden/>
    <w:rsid w:val="0054351F"/>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
    <w:name w:val="Tabellijst 11"/>
    <w:basedOn w:val="Standaardtabel"/>
    <w:next w:val="Tabellijst1"/>
    <w:semiHidden/>
    <w:rsid w:val="0054351F"/>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
    <w:name w:val="Tabellijst 21"/>
    <w:basedOn w:val="Standaardtabel"/>
    <w:next w:val="Tabellijst2"/>
    <w:semiHidden/>
    <w:rsid w:val="0054351F"/>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
    <w:name w:val="Tabellijst 31"/>
    <w:basedOn w:val="Standaardtabel"/>
    <w:next w:val="Tabellijst3"/>
    <w:semiHidden/>
    <w:rsid w:val="0054351F"/>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
    <w:name w:val="Tabellijst 41"/>
    <w:basedOn w:val="Standaardtabel"/>
    <w:next w:val="Tabellijst4"/>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
    <w:name w:val="Tabellijst 51"/>
    <w:basedOn w:val="Standaardtabel"/>
    <w:next w:val="Tabellijst5"/>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
    <w:name w:val="Tabellijst 61"/>
    <w:basedOn w:val="Standaardtabel"/>
    <w:next w:val="Tabellijst6"/>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
    <w:name w:val="Tabellijst 71"/>
    <w:basedOn w:val="Standaardtabel"/>
    <w:next w:val="Tabellijst7"/>
    <w:semiHidden/>
    <w:rsid w:val="0054351F"/>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
    <w:name w:val="Tabellijst 81"/>
    <w:basedOn w:val="Standaardtabel"/>
    <w:next w:val="Tabellijst8"/>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
    <w:name w:val="Tabelraster 11"/>
    <w:basedOn w:val="Standaardtabel"/>
    <w:next w:val="Tabelraster1"/>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
    <w:name w:val="Tabelraster 21"/>
    <w:basedOn w:val="Standaardtabel"/>
    <w:next w:val="Tabelraster2"/>
    <w:semiHidden/>
    <w:rsid w:val="0054351F"/>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
    <w:name w:val="Tabelraster 31"/>
    <w:basedOn w:val="Standaardtabel"/>
    <w:next w:val="Tabelraster3"/>
    <w:semiHidden/>
    <w:rsid w:val="0054351F"/>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
    <w:name w:val="Tabelraster 41"/>
    <w:basedOn w:val="Standaardtabel"/>
    <w:next w:val="Tabelraster4"/>
    <w:semiHidden/>
    <w:rsid w:val="0054351F"/>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
    <w:name w:val="Tabelraster 51"/>
    <w:basedOn w:val="Standaardtabel"/>
    <w:next w:val="Tabelraster5"/>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
    <w:name w:val="Tabelraster 61"/>
    <w:basedOn w:val="Standaardtabel"/>
    <w:next w:val="Tabelraster6"/>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
    <w:name w:val="Tabelraster 71"/>
    <w:basedOn w:val="Standaardtabel"/>
    <w:next w:val="Tabelraster7"/>
    <w:semiHidden/>
    <w:rsid w:val="0054351F"/>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
    <w:name w:val="Tabelraster 81"/>
    <w:basedOn w:val="Standaardtabel"/>
    <w:next w:val="Tabelraster8"/>
    <w:semiHidden/>
    <w:rsid w:val="0054351F"/>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
    <w:name w:val="Tabelthema1"/>
    <w:basedOn w:val="Standaardtabel"/>
    <w:next w:val="Tabelthema"/>
    <w:semiHidden/>
    <w:rsid w:val="0054351F"/>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
    <w:name w:val="Verfijnde tabel 11"/>
    <w:basedOn w:val="Standaardtabel"/>
    <w:next w:val="Verfijndetabel1"/>
    <w:semiHidden/>
    <w:rsid w:val="0054351F"/>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
    <w:name w:val="Verfijnde tabel 21"/>
    <w:basedOn w:val="Standaardtabel"/>
    <w:next w:val="Verfijndetabel2"/>
    <w:semiHidden/>
    <w:rsid w:val="0054351F"/>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
    <w:name w:val="Webtabel 11"/>
    <w:basedOn w:val="Standaardtabel"/>
    <w:next w:val="Webtabel1"/>
    <w:semiHidden/>
    <w:rsid w:val="0054351F"/>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
    <w:name w:val="Webtabel 21"/>
    <w:basedOn w:val="Standaardtabel"/>
    <w:next w:val="Webtabel2"/>
    <w:semiHidden/>
    <w:rsid w:val="0054351F"/>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
    <w:name w:val="Webtabel 31"/>
    <w:basedOn w:val="Standaardtabel"/>
    <w:next w:val="Webtabel3"/>
    <w:semiHidden/>
    <w:rsid w:val="0054351F"/>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ansingerlandstandaard1">
    <w:name w:val="Tabel Lansingerland standaard1"/>
    <w:basedOn w:val="Standaardtabel"/>
    <w:rsid w:val="0054351F"/>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31">
    <w:name w:val="Rastertabel 4 - Accent 31"/>
    <w:basedOn w:val="Standaardtabel"/>
    <w:next w:val="Rastertabel4-Accent3"/>
    <w:uiPriority w:val="49"/>
    <w:rsid w:val="0054351F"/>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Kleurrijkraster-accent61">
    <w:name w:val="Kleurrijk raster - accent 61"/>
    <w:basedOn w:val="Standaardtabel"/>
    <w:next w:val="Kleurrijkraster-accent6"/>
    <w:uiPriority w:val="73"/>
    <w:semiHidden/>
    <w:unhideWhenUsed/>
    <w:rsid w:val="0054351F"/>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Donkerelijst-accent61">
    <w:name w:val="Donkere lijst - accent 61"/>
    <w:basedOn w:val="Kleurrijkraster-accent6"/>
    <w:next w:val="Donkerelijst-accent6"/>
    <w:uiPriority w:val="70"/>
    <w:semiHidden/>
    <w:unhideWhenUsed/>
    <w:rsid w:val="0054351F"/>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numbering" w:customStyle="1" w:styleId="Geenlijst11">
    <w:name w:val="Geen lijst11"/>
    <w:next w:val="Geenlijst"/>
    <w:uiPriority w:val="99"/>
    <w:semiHidden/>
    <w:unhideWhenUsed/>
    <w:rsid w:val="0054351F"/>
  </w:style>
  <w:style w:type="paragraph" w:styleId="Kopvaninhoudsopgave">
    <w:name w:val="TOC Heading"/>
    <w:basedOn w:val="Kop1"/>
    <w:next w:val="Standaard"/>
    <w:uiPriority w:val="39"/>
    <w:unhideWhenUsed/>
    <w:qFormat/>
    <w:rsid w:val="0054351F"/>
    <w:pPr>
      <w:spacing w:line="280" w:lineRule="exact"/>
      <w:outlineLvl w:val="9"/>
    </w:pPr>
    <w:rPr>
      <w:rFonts w:asciiTheme="majorHAnsi" w:hAnsiTheme="majorHAnsi"/>
      <w:color w:val="2E74B5" w:themeColor="accent1" w:themeShade="BF"/>
      <w:sz w:val="32"/>
    </w:rPr>
  </w:style>
  <w:style w:type="numbering" w:customStyle="1" w:styleId="Geenlijst111">
    <w:name w:val="Geen lijst111"/>
    <w:next w:val="Geenlijst"/>
    <w:uiPriority w:val="99"/>
    <w:semiHidden/>
    <w:unhideWhenUsed/>
    <w:rsid w:val="0054351F"/>
  </w:style>
  <w:style w:type="character" w:customStyle="1" w:styleId="Kop5Char">
    <w:name w:val="Kop 5 Char"/>
    <w:basedOn w:val="Standaardalinea-lettertype"/>
    <w:link w:val="Kop5"/>
    <w:rsid w:val="0054351F"/>
    <w:rPr>
      <w:b/>
      <w:bCs/>
      <w:i/>
      <w:iCs/>
      <w:sz w:val="26"/>
      <w:szCs w:val="26"/>
    </w:rPr>
  </w:style>
  <w:style w:type="character" w:customStyle="1" w:styleId="Kop6Char">
    <w:name w:val="Kop 6 Char"/>
    <w:basedOn w:val="Standaardalinea-lettertype"/>
    <w:link w:val="Kop6"/>
    <w:rsid w:val="0054351F"/>
    <w:rPr>
      <w:b/>
      <w:bCs/>
      <w:sz w:val="22"/>
      <w:szCs w:val="22"/>
    </w:rPr>
  </w:style>
  <w:style w:type="character" w:customStyle="1" w:styleId="Kop7Char">
    <w:name w:val="Kop 7 Char"/>
    <w:basedOn w:val="Standaardalinea-lettertype"/>
    <w:link w:val="Kop7"/>
    <w:rsid w:val="0054351F"/>
    <w:rPr>
      <w:sz w:val="24"/>
    </w:rPr>
  </w:style>
  <w:style w:type="character" w:customStyle="1" w:styleId="Kop8Char">
    <w:name w:val="Kop 8 Char"/>
    <w:basedOn w:val="Standaardalinea-lettertype"/>
    <w:link w:val="Kop8"/>
    <w:rsid w:val="0054351F"/>
    <w:rPr>
      <w:i/>
      <w:iCs/>
      <w:sz w:val="24"/>
    </w:rPr>
  </w:style>
  <w:style w:type="character" w:customStyle="1" w:styleId="Kop9Char">
    <w:name w:val="Kop 9 Char"/>
    <w:basedOn w:val="Standaardalinea-lettertype"/>
    <w:link w:val="Kop9"/>
    <w:rsid w:val="0054351F"/>
    <w:rPr>
      <w:rFonts w:cs="Arial"/>
      <w:sz w:val="22"/>
      <w:szCs w:val="22"/>
    </w:rPr>
  </w:style>
  <w:style w:type="character" w:customStyle="1" w:styleId="PlattetekstChar">
    <w:name w:val="Platte tekst Char"/>
    <w:basedOn w:val="Standaardalinea-lettertype"/>
    <w:link w:val="Plattetekst"/>
    <w:semiHidden/>
    <w:rsid w:val="0054351F"/>
  </w:style>
  <w:style w:type="character" w:customStyle="1" w:styleId="NotitiekopChar">
    <w:name w:val="Notitiekop Char"/>
    <w:aliases w:val="Kop 1 notitie (Hoofdstuk) Char"/>
    <w:basedOn w:val="Standaardalinea-lettertype"/>
    <w:link w:val="Notitiekop"/>
    <w:rsid w:val="0054351F"/>
    <w:rPr>
      <w:rFonts w:ascii="Trebuchet MS" w:hAnsi="Trebuchet MS"/>
      <w:sz w:val="56"/>
    </w:rPr>
  </w:style>
  <w:style w:type="table" w:customStyle="1" w:styleId="TabelLansingerlandNotitie11">
    <w:name w:val="Tabel Lansingerland Notitie11"/>
    <w:basedOn w:val="Standaardtabel"/>
    <w:rsid w:val="0054351F"/>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numbering" w:customStyle="1" w:styleId="1111111">
    <w:name w:val="1 / 1.1 / 1.1.11"/>
    <w:basedOn w:val="Geenlijst"/>
    <w:next w:val="111111"/>
    <w:semiHidden/>
    <w:rsid w:val="0054351F"/>
    <w:pPr>
      <w:numPr>
        <w:numId w:val="5"/>
      </w:numPr>
    </w:pPr>
  </w:style>
  <w:style w:type="numbering" w:customStyle="1" w:styleId="1ai1">
    <w:name w:val="1 / a / i1"/>
    <w:basedOn w:val="Geenlijst"/>
    <w:next w:val="1ai"/>
    <w:semiHidden/>
    <w:rsid w:val="0054351F"/>
    <w:pPr>
      <w:numPr>
        <w:numId w:val="6"/>
      </w:numPr>
    </w:pPr>
  </w:style>
  <w:style w:type="table" w:customStyle="1" w:styleId="3D-effectenvoortabel111">
    <w:name w:val="3D-effecten voor tabel 111"/>
    <w:basedOn w:val="Standaardtabel"/>
    <w:next w:val="3D-effectenvoortabel1"/>
    <w:semiHidden/>
    <w:rsid w:val="0054351F"/>
    <w:pPr>
      <w:spacing w:line="260" w:lineRule="atLeast"/>
    </w:pPr>
    <w:rPr>
      <w:rFonts w:ascii="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1">
    <w:name w:val="3D-effecten voor tabel 211"/>
    <w:basedOn w:val="Standaardtabel"/>
    <w:next w:val="3D-effectenvoortabel2"/>
    <w:semiHidden/>
    <w:rsid w:val="0054351F"/>
    <w:pPr>
      <w:spacing w:line="260" w:lineRule="atLeast"/>
    </w:pPr>
    <w:rPr>
      <w:rFonts w:ascii="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1">
    <w:name w:val="3D-effecten voor tabel 311"/>
    <w:basedOn w:val="Standaardtabel"/>
    <w:next w:val="3D-effectenvoortabel3"/>
    <w:semiHidden/>
    <w:rsid w:val="0054351F"/>
    <w:pPr>
      <w:spacing w:line="260" w:lineRule="atLeast"/>
    </w:pPr>
    <w:rPr>
      <w:rFonts w:ascii="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anhefChar">
    <w:name w:val="Aanhef Char"/>
    <w:basedOn w:val="Standaardalinea-lettertype"/>
    <w:link w:val="Aanhef"/>
    <w:semiHidden/>
    <w:rsid w:val="0054351F"/>
  </w:style>
  <w:style w:type="character" w:customStyle="1" w:styleId="AfsluitingChar">
    <w:name w:val="Afsluiting Char"/>
    <w:basedOn w:val="Standaardalinea-lettertype"/>
    <w:link w:val="Afsluiting"/>
    <w:semiHidden/>
    <w:rsid w:val="0054351F"/>
  </w:style>
  <w:style w:type="numbering" w:customStyle="1" w:styleId="Artikelsectie1">
    <w:name w:val="Artikel/sectie1"/>
    <w:basedOn w:val="Geenlijst"/>
    <w:next w:val="Artikelsectie"/>
    <w:semiHidden/>
    <w:rsid w:val="0054351F"/>
    <w:pPr>
      <w:numPr>
        <w:numId w:val="7"/>
      </w:numPr>
    </w:pPr>
  </w:style>
  <w:style w:type="character" w:customStyle="1" w:styleId="BerichtkopChar">
    <w:name w:val="Berichtkop Char"/>
    <w:basedOn w:val="Standaardalinea-lettertype"/>
    <w:link w:val="Berichtkop"/>
    <w:semiHidden/>
    <w:rsid w:val="0054351F"/>
    <w:rPr>
      <w:rFonts w:ascii="Arial" w:hAnsi="Arial" w:cs="Arial"/>
      <w:sz w:val="24"/>
      <w:shd w:val="pct20" w:color="auto" w:fill="auto"/>
    </w:rPr>
  </w:style>
  <w:style w:type="character" w:customStyle="1" w:styleId="DatumChar">
    <w:name w:val="Datum Char"/>
    <w:basedOn w:val="Standaardalinea-lettertype"/>
    <w:link w:val="Datum"/>
    <w:semiHidden/>
    <w:rsid w:val="0054351F"/>
  </w:style>
  <w:style w:type="table" w:customStyle="1" w:styleId="Eenvoudigetabel111">
    <w:name w:val="Eenvoudige tabel 111"/>
    <w:basedOn w:val="Standaardtabel"/>
    <w:next w:val="Eenvoudigetabel1"/>
    <w:semiHidden/>
    <w:rsid w:val="0054351F"/>
    <w:pPr>
      <w:spacing w:line="260" w:lineRule="atLeast"/>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1">
    <w:name w:val="Eenvoudige tabel 211"/>
    <w:basedOn w:val="Standaardtabel"/>
    <w:next w:val="Eenvoudigetabel2"/>
    <w:semiHidden/>
    <w:rsid w:val="0054351F"/>
    <w:pPr>
      <w:spacing w:line="260" w:lineRule="atLeast"/>
    </w:pPr>
    <w:rPr>
      <w:rFonts w:ascii="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1">
    <w:name w:val="Eenvoudige tabel 311"/>
    <w:basedOn w:val="Standaardtabel"/>
    <w:next w:val="Eenvoudigetabel3"/>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1">
    <w:name w:val="Eigentijdse tabel11"/>
    <w:basedOn w:val="Standaardtabel"/>
    <w:next w:val="Eigentijdsetabel"/>
    <w:semiHidden/>
    <w:rsid w:val="0054351F"/>
    <w:pPr>
      <w:spacing w:line="260" w:lineRule="atLeast"/>
    </w:pPr>
    <w:rPr>
      <w:rFonts w:ascii="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1">
    <w:name w:val="Elegante tabel11"/>
    <w:basedOn w:val="Standaardtabel"/>
    <w:next w:val="Elegantetabel"/>
    <w:semiHidden/>
    <w:rsid w:val="0054351F"/>
    <w:pPr>
      <w:spacing w:line="260" w:lineRule="atLeast"/>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E-mailhandtekeningChar">
    <w:name w:val="E-mailhandtekening Char"/>
    <w:basedOn w:val="Standaardalinea-lettertype"/>
    <w:link w:val="E-mailhandtekening"/>
    <w:semiHidden/>
    <w:rsid w:val="0054351F"/>
  </w:style>
  <w:style w:type="character" w:customStyle="1" w:styleId="HandtekeningChar">
    <w:name w:val="Handtekening Char"/>
    <w:basedOn w:val="Standaardalinea-lettertype"/>
    <w:link w:val="Handtekening"/>
    <w:semiHidden/>
    <w:rsid w:val="0054351F"/>
  </w:style>
  <w:style w:type="character" w:customStyle="1" w:styleId="HTML-voorafopgemaaktChar">
    <w:name w:val="HTML - vooraf opgemaakt Char"/>
    <w:basedOn w:val="Standaardalinea-lettertype"/>
    <w:link w:val="HTML-voorafopgemaakt"/>
    <w:semiHidden/>
    <w:rsid w:val="0054351F"/>
    <w:rPr>
      <w:rFonts w:ascii="Courier New" w:hAnsi="Courier New" w:cs="Courier New"/>
    </w:rPr>
  </w:style>
  <w:style w:type="character" w:customStyle="1" w:styleId="HTML-adresChar">
    <w:name w:val="HTML-adres Char"/>
    <w:basedOn w:val="Standaardalinea-lettertype"/>
    <w:link w:val="HTML-adres"/>
    <w:semiHidden/>
    <w:rsid w:val="0054351F"/>
    <w:rPr>
      <w:i/>
      <w:iCs/>
    </w:rPr>
  </w:style>
  <w:style w:type="table" w:customStyle="1" w:styleId="Klassieketabel111">
    <w:name w:val="Klassieke tabel 111"/>
    <w:basedOn w:val="Standaardtabel"/>
    <w:next w:val="Klassieketabel1"/>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1">
    <w:name w:val="Klassieke tabel 211"/>
    <w:basedOn w:val="Standaardtabel"/>
    <w:next w:val="Klassieketabel2"/>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1">
    <w:name w:val="Klassieke tabel 311"/>
    <w:basedOn w:val="Standaardtabel"/>
    <w:next w:val="Klassieketabel3"/>
    <w:semiHidden/>
    <w:rsid w:val="0054351F"/>
    <w:pPr>
      <w:spacing w:line="260" w:lineRule="atLeast"/>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1">
    <w:name w:val="Klassieke tabel 411"/>
    <w:basedOn w:val="Standaardtabel"/>
    <w:next w:val="Klassieketabel4"/>
    <w:semiHidden/>
    <w:rsid w:val="0054351F"/>
    <w:pPr>
      <w:spacing w:line="260" w:lineRule="atLeast"/>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1">
    <w:name w:val="Kleurrijke tabel 111"/>
    <w:basedOn w:val="Standaardtabel"/>
    <w:next w:val="Kleurrijketabel1"/>
    <w:semiHidden/>
    <w:rsid w:val="0054351F"/>
    <w:pPr>
      <w:spacing w:line="260" w:lineRule="atLeast"/>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1">
    <w:name w:val="Kleurrijke tabel 211"/>
    <w:basedOn w:val="Standaardtabel"/>
    <w:next w:val="Kleurrijketabel2"/>
    <w:semiHidden/>
    <w:rsid w:val="0054351F"/>
    <w:pPr>
      <w:spacing w:line="260" w:lineRule="atLeast"/>
    </w:pPr>
    <w:rPr>
      <w:rFonts w:ascii="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1">
    <w:name w:val="Kleurrijke tabel 311"/>
    <w:basedOn w:val="Standaardtabel"/>
    <w:next w:val="Kleurrijketabel3"/>
    <w:semiHidden/>
    <w:rsid w:val="0054351F"/>
    <w:pPr>
      <w:spacing w:line="260" w:lineRule="atLeast"/>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Plattetekst2Char">
    <w:name w:val="Platte tekst 2 Char"/>
    <w:basedOn w:val="Standaardalinea-lettertype"/>
    <w:link w:val="Plattetekst2"/>
    <w:semiHidden/>
    <w:rsid w:val="0054351F"/>
  </w:style>
  <w:style w:type="character" w:customStyle="1" w:styleId="Plattetekst3Char">
    <w:name w:val="Platte tekst 3 Char"/>
    <w:basedOn w:val="Standaardalinea-lettertype"/>
    <w:link w:val="Plattetekst3"/>
    <w:semiHidden/>
    <w:rsid w:val="0054351F"/>
    <w:rPr>
      <w:sz w:val="16"/>
      <w:szCs w:val="16"/>
    </w:rPr>
  </w:style>
  <w:style w:type="character" w:customStyle="1" w:styleId="PlatteteksteersteinspringingChar">
    <w:name w:val="Platte tekst eerste inspringing Char"/>
    <w:basedOn w:val="PlattetekstChar"/>
    <w:link w:val="Platteteksteersteinspringing"/>
    <w:semiHidden/>
    <w:rsid w:val="0054351F"/>
  </w:style>
  <w:style w:type="character" w:customStyle="1" w:styleId="PlattetekstinspringenChar">
    <w:name w:val="Platte tekst inspringen Char"/>
    <w:basedOn w:val="Standaardalinea-lettertype"/>
    <w:link w:val="Plattetekstinspringen"/>
    <w:semiHidden/>
    <w:rsid w:val="0054351F"/>
  </w:style>
  <w:style w:type="character" w:customStyle="1" w:styleId="Platteteksteersteinspringing2Char">
    <w:name w:val="Platte tekst eerste inspringing 2 Char"/>
    <w:basedOn w:val="PlattetekstinspringenChar"/>
    <w:link w:val="Platteteksteersteinspringing2"/>
    <w:semiHidden/>
    <w:rsid w:val="0054351F"/>
  </w:style>
  <w:style w:type="character" w:customStyle="1" w:styleId="Plattetekstinspringen2Char">
    <w:name w:val="Platte tekst inspringen 2 Char"/>
    <w:basedOn w:val="Standaardalinea-lettertype"/>
    <w:link w:val="Plattetekstinspringen2"/>
    <w:semiHidden/>
    <w:rsid w:val="0054351F"/>
  </w:style>
  <w:style w:type="character" w:customStyle="1" w:styleId="Plattetekstinspringen3Char">
    <w:name w:val="Platte tekst inspringen 3 Char"/>
    <w:basedOn w:val="Standaardalinea-lettertype"/>
    <w:link w:val="Plattetekstinspringen3"/>
    <w:semiHidden/>
    <w:rsid w:val="0054351F"/>
    <w:rPr>
      <w:sz w:val="16"/>
      <w:szCs w:val="16"/>
    </w:rPr>
  </w:style>
  <w:style w:type="table" w:customStyle="1" w:styleId="Professioneletabel11">
    <w:name w:val="Professionele tabel11"/>
    <w:basedOn w:val="Standaardtabel"/>
    <w:next w:val="Professioneletabel"/>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1">
    <w:name w:val="Tabelkolommen 111"/>
    <w:basedOn w:val="Standaardtabel"/>
    <w:next w:val="Tabelkolommen1"/>
    <w:semiHidden/>
    <w:rsid w:val="0054351F"/>
    <w:pPr>
      <w:spacing w:line="260" w:lineRule="atLeast"/>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1">
    <w:name w:val="Tabelkolommen 211"/>
    <w:basedOn w:val="Standaardtabel"/>
    <w:next w:val="Tabelkolommen2"/>
    <w:semiHidden/>
    <w:rsid w:val="0054351F"/>
    <w:pPr>
      <w:spacing w:line="260" w:lineRule="atLeast"/>
    </w:pPr>
    <w:rPr>
      <w:rFonts w:ascii="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1">
    <w:name w:val="Tabelkolommen 311"/>
    <w:basedOn w:val="Standaardtabel"/>
    <w:next w:val="Tabelkolommen3"/>
    <w:semiHidden/>
    <w:rsid w:val="0054351F"/>
    <w:pPr>
      <w:spacing w:line="260" w:lineRule="atLeast"/>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1">
    <w:name w:val="Tabelkolommen 411"/>
    <w:basedOn w:val="Standaardtabel"/>
    <w:next w:val="Tabelkolommen4"/>
    <w:semiHidden/>
    <w:rsid w:val="0054351F"/>
    <w:pPr>
      <w:spacing w:line="260" w:lineRule="atLeast"/>
    </w:pPr>
    <w:rPr>
      <w:rFonts w:ascii="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1">
    <w:name w:val="Tabelkolommen 511"/>
    <w:basedOn w:val="Standaardtabel"/>
    <w:next w:val="Tabelkolommen5"/>
    <w:semiHidden/>
    <w:rsid w:val="0054351F"/>
    <w:pPr>
      <w:spacing w:line="260" w:lineRule="atLeast"/>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1">
    <w:name w:val="Tabellijst 111"/>
    <w:basedOn w:val="Standaardtabel"/>
    <w:next w:val="Tabellijst1"/>
    <w:semiHidden/>
    <w:rsid w:val="0054351F"/>
    <w:pPr>
      <w:spacing w:line="260" w:lineRule="atLeast"/>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1">
    <w:name w:val="Tabellijst 211"/>
    <w:basedOn w:val="Standaardtabel"/>
    <w:next w:val="Tabellijst2"/>
    <w:semiHidden/>
    <w:rsid w:val="0054351F"/>
    <w:pPr>
      <w:spacing w:line="260" w:lineRule="atLeast"/>
    </w:pPr>
    <w:rPr>
      <w:rFonts w:ascii="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1">
    <w:name w:val="Tabellijst 311"/>
    <w:basedOn w:val="Standaardtabel"/>
    <w:next w:val="Tabellijst3"/>
    <w:semiHidden/>
    <w:rsid w:val="0054351F"/>
    <w:pPr>
      <w:spacing w:line="260" w:lineRule="atLeast"/>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1">
    <w:name w:val="Tabellijst 411"/>
    <w:basedOn w:val="Standaardtabel"/>
    <w:next w:val="Tabellijst4"/>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1">
    <w:name w:val="Tabellijst 511"/>
    <w:basedOn w:val="Standaardtabel"/>
    <w:next w:val="Tabellijst5"/>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1">
    <w:name w:val="Tabellijst 611"/>
    <w:basedOn w:val="Standaardtabel"/>
    <w:next w:val="Tabellijst6"/>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1">
    <w:name w:val="Tabellijst 711"/>
    <w:basedOn w:val="Standaardtabel"/>
    <w:next w:val="Tabellijst7"/>
    <w:semiHidden/>
    <w:rsid w:val="0054351F"/>
    <w:pPr>
      <w:spacing w:line="260" w:lineRule="atLeast"/>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1">
    <w:name w:val="Tabellijst 811"/>
    <w:basedOn w:val="Standaardtabel"/>
    <w:next w:val="Tabellijst8"/>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0">
    <w:name w:val="Tabelraster11"/>
    <w:basedOn w:val="Standaardtabel"/>
    <w:next w:val="Tabelraster"/>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
    <w:name w:val="Tabelraster 111"/>
    <w:basedOn w:val="Standaardtabel"/>
    <w:next w:val="Tabelraster1"/>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1">
    <w:name w:val="Tabelraster 211"/>
    <w:basedOn w:val="Standaardtabel"/>
    <w:next w:val="Tabelraster2"/>
    <w:semiHidden/>
    <w:rsid w:val="0054351F"/>
    <w:pPr>
      <w:spacing w:line="260" w:lineRule="atLeast"/>
    </w:pPr>
    <w:rPr>
      <w:rFonts w:ascii="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1">
    <w:name w:val="Tabelraster 311"/>
    <w:basedOn w:val="Standaardtabel"/>
    <w:next w:val="Tabelraster3"/>
    <w:semiHidden/>
    <w:rsid w:val="0054351F"/>
    <w:pPr>
      <w:spacing w:line="260" w:lineRule="atLeast"/>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1">
    <w:name w:val="Tabelraster 411"/>
    <w:basedOn w:val="Standaardtabel"/>
    <w:next w:val="Tabelraster4"/>
    <w:semiHidden/>
    <w:rsid w:val="0054351F"/>
    <w:pPr>
      <w:spacing w:line="260" w:lineRule="atLeast"/>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1">
    <w:name w:val="Tabelraster 511"/>
    <w:basedOn w:val="Standaardtabel"/>
    <w:next w:val="Tabelraster5"/>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1">
    <w:name w:val="Tabelraster 611"/>
    <w:basedOn w:val="Standaardtabel"/>
    <w:next w:val="Tabelraster6"/>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1">
    <w:name w:val="Tabelraster 711"/>
    <w:basedOn w:val="Standaardtabel"/>
    <w:next w:val="Tabelraster7"/>
    <w:semiHidden/>
    <w:rsid w:val="0054351F"/>
    <w:pPr>
      <w:spacing w:line="260" w:lineRule="atLeast"/>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1">
    <w:name w:val="Tabelraster 811"/>
    <w:basedOn w:val="Standaardtabel"/>
    <w:next w:val="Tabelraster8"/>
    <w:semiHidden/>
    <w:rsid w:val="0054351F"/>
    <w:pPr>
      <w:spacing w:line="260" w:lineRule="atLeast"/>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1">
    <w:name w:val="Tabelthema11"/>
    <w:basedOn w:val="Standaardtabel"/>
    <w:next w:val="Tabelthema"/>
    <w:semiHidden/>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1">
    <w:name w:val="Verfijnde tabel 111"/>
    <w:basedOn w:val="Standaardtabel"/>
    <w:next w:val="Verfijndetabel1"/>
    <w:semiHidden/>
    <w:rsid w:val="0054351F"/>
    <w:pPr>
      <w:spacing w:line="260" w:lineRule="atLeast"/>
    </w:pPr>
    <w:rPr>
      <w:rFonts w:ascii="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1">
    <w:name w:val="Verfijnde tabel 211"/>
    <w:basedOn w:val="Standaardtabel"/>
    <w:next w:val="Verfijndetabel2"/>
    <w:semiHidden/>
    <w:rsid w:val="0054351F"/>
    <w:pPr>
      <w:spacing w:line="260" w:lineRule="atLeast"/>
    </w:pPr>
    <w:rPr>
      <w:rFonts w:ascii="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1">
    <w:name w:val="Webtabel 111"/>
    <w:basedOn w:val="Standaardtabel"/>
    <w:next w:val="Webtabel1"/>
    <w:semiHidden/>
    <w:rsid w:val="0054351F"/>
    <w:pPr>
      <w:spacing w:line="260" w:lineRule="atLeast"/>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1">
    <w:name w:val="Webtabel 211"/>
    <w:basedOn w:val="Standaardtabel"/>
    <w:next w:val="Webtabel2"/>
    <w:semiHidden/>
    <w:rsid w:val="0054351F"/>
    <w:pPr>
      <w:spacing w:line="260" w:lineRule="atLeast"/>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1">
    <w:name w:val="Webtabel 311"/>
    <w:basedOn w:val="Standaardtabel"/>
    <w:next w:val="Webtabel3"/>
    <w:semiHidden/>
    <w:rsid w:val="0054351F"/>
    <w:pPr>
      <w:spacing w:line="260" w:lineRule="atLeast"/>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VoetnoottekstChar">
    <w:name w:val="Voetnoottekst Char"/>
    <w:basedOn w:val="Standaardalinea-lettertype"/>
    <w:link w:val="Voetnoottekst"/>
    <w:rsid w:val="0054351F"/>
    <w:rPr>
      <w:b/>
      <w:sz w:val="14"/>
    </w:rPr>
  </w:style>
  <w:style w:type="table" w:customStyle="1" w:styleId="TabelLansingerlandstandaard11">
    <w:name w:val="Tabel Lansingerland standaard11"/>
    <w:basedOn w:val="Standaardtabel"/>
    <w:rsid w:val="0054351F"/>
    <w:pPr>
      <w:spacing w:line="260" w:lineRule="atLeast"/>
    </w:pPr>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zonderopmaakChar">
    <w:name w:val="Tekst zonder opmaak Char"/>
    <w:basedOn w:val="Standaardalinea-lettertype"/>
    <w:link w:val="Tekstzonderopmaak"/>
    <w:rsid w:val="0054351F"/>
    <w:rPr>
      <w:rFonts w:cs="Courier New"/>
    </w:rPr>
  </w:style>
  <w:style w:type="paragraph" w:customStyle="1" w:styleId="2-Opsomming">
    <w:name w:val="2 - Opsomming"/>
    <w:basedOn w:val="Standaard"/>
    <w:link w:val="2-OpsommingChar"/>
    <w:qFormat/>
    <w:rsid w:val="0054351F"/>
    <w:pPr>
      <w:numPr>
        <w:ilvl w:val="2"/>
        <w:numId w:val="23"/>
      </w:numPr>
      <w:tabs>
        <w:tab w:val="left" w:pos="709"/>
      </w:tabs>
      <w:spacing w:before="240" w:after="60" w:line="260" w:lineRule="atLeast"/>
      <w:outlineLvl w:val="2"/>
    </w:pPr>
    <w:rPr>
      <w:rFonts w:ascii="Trebuchet MS" w:hAnsi="Trebuchet MS"/>
      <w:bCs/>
      <w:sz w:val="19"/>
    </w:rPr>
  </w:style>
  <w:style w:type="character" w:customStyle="1" w:styleId="2-OpsommingChar">
    <w:name w:val="2 - Opsomming Char"/>
    <w:basedOn w:val="Standaardalinea-lettertype"/>
    <w:link w:val="2-Opsomming"/>
    <w:rsid w:val="0054351F"/>
    <w:rPr>
      <w:rFonts w:ascii="Trebuchet MS" w:hAnsi="Trebuchet MS"/>
      <w:bCs/>
      <w:sz w:val="19"/>
    </w:rPr>
  </w:style>
  <w:style w:type="paragraph" w:styleId="Inhopg3">
    <w:name w:val="toc 3"/>
    <w:basedOn w:val="Standaard"/>
    <w:next w:val="Standaard"/>
    <w:autoRedefine/>
    <w:uiPriority w:val="39"/>
    <w:rsid w:val="0054351F"/>
    <w:pPr>
      <w:spacing w:after="100" w:line="260" w:lineRule="atLeast"/>
      <w:ind w:left="380"/>
    </w:pPr>
    <w:rPr>
      <w:rFonts w:ascii="Trebuchet MS" w:hAnsi="Trebuchet MS"/>
      <w:sz w:val="19"/>
    </w:rPr>
  </w:style>
  <w:style w:type="paragraph" w:customStyle="1" w:styleId="Calibrikop1">
    <w:name w:val="Calibri kop 1"/>
    <w:basedOn w:val="Standaard"/>
    <w:link w:val="Calibrikop1Char"/>
    <w:qFormat/>
    <w:rsid w:val="0054351F"/>
    <w:pPr>
      <w:spacing w:after="360" w:line="240" w:lineRule="auto"/>
    </w:pPr>
    <w:rPr>
      <w:rFonts w:ascii="Calibri" w:hAnsi="Calibri"/>
      <w:b/>
      <w:color w:val="333399"/>
      <w:sz w:val="28"/>
      <w:szCs w:val="28"/>
      <w:lang w:val="x-none" w:eastAsia="x-none"/>
    </w:rPr>
  </w:style>
  <w:style w:type="character" w:customStyle="1" w:styleId="Calibrikop1Char">
    <w:name w:val="Calibri kop 1 Char"/>
    <w:link w:val="Calibrikop1"/>
    <w:rsid w:val="0054351F"/>
    <w:rPr>
      <w:rFonts w:ascii="Calibri" w:hAnsi="Calibri"/>
      <w:b/>
      <w:color w:val="333399"/>
      <w:sz w:val="28"/>
      <w:szCs w:val="28"/>
      <w:lang w:val="x-none" w:eastAsia="x-none"/>
    </w:rPr>
  </w:style>
  <w:style w:type="paragraph" w:styleId="Onderwerpvanopmerking">
    <w:name w:val="annotation subject"/>
    <w:basedOn w:val="Tekstopmerking"/>
    <w:next w:val="Tekstopmerking"/>
    <w:link w:val="OnderwerpvanopmerkingChar"/>
    <w:rsid w:val="0054351F"/>
    <w:rPr>
      <w:rFonts w:ascii="Trebuchet MS" w:hAnsi="Trebuchet MS"/>
      <w:b/>
      <w:bCs/>
    </w:rPr>
  </w:style>
  <w:style w:type="character" w:customStyle="1" w:styleId="OnderwerpvanopmerkingChar">
    <w:name w:val="Onderwerp van opmerking Char"/>
    <w:basedOn w:val="TekstopmerkingChar"/>
    <w:link w:val="Onderwerpvanopmerking"/>
    <w:rsid w:val="0054351F"/>
    <w:rPr>
      <w:rFonts w:ascii="Trebuchet MS" w:hAnsi="Trebuchet MS"/>
      <w:b/>
      <w:bCs/>
    </w:rPr>
  </w:style>
  <w:style w:type="character" w:customStyle="1" w:styleId="Onopgelostemelding1">
    <w:name w:val="Onopgeloste melding1"/>
    <w:basedOn w:val="Standaardalinea-lettertype"/>
    <w:uiPriority w:val="99"/>
    <w:semiHidden/>
    <w:unhideWhenUsed/>
    <w:rsid w:val="0054351F"/>
    <w:rPr>
      <w:color w:val="808080"/>
      <w:shd w:val="clear" w:color="auto" w:fill="E6E6E6"/>
    </w:rPr>
  </w:style>
  <w:style w:type="paragraph" w:styleId="Revisie">
    <w:name w:val="Revision"/>
    <w:hidden/>
    <w:uiPriority w:val="99"/>
    <w:semiHidden/>
    <w:rsid w:val="0054351F"/>
    <w:rPr>
      <w:rFonts w:ascii="Trebuchet MS" w:hAnsi="Trebuchet MS"/>
      <w:sz w:val="19"/>
    </w:rPr>
  </w:style>
  <w:style w:type="paragraph" w:customStyle="1" w:styleId="1-Kop1MemoCorversenBS">
    <w:name w:val="1 - Kop 1 Memo Corvers en BS"/>
    <w:basedOn w:val="Standaard"/>
    <w:next w:val="Standaard"/>
    <w:qFormat/>
    <w:rsid w:val="0054351F"/>
    <w:pPr>
      <w:numPr>
        <w:numId w:val="27"/>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link w:val="3-Kop3SubparagraafCorversBSChar"/>
    <w:qFormat/>
    <w:rsid w:val="0054351F"/>
    <w:pPr>
      <w:numPr>
        <w:ilvl w:val="2"/>
      </w:numPr>
      <w:spacing w:before="240" w:after="60"/>
      <w:outlineLvl w:val="2"/>
    </w:pPr>
    <w:rPr>
      <w:u w:val="none"/>
    </w:rPr>
  </w:style>
  <w:style w:type="character" w:customStyle="1" w:styleId="3-Kop3SubparagraafCorversBSChar">
    <w:name w:val="3 - Kop 3_Subparagraaf Corvers &amp; BS Char"/>
    <w:link w:val="3-Kop3SubparagraafCorversBS"/>
    <w:rsid w:val="0054351F"/>
    <w:rPr>
      <w:bCs/>
      <w:sz w:val="22"/>
      <w:szCs w:val="22"/>
      <w:lang w:eastAsia="en-US"/>
    </w:rPr>
  </w:style>
  <w:style w:type="paragraph" w:customStyle="1" w:styleId="2-Kop2ParagraafCorversBS">
    <w:name w:val="2 - Kop 2_Paragraaf Corvers &amp; BS"/>
    <w:basedOn w:val="Standaard"/>
    <w:qFormat/>
    <w:rsid w:val="0054351F"/>
    <w:pPr>
      <w:numPr>
        <w:ilvl w:val="1"/>
        <w:numId w:val="27"/>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54351F"/>
    <w:pPr>
      <w:numPr>
        <w:ilvl w:val="3"/>
      </w:numPr>
    </w:pPr>
  </w:style>
  <w:style w:type="paragraph" w:customStyle="1" w:styleId="Style">
    <w:name w:val="Style"/>
    <w:rsid w:val="0054351F"/>
    <w:pPr>
      <w:widowControl w:val="0"/>
      <w:autoSpaceDE w:val="0"/>
      <w:autoSpaceDN w:val="0"/>
      <w:adjustRightInd w:val="0"/>
    </w:pPr>
    <w:rPr>
      <w:rFonts w:ascii="Times New Roman" w:hAnsi="Times New Roman"/>
      <w:sz w:val="24"/>
      <w:szCs w:val="24"/>
      <w:lang w:val="nl" w:eastAsia="zh-CN"/>
    </w:rPr>
  </w:style>
  <w:style w:type="paragraph" w:customStyle="1" w:styleId="Kop2MVolg">
    <w:name w:val="Kop2 MVolg"/>
    <w:basedOn w:val="Kop2"/>
    <w:next w:val="Standaard"/>
    <w:rsid w:val="0054351F"/>
    <w:pPr>
      <w:keepLines w:val="0"/>
      <w:spacing w:before="0" w:line="260" w:lineRule="atLeast"/>
    </w:pPr>
    <w:rPr>
      <w:rFonts w:ascii="Trebuchet MS" w:eastAsia="MS Mincho" w:hAnsi="Trebuchet MS" w:cs="Arial"/>
      <w:bCs/>
      <w:iCs/>
      <w:color w:val="auto"/>
      <w:sz w:val="24"/>
      <w:szCs w:val="19"/>
    </w:rPr>
  </w:style>
  <w:style w:type="paragraph" w:customStyle="1" w:styleId="Inhopg41">
    <w:name w:val="Inhopg 41"/>
    <w:basedOn w:val="Standaard"/>
    <w:next w:val="Standaard"/>
    <w:autoRedefine/>
    <w:uiPriority w:val="39"/>
    <w:unhideWhenUsed/>
    <w:rsid w:val="0054351F"/>
    <w:pPr>
      <w:spacing w:after="100" w:line="259" w:lineRule="auto"/>
      <w:ind w:left="660"/>
    </w:pPr>
    <w:rPr>
      <w:sz w:val="22"/>
      <w:szCs w:val="22"/>
    </w:rPr>
  </w:style>
  <w:style w:type="paragraph" w:customStyle="1" w:styleId="Inhopg51">
    <w:name w:val="Inhopg 51"/>
    <w:basedOn w:val="Standaard"/>
    <w:next w:val="Standaard"/>
    <w:autoRedefine/>
    <w:uiPriority w:val="39"/>
    <w:unhideWhenUsed/>
    <w:rsid w:val="0054351F"/>
    <w:pPr>
      <w:spacing w:after="100" w:line="259" w:lineRule="auto"/>
      <w:ind w:left="880"/>
    </w:pPr>
    <w:rPr>
      <w:sz w:val="22"/>
      <w:szCs w:val="22"/>
    </w:rPr>
  </w:style>
  <w:style w:type="paragraph" w:customStyle="1" w:styleId="Inhopg61">
    <w:name w:val="Inhopg 61"/>
    <w:basedOn w:val="Standaard"/>
    <w:next w:val="Standaard"/>
    <w:autoRedefine/>
    <w:uiPriority w:val="39"/>
    <w:unhideWhenUsed/>
    <w:rsid w:val="0054351F"/>
    <w:pPr>
      <w:spacing w:after="100" w:line="259" w:lineRule="auto"/>
      <w:ind w:left="1100"/>
    </w:pPr>
    <w:rPr>
      <w:sz w:val="22"/>
      <w:szCs w:val="22"/>
    </w:rPr>
  </w:style>
  <w:style w:type="paragraph" w:customStyle="1" w:styleId="Inhopg71">
    <w:name w:val="Inhopg 71"/>
    <w:basedOn w:val="Standaard"/>
    <w:next w:val="Standaard"/>
    <w:autoRedefine/>
    <w:uiPriority w:val="39"/>
    <w:unhideWhenUsed/>
    <w:rsid w:val="0054351F"/>
    <w:pPr>
      <w:spacing w:after="100" w:line="259" w:lineRule="auto"/>
      <w:ind w:left="1320"/>
    </w:pPr>
    <w:rPr>
      <w:sz w:val="22"/>
      <w:szCs w:val="22"/>
    </w:rPr>
  </w:style>
  <w:style w:type="paragraph" w:customStyle="1" w:styleId="Inhopg81">
    <w:name w:val="Inhopg 81"/>
    <w:basedOn w:val="Standaard"/>
    <w:next w:val="Standaard"/>
    <w:autoRedefine/>
    <w:uiPriority w:val="39"/>
    <w:unhideWhenUsed/>
    <w:rsid w:val="0054351F"/>
    <w:pPr>
      <w:spacing w:after="100" w:line="259" w:lineRule="auto"/>
      <w:ind w:left="1540"/>
    </w:pPr>
    <w:rPr>
      <w:sz w:val="22"/>
      <w:szCs w:val="22"/>
    </w:rPr>
  </w:style>
  <w:style w:type="paragraph" w:customStyle="1" w:styleId="Inhopg91">
    <w:name w:val="Inhopg 91"/>
    <w:basedOn w:val="Standaard"/>
    <w:next w:val="Standaard"/>
    <w:autoRedefine/>
    <w:uiPriority w:val="39"/>
    <w:unhideWhenUsed/>
    <w:rsid w:val="0054351F"/>
    <w:pPr>
      <w:spacing w:after="100" w:line="259" w:lineRule="auto"/>
      <w:ind w:left="1760"/>
    </w:pPr>
    <w:rPr>
      <w:sz w:val="22"/>
      <w:szCs w:val="22"/>
    </w:rPr>
  </w:style>
  <w:style w:type="paragraph" w:styleId="Inhopg4">
    <w:name w:val="toc 4"/>
    <w:basedOn w:val="Standaard"/>
    <w:next w:val="Standaard"/>
    <w:autoRedefine/>
    <w:uiPriority w:val="39"/>
    <w:unhideWhenUsed/>
    <w:rsid w:val="0054351F"/>
    <w:pPr>
      <w:spacing w:after="100" w:line="259" w:lineRule="auto"/>
      <w:ind w:left="660"/>
    </w:pPr>
    <w:rPr>
      <w:rFonts w:eastAsiaTheme="minorEastAsia" w:cstheme="minorBidi"/>
      <w:sz w:val="22"/>
      <w:szCs w:val="22"/>
    </w:rPr>
  </w:style>
  <w:style w:type="paragraph" w:styleId="Inhopg5">
    <w:name w:val="toc 5"/>
    <w:basedOn w:val="Standaard"/>
    <w:next w:val="Standaard"/>
    <w:autoRedefine/>
    <w:uiPriority w:val="39"/>
    <w:unhideWhenUsed/>
    <w:rsid w:val="0054351F"/>
    <w:pPr>
      <w:spacing w:after="100" w:line="259" w:lineRule="auto"/>
      <w:ind w:left="880"/>
    </w:pPr>
    <w:rPr>
      <w:rFonts w:eastAsiaTheme="minorEastAsia" w:cstheme="minorBidi"/>
      <w:sz w:val="22"/>
      <w:szCs w:val="22"/>
    </w:rPr>
  </w:style>
  <w:style w:type="paragraph" w:styleId="Inhopg6">
    <w:name w:val="toc 6"/>
    <w:basedOn w:val="Standaard"/>
    <w:next w:val="Standaard"/>
    <w:autoRedefine/>
    <w:uiPriority w:val="39"/>
    <w:unhideWhenUsed/>
    <w:rsid w:val="0054351F"/>
    <w:pPr>
      <w:spacing w:after="100" w:line="259" w:lineRule="auto"/>
      <w:ind w:left="1100"/>
    </w:pPr>
    <w:rPr>
      <w:rFonts w:eastAsiaTheme="minorEastAsia" w:cstheme="minorBidi"/>
      <w:sz w:val="22"/>
      <w:szCs w:val="22"/>
    </w:rPr>
  </w:style>
  <w:style w:type="paragraph" w:styleId="Inhopg7">
    <w:name w:val="toc 7"/>
    <w:basedOn w:val="Standaard"/>
    <w:next w:val="Standaard"/>
    <w:autoRedefine/>
    <w:uiPriority w:val="39"/>
    <w:unhideWhenUsed/>
    <w:rsid w:val="0054351F"/>
    <w:pPr>
      <w:spacing w:after="100" w:line="259" w:lineRule="auto"/>
      <w:ind w:left="1320"/>
    </w:pPr>
    <w:rPr>
      <w:rFonts w:eastAsiaTheme="minorEastAsia" w:cstheme="minorBidi"/>
      <w:sz w:val="22"/>
      <w:szCs w:val="22"/>
    </w:rPr>
  </w:style>
  <w:style w:type="paragraph" w:styleId="Inhopg8">
    <w:name w:val="toc 8"/>
    <w:basedOn w:val="Standaard"/>
    <w:next w:val="Standaard"/>
    <w:autoRedefine/>
    <w:uiPriority w:val="39"/>
    <w:unhideWhenUsed/>
    <w:rsid w:val="0054351F"/>
    <w:pPr>
      <w:spacing w:after="100" w:line="259" w:lineRule="auto"/>
      <w:ind w:left="1540"/>
    </w:pPr>
    <w:rPr>
      <w:rFonts w:eastAsiaTheme="minorEastAsia" w:cstheme="minorBidi"/>
      <w:sz w:val="22"/>
      <w:szCs w:val="22"/>
    </w:rPr>
  </w:style>
  <w:style w:type="paragraph" w:styleId="Inhopg9">
    <w:name w:val="toc 9"/>
    <w:basedOn w:val="Standaard"/>
    <w:next w:val="Standaard"/>
    <w:autoRedefine/>
    <w:uiPriority w:val="39"/>
    <w:unhideWhenUsed/>
    <w:rsid w:val="0054351F"/>
    <w:pPr>
      <w:spacing w:after="100" w:line="259" w:lineRule="auto"/>
      <w:ind w:left="1760"/>
    </w:pPr>
    <w:rPr>
      <w:rFonts w:eastAsiaTheme="minorEastAsia" w:cstheme="minorBidi"/>
      <w:sz w:val="22"/>
      <w:szCs w:val="22"/>
    </w:rPr>
  </w:style>
  <w:style w:type="character" w:customStyle="1" w:styleId="LijstalineaChar">
    <w:name w:val="Lijstalinea Char"/>
    <w:aliases w:val="Lijst (opsommingstekens) Char"/>
    <w:basedOn w:val="Standaardalinea-lettertype"/>
    <w:link w:val="Lijstalinea"/>
    <w:uiPriority w:val="34"/>
    <w:locked/>
    <w:rsid w:val="004E1F9E"/>
  </w:style>
  <w:style w:type="paragraph" w:styleId="Geenafstand">
    <w:name w:val="No Spacing"/>
    <w:uiPriority w:val="1"/>
    <w:qFormat/>
    <w:rsid w:val="00A05B73"/>
  </w:style>
  <w:style w:type="character" w:styleId="Tekstvantijdelijkeaanduiding">
    <w:name w:val="Placeholder Text"/>
    <w:basedOn w:val="Standaardalinea-lettertype"/>
    <w:uiPriority w:val="99"/>
    <w:semiHidden/>
    <w:rsid w:val="004478E2"/>
    <w:rPr>
      <w:color w:val="808080"/>
    </w:rPr>
  </w:style>
  <w:style w:type="character" w:customStyle="1" w:styleId="Onopgelostemelding2">
    <w:name w:val="Onopgeloste melding2"/>
    <w:basedOn w:val="Standaardalinea-lettertype"/>
    <w:uiPriority w:val="99"/>
    <w:semiHidden/>
    <w:unhideWhenUsed/>
    <w:rsid w:val="003C389A"/>
    <w:rPr>
      <w:color w:val="605E5C"/>
      <w:shd w:val="clear" w:color="auto" w:fill="E1DFDD"/>
    </w:rPr>
  </w:style>
  <w:style w:type="table" w:customStyle="1" w:styleId="Tabelraster20">
    <w:name w:val="Tabelraster2"/>
    <w:basedOn w:val="Standaardtabel"/>
    <w:next w:val="Tabelraster"/>
    <w:uiPriority w:val="59"/>
    <w:rsid w:val="00AC01DA"/>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3">
    <w:name w:val="Onopgeloste melding3"/>
    <w:basedOn w:val="Standaardalinea-lettertype"/>
    <w:uiPriority w:val="99"/>
    <w:semiHidden/>
    <w:unhideWhenUsed/>
    <w:rsid w:val="00842505"/>
    <w:rPr>
      <w:color w:val="605E5C"/>
      <w:shd w:val="clear" w:color="auto" w:fill="E1DFDD"/>
    </w:rPr>
  </w:style>
  <w:style w:type="character" w:customStyle="1" w:styleId="Onopgelostemelding4">
    <w:name w:val="Onopgeloste melding4"/>
    <w:basedOn w:val="Standaardalinea-lettertype"/>
    <w:uiPriority w:val="99"/>
    <w:semiHidden/>
    <w:unhideWhenUsed/>
    <w:rsid w:val="00A772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0174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Props1.xml><?xml version="1.0" encoding="utf-8"?>
<ds:datastoreItem xmlns:ds="http://schemas.openxmlformats.org/officeDocument/2006/customXml" ds:itemID="{BD3A95FA-6DF2-45EF-A59D-0AE94AC9F42C}">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305</Words>
  <Characters>2367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Mol</dc:creator>
  <cp:keywords/>
  <dc:description/>
  <cp:lastModifiedBy>Daniel Mol</cp:lastModifiedBy>
  <cp:revision>4</cp:revision>
  <cp:lastPrinted>2023-10-16T12:51:00Z</cp:lastPrinted>
  <dcterms:created xsi:type="dcterms:W3CDTF">2023-10-12T15:14:00Z</dcterms:created>
  <dcterms:modified xsi:type="dcterms:W3CDTF">2023-10-16T12:51:00Z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c93b2564-a963-b7ab-aa14-23bf80eb639e</vt:lpwstr>
  </property>
  <property fmtid="{D5CDD505-2E9C-101B-9397-08002B2CF9AE}" pid="3" name="CORSA_OBJECTTYPE">
    <vt:lpwstr>S</vt:lpwstr>
  </property>
  <property fmtid="{D5CDD505-2E9C-101B-9397-08002B2CF9AE}" pid="4" name="CORSA_OBJECTID">
    <vt:lpwstr>U23.01849</vt:lpwstr>
  </property>
  <property fmtid="{D5CDD505-2E9C-101B-9397-08002B2CF9AE}" pid="5" name="CORSA_VERSION">
    <vt:lpwstr>2</vt:lpwstr>
  </property>
</Properties>
</file>