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54F2" w14:textId="7D3C6276" w:rsidR="00D822D3" w:rsidRPr="00106A2E" w:rsidRDefault="00016399" w:rsidP="00EE6BAF">
      <w:pPr>
        <w:pStyle w:val="BijlageInhKop"/>
        <w:rPr>
          <w:rFonts w:ascii="Tahoma" w:hAnsi="Tahoma" w:cs="Tahoma"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 xml:space="preserve">Bijlage 6 </w:t>
      </w:r>
      <w:r w:rsidR="00A06BF4" w:rsidRPr="00106A2E">
        <w:rPr>
          <w:rFonts w:ascii="Tahoma" w:hAnsi="Tahoma" w:cs="Tahoma"/>
          <w:sz w:val="20"/>
          <w:szCs w:val="20"/>
        </w:rPr>
        <w:t xml:space="preserve">Verklaring </w:t>
      </w:r>
      <w:r w:rsidR="005964BA" w:rsidRPr="00106A2E">
        <w:rPr>
          <w:rFonts w:ascii="Tahoma" w:hAnsi="Tahoma" w:cs="Tahoma"/>
          <w:sz w:val="20"/>
          <w:szCs w:val="20"/>
        </w:rPr>
        <w:t>O</w:t>
      </w:r>
      <w:r w:rsidR="00FD4B22" w:rsidRPr="00106A2E">
        <w:rPr>
          <w:rFonts w:ascii="Tahoma" w:hAnsi="Tahoma" w:cs="Tahoma"/>
          <w:sz w:val="20"/>
          <w:szCs w:val="20"/>
        </w:rPr>
        <w:t>nderaanneming</w:t>
      </w:r>
      <w:r w:rsidR="00A06BF4" w:rsidRPr="00106A2E">
        <w:rPr>
          <w:rFonts w:ascii="Tahoma" w:hAnsi="Tahoma" w:cs="Tahoma"/>
          <w:sz w:val="20"/>
          <w:szCs w:val="20"/>
        </w:rPr>
        <w:t xml:space="preserve"> </w:t>
      </w:r>
    </w:p>
    <w:p w14:paraId="000C7CBE" w14:textId="77777777" w:rsidR="00D822D3" w:rsidRPr="00106A2E" w:rsidRDefault="00D822D3" w:rsidP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106A2E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106A2E" w:rsidRDefault="005B2218" w:rsidP="005B221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B49B46C" w14:textId="77777777" w:rsidR="005B2218" w:rsidRPr="00106A2E" w:rsidRDefault="00760ED4" w:rsidP="00ED132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5B2218" w:rsidRPr="00106A2E">
              <w:rPr>
                <w:rFonts w:ascii="Tahoma" w:hAnsi="Tahoma" w:cs="Tahoma"/>
                <w:b/>
                <w:sz w:val="20"/>
                <w:szCs w:val="20"/>
              </w:rPr>
              <w:t xml:space="preserve"> dient zich te conformeren aan onderstaande vereisten. Let tevens op welke documenten nog meer vereis</w:t>
            </w:r>
            <w:r w:rsidR="00246329" w:rsidRPr="00106A2E">
              <w:rPr>
                <w:rFonts w:ascii="Tahoma" w:hAnsi="Tahoma" w:cs="Tahoma"/>
                <w:b/>
                <w:sz w:val="20"/>
                <w:szCs w:val="20"/>
              </w:rPr>
              <w:t>t</w:t>
            </w:r>
            <w:r w:rsidR="00DB6898" w:rsidRPr="00106A2E">
              <w:rPr>
                <w:rFonts w:ascii="Tahoma" w:hAnsi="Tahoma" w:cs="Tahoma"/>
                <w:b/>
                <w:sz w:val="20"/>
                <w:szCs w:val="20"/>
              </w:rPr>
              <w:t xml:space="preserve"> worden van o</w:t>
            </w:r>
            <w:r w:rsidR="005B2218"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nderaannemers conform </w:t>
            </w:r>
            <w:r w:rsidR="00DB6898" w:rsidRPr="00106A2E">
              <w:rPr>
                <w:rFonts w:ascii="Tahoma" w:hAnsi="Tahoma" w:cs="Tahoma"/>
                <w:b/>
                <w:sz w:val="20"/>
                <w:szCs w:val="20"/>
              </w:rPr>
              <w:t>de inschrijvingsleidraad</w:t>
            </w:r>
            <w:r w:rsidR="00647267" w:rsidRPr="00106A2E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  <w:p w14:paraId="359B75EA" w14:textId="77777777" w:rsidR="005B2218" w:rsidRPr="00106A2E" w:rsidRDefault="005B2218" w:rsidP="005B221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8077451" w14:textId="77777777" w:rsidR="005B2218" w:rsidRPr="00106A2E" w:rsidRDefault="005B2218" w:rsidP="005B2218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Indien er </w:t>
            </w:r>
            <w:r w:rsidRPr="00106A2E">
              <w:rPr>
                <w:rFonts w:ascii="Tahoma" w:hAnsi="Tahoma" w:cs="Tahoma"/>
                <w:b/>
                <w:sz w:val="20"/>
                <w:szCs w:val="20"/>
                <w:u w:val="single"/>
              </w:rPr>
              <w:t>geen</w:t>
            </w:r>
            <w:r w:rsidR="00DB6898" w:rsidRPr="00106A2E">
              <w:rPr>
                <w:rFonts w:ascii="Tahoma" w:hAnsi="Tahoma" w:cs="Tahoma"/>
                <w:b/>
                <w:sz w:val="20"/>
                <w:szCs w:val="20"/>
              </w:rPr>
              <w:t xml:space="preserve"> sprake is van o</w:t>
            </w: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nderaanneming hoeft deze </w:t>
            </w:r>
            <w:r w:rsidR="00DB6898" w:rsidRPr="00106A2E">
              <w:rPr>
                <w:rFonts w:ascii="Tahoma" w:hAnsi="Tahoma" w:cs="Tahoma"/>
                <w:b/>
                <w:sz w:val="20"/>
                <w:szCs w:val="20"/>
              </w:rPr>
              <w:t>Bijlage niet ingevuld te worden!</w:t>
            </w:r>
          </w:p>
          <w:p w14:paraId="410606E4" w14:textId="77777777" w:rsidR="00FA7338" w:rsidRPr="00106A2E" w:rsidRDefault="00FD4B22" w:rsidP="005C7C1B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</w:tbl>
    <w:p w14:paraId="6F1E45C0" w14:textId="77777777" w:rsidR="005B2218" w:rsidRPr="00106A2E" w:rsidRDefault="005B2218" w:rsidP="00EE6BAF">
      <w:pPr>
        <w:rPr>
          <w:rFonts w:ascii="Tahoma" w:hAnsi="Tahoma" w:cs="Tahoma"/>
          <w:sz w:val="20"/>
          <w:szCs w:val="20"/>
        </w:rPr>
      </w:pPr>
    </w:p>
    <w:p w14:paraId="7766BA8D" w14:textId="55F387D0" w:rsidR="008D49F0" w:rsidRPr="00106A2E" w:rsidRDefault="008D49F0" w:rsidP="00EE6BAF">
      <w:pPr>
        <w:rPr>
          <w:rFonts w:ascii="Tahoma" w:hAnsi="Tahoma" w:cs="Tahoma"/>
          <w:i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 xml:space="preserve">Ondergetekenden verklaren </w:t>
      </w:r>
      <w:r w:rsidR="00DB6898" w:rsidRPr="00106A2E">
        <w:rPr>
          <w:rFonts w:ascii="Tahoma" w:hAnsi="Tahoma" w:cs="Tahoma"/>
          <w:sz w:val="20"/>
          <w:szCs w:val="20"/>
        </w:rPr>
        <w:t>inzake de o</w:t>
      </w:r>
      <w:r w:rsidRPr="00106A2E">
        <w:rPr>
          <w:rFonts w:ascii="Tahoma" w:hAnsi="Tahoma" w:cs="Tahoma"/>
          <w:sz w:val="20"/>
          <w:szCs w:val="20"/>
        </w:rPr>
        <w:t xml:space="preserve">pdracht behorende bij de </w:t>
      </w:r>
      <w:r w:rsidR="00DB6898" w:rsidRPr="00106A2E">
        <w:rPr>
          <w:rFonts w:ascii="Tahoma" w:hAnsi="Tahoma" w:cs="Tahoma"/>
          <w:sz w:val="20"/>
          <w:szCs w:val="20"/>
        </w:rPr>
        <w:t xml:space="preserve">Europese openbare </w:t>
      </w:r>
      <w:r w:rsidRPr="00106A2E">
        <w:rPr>
          <w:rFonts w:ascii="Tahoma" w:hAnsi="Tahoma" w:cs="Tahoma"/>
          <w:sz w:val="20"/>
          <w:szCs w:val="20"/>
        </w:rPr>
        <w:t xml:space="preserve">aanbesteding </w:t>
      </w:r>
      <w:r w:rsidR="00DC461B" w:rsidRPr="00106A2E">
        <w:rPr>
          <w:rFonts w:ascii="Tahoma" w:hAnsi="Tahoma" w:cs="Tahoma"/>
          <w:i/>
          <w:sz w:val="20"/>
          <w:szCs w:val="20"/>
        </w:rPr>
        <w:t xml:space="preserve">AVRI – </w:t>
      </w:r>
      <w:r w:rsidR="00106A2E" w:rsidRPr="00106A2E">
        <w:rPr>
          <w:rFonts w:ascii="Tahoma" w:hAnsi="Tahoma" w:cs="Tahoma"/>
          <w:i/>
          <w:sz w:val="20"/>
          <w:szCs w:val="20"/>
        </w:rPr>
        <w:t xml:space="preserve">Inhuur </w:t>
      </w:r>
      <w:r w:rsidR="00DC461B" w:rsidRPr="00106A2E">
        <w:rPr>
          <w:rFonts w:ascii="Tahoma" w:hAnsi="Tahoma" w:cs="Tahoma"/>
          <w:i/>
          <w:sz w:val="20"/>
          <w:szCs w:val="20"/>
        </w:rPr>
        <w:t>Flexibele arbeid</w:t>
      </w:r>
      <w:r w:rsidR="00ED132D" w:rsidRPr="00106A2E">
        <w:rPr>
          <w:rFonts w:ascii="Tahoma" w:hAnsi="Tahoma" w:cs="Tahoma"/>
          <w:sz w:val="20"/>
          <w:szCs w:val="20"/>
        </w:rPr>
        <w:t xml:space="preserve"> </w:t>
      </w:r>
      <w:r w:rsidRPr="00106A2E">
        <w:rPr>
          <w:rFonts w:ascii="Tahoma" w:hAnsi="Tahoma" w:cs="Tahoma"/>
          <w:sz w:val="20"/>
          <w:szCs w:val="20"/>
        </w:rPr>
        <w:t>dat:</w:t>
      </w:r>
    </w:p>
    <w:p w14:paraId="3B0FB154" w14:textId="77777777" w:rsidR="008D49F0" w:rsidRPr="00106A2E" w:rsidRDefault="005F2DEE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 xml:space="preserve">Inschrijver </w:t>
      </w:r>
      <w:r w:rsidR="00DB6898" w:rsidRPr="00106A2E">
        <w:rPr>
          <w:rFonts w:ascii="Tahoma" w:hAnsi="Tahoma" w:cs="Tahoma"/>
          <w:sz w:val="20"/>
          <w:szCs w:val="20"/>
        </w:rPr>
        <w:t>beschikt of middels de o</w:t>
      </w:r>
      <w:r w:rsidR="008D49F0" w:rsidRPr="00106A2E">
        <w:rPr>
          <w:rFonts w:ascii="Tahoma" w:hAnsi="Tahoma" w:cs="Tahoma"/>
          <w:sz w:val="20"/>
          <w:szCs w:val="20"/>
        </w:rPr>
        <w:t>nderaannemer kan beschikken, over alle noodzakelijke middelen, welk</w:t>
      </w:r>
      <w:r w:rsidR="00345583" w:rsidRPr="00106A2E">
        <w:rPr>
          <w:rFonts w:ascii="Tahoma" w:hAnsi="Tahoma" w:cs="Tahoma"/>
          <w:sz w:val="20"/>
          <w:szCs w:val="20"/>
        </w:rPr>
        <w:t>e voor de uitvoering nodig zijn;</w:t>
      </w:r>
    </w:p>
    <w:p w14:paraId="6412B1F7" w14:textId="77777777" w:rsidR="008D49F0" w:rsidRPr="00106A2E" w:rsidRDefault="008D49F0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>De uitvoering geheel overeenkomstig het beschreven</w:t>
      </w:r>
      <w:r w:rsidR="00361AEC" w:rsidRPr="00106A2E">
        <w:rPr>
          <w:rFonts w:ascii="Tahoma" w:hAnsi="Tahoma" w:cs="Tahoma"/>
          <w:sz w:val="20"/>
          <w:szCs w:val="20"/>
        </w:rPr>
        <w:t xml:space="preserve">e </w:t>
      </w:r>
      <w:r w:rsidRPr="00106A2E">
        <w:rPr>
          <w:rFonts w:ascii="Tahoma" w:hAnsi="Tahoma" w:cs="Tahoma"/>
          <w:sz w:val="20"/>
          <w:szCs w:val="20"/>
        </w:rPr>
        <w:t xml:space="preserve">in </w:t>
      </w:r>
      <w:r w:rsidR="00DB6898" w:rsidRPr="00106A2E">
        <w:rPr>
          <w:rFonts w:ascii="Tahoma" w:hAnsi="Tahoma" w:cs="Tahoma"/>
          <w:sz w:val="20"/>
          <w:szCs w:val="20"/>
        </w:rPr>
        <w:t>de inschrijvingsleidraad</w:t>
      </w:r>
      <w:r w:rsidR="005F2DEE" w:rsidRPr="00106A2E">
        <w:rPr>
          <w:rFonts w:ascii="Tahoma" w:hAnsi="Tahoma" w:cs="Tahoma"/>
          <w:sz w:val="20"/>
          <w:szCs w:val="20"/>
        </w:rPr>
        <w:t xml:space="preserve"> </w:t>
      </w:r>
      <w:r w:rsidR="00345583" w:rsidRPr="00106A2E">
        <w:rPr>
          <w:rFonts w:ascii="Tahoma" w:hAnsi="Tahoma" w:cs="Tahoma"/>
          <w:sz w:val="20"/>
          <w:szCs w:val="20"/>
        </w:rPr>
        <w:t>wordt verricht;</w:t>
      </w:r>
    </w:p>
    <w:p w14:paraId="3C423163" w14:textId="77777777" w:rsidR="008D49F0" w:rsidRPr="00106A2E" w:rsidRDefault="008D49F0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>De</w:t>
      </w:r>
      <w:r w:rsidR="00647267" w:rsidRPr="00106A2E">
        <w:rPr>
          <w:rFonts w:ascii="Tahoma" w:hAnsi="Tahoma" w:cs="Tahoma"/>
          <w:sz w:val="20"/>
          <w:szCs w:val="20"/>
        </w:rPr>
        <w:t xml:space="preserve"> </w:t>
      </w:r>
      <w:r w:rsidR="00DB6898" w:rsidRPr="00106A2E">
        <w:rPr>
          <w:rFonts w:ascii="Tahoma" w:hAnsi="Tahoma" w:cs="Tahoma"/>
          <w:sz w:val="20"/>
          <w:szCs w:val="20"/>
        </w:rPr>
        <w:t>i</w:t>
      </w:r>
      <w:r w:rsidR="005F2DEE" w:rsidRPr="00106A2E">
        <w:rPr>
          <w:rFonts w:ascii="Tahoma" w:hAnsi="Tahoma" w:cs="Tahoma"/>
          <w:sz w:val="20"/>
          <w:szCs w:val="20"/>
        </w:rPr>
        <w:t xml:space="preserve">nschrijver </w:t>
      </w:r>
      <w:r w:rsidRPr="00106A2E">
        <w:rPr>
          <w:rFonts w:ascii="Tahoma" w:hAnsi="Tahoma" w:cs="Tahoma"/>
          <w:sz w:val="20"/>
          <w:szCs w:val="20"/>
        </w:rPr>
        <w:t>hoofdelijke aansprakelijkheid aanvaard</w:t>
      </w:r>
      <w:r w:rsidR="0060677A" w:rsidRPr="00106A2E">
        <w:rPr>
          <w:rFonts w:ascii="Tahoma" w:hAnsi="Tahoma" w:cs="Tahoma"/>
          <w:sz w:val="20"/>
          <w:szCs w:val="20"/>
        </w:rPr>
        <w:t>t</w:t>
      </w:r>
      <w:r w:rsidR="00345583" w:rsidRPr="00106A2E">
        <w:rPr>
          <w:rFonts w:ascii="Tahoma" w:hAnsi="Tahoma" w:cs="Tahoma"/>
          <w:sz w:val="20"/>
          <w:szCs w:val="20"/>
        </w:rPr>
        <w:t>;</w:t>
      </w:r>
    </w:p>
    <w:p w14:paraId="526D88F1" w14:textId="77777777" w:rsidR="008D49F0" w:rsidRPr="00106A2E" w:rsidRDefault="008D49F0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 xml:space="preserve">De </w:t>
      </w:r>
      <w:r w:rsidR="00DB6898" w:rsidRPr="00106A2E">
        <w:rPr>
          <w:rFonts w:ascii="Tahoma" w:hAnsi="Tahoma" w:cs="Tahoma"/>
          <w:sz w:val="20"/>
          <w:szCs w:val="20"/>
        </w:rPr>
        <w:t>volgende werkzaamheden door o</w:t>
      </w:r>
      <w:r w:rsidRPr="00106A2E">
        <w:rPr>
          <w:rFonts w:ascii="Tahoma" w:hAnsi="Tahoma" w:cs="Tahoma"/>
          <w:sz w:val="20"/>
          <w:szCs w:val="20"/>
        </w:rPr>
        <w:t>nderaannemer(s) worden verricht:</w:t>
      </w:r>
    </w:p>
    <w:p w14:paraId="4F2B678E" w14:textId="77777777" w:rsidR="008D49F0" w:rsidRPr="00106A2E" w:rsidRDefault="008D49F0" w:rsidP="00EE6BAF">
      <w:pPr>
        <w:rPr>
          <w:rFonts w:ascii="Tahoma" w:hAnsi="Tahoma" w:cs="Tahoma"/>
          <w:sz w:val="20"/>
          <w:szCs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106A2E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Werkzaamheden </w:t>
            </w:r>
            <w:r w:rsidR="005B2218" w:rsidRPr="00106A2E">
              <w:rPr>
                <w:rFonts w:ascii="Tahoma" w:hAnsi="Tahoma" w:cs="Tahoma"/>
                <w:b/>
                <w:sz w:val="20"/>
                <w:szCs w:val="20"/>
              </w:rPr>
              <w:t xml:space="preserve">Onderaannemer </w:t>
            </w:r>
            <w:r w:rsidRPr="00106A2E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  <w:p w14:paraId="17E65C79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106A2E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071A1E90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0133163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Werkzaamheden Onderaannemer 2</w:t>
            </w:r>
          </w:p>
          <w:p w14:paraId="761FFA46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1363C99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28BF8842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Werkzaamheden Onderaannemer 3</w:t>
            </w:r>
          </w:p>
          <w:p w14:paraId="73B0CE7F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42DDCF14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5E1685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Werkzaamheden Onderaannemer 4</w:t>
            </w:r>
          </w:p>
          <w:p w14:paraId="74291C4F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4315226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43293C18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D38FB5" w14:textId="186BB636" w:rsidR="008D49F0" w:rsidRPr="00106A2E" w:rsidRDefault="00DF3554" w:rsidP="00DF3554">
      <w:pPr>
        <w:tabs>
          <w:tab w:val="left" w:pos="2910"/>
        </w:tabs>
        <w:rPr>
          <w:rFonts w:ascii="Tahoma" w:hAnsi="Tahoma" w:cs="Tahoma"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ab/>
      </w:r>
    </w:p>
    <w:p w14:paraId="5F3CFAAE" w14:textId="77777777" w:rsidR="008D49F0" w:rsidRPr="00106A2E" w:rsidRDefault="008D49F0" w:rsidP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3"/>
        <w:gridCol w:w="6664"/>
      </w:tblGrid>
      <w:tr w:rsidR="008D49F0" w:rsidRPr="00106A2E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Pr="00106A2E" w:rsidRDefault="00760ED4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lastRenderedPageBreak/>
              <w:t>Inschrijver</w:t>
            </w:r>
          </w:p>
          <w:p w14:paraId="10744BAA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736C020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4D8E20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5223A4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12DFF07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9761D7F" w14:textId="77777777" w:rsidR="00EE6BAF" w:rsidRPr="00106A2E" w:rsidRDefault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106A2E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Onderaannemer 1 </w:t>
            </w:r>
          </w:p>
          <w:p w14:paraId="443ED6E8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7F7F6F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C250B7F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436EBB0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FCB5FF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EA9E814" w14:textId="77777777" w:rsidR="008D49F0" w:rsidRPr="00106A2E" w:rsidRDefault="008D49F0" w:rsidP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106A2E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Onderaannemer 2</w:t>
            </w:r>
          </w:p>
          <w:p w14:paraId="3897B973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9CD2E6B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8821D9B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2B68793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F7BC8B8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lastRenderedPageBreak/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34040AA" w14:textId="77777777" w:rsidR="008D49F0" w:rsidRPr="00106A2E" w:rsidRDefault="008D49F0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106A2E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Onderaannemer 3 </w:t>
            </w:r>
          </w:p>
          <w:p w14:paraId="38C9C10E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C172FF3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CDE2267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0DA8B47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B1EF0B" w14:textId="77777777" w:rsidR="00FD4B22" w:rsidRPr="00106A2E" w:rsidRDefault="00FD4B22" w:rsidP="00D822D3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106A2E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Onderaannemer 4 </w:t>
            </w:r>
          </w:p>
          <w:p w14:paraId="23A8C86E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9EC8C5D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7ACD551" w14:textId="77777777" w:rsidR="00016399" w:rsidRPr="00106A2E" w:rsidRDefault="00016399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B2936B4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F6D65A" w14:textId="77777777" w:rsidR="008D49F0" w:rsidRPr="00106A2E" w:rsidRDefault="008D49F0" w:rsidP="00D822D3">
      <w:pPr>
        <w:rPr>
          <w:rFonts w:ascii="Tahoma" w:hAnsi="Tahoma" w:cs="Tahoma"/>
          <w:sz w:val="20"/>
          <w:szCs w:val="20"/>
        </w:rPr>
      </w:pPr>
    </w:p>
    <w:p w14:paraId="3F8A1F79" w14:textId="77777777" w:rsidR="00EF6D9A" w:rsidRPr="00106A2E" w:rsidRDefault="00EF6D9A" w:rsidP="00F72EF0">
      <w:pPr>
        <w:rPr>
          <w:rFonts w:ascii="Tahoma" w:hAnsi="Tahoma" w:cs="Tahoma"/>
          <w:sz w:val="20"/>
          <w:szCs w:val="20"/>
        </w:rPr>
      </w:pPr>
    </w:p>
    <w:sectPr w:rsidR="00EF6D9A" w:rsidRPr="00106A2E" w:rsidSect="00EE6BAF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5BC2E" w14:textId="77777777" w:rsidR="00A86668" w:rsidRDefault="00A86668">
      <w:r>
        <w:separator/>
      </w:r>
    </w:p>
  </w:endnote>
  <w:endnote w:type="continuationSeparator" w:id="0">
    <w:p w14:paraId="310AC26B" w14:textId="77777777" w:rsidR="00A86668" w:rsidRDefault="00A8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48FB1ACB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E6BAF" w:rsidRPr="00016399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 xml:space="preserve">6 Verklaring </w:t>
          </w:r>
          <w:proofErr w:type="spellStart"/>
          <w:r>
            <w:rPr>
              <w:sz w:val="18"/>
              <w:szCs w:val="18"/>
            </w:rPr>
            <w:t>onderaannem</w:t>
          </w:r>
          <w:r w:rsidR="00D6027E">
            <w:rPr>
              <w:sz w:val="18"/>
              <w:szCs w:val="18"/>
            </w:rPr>
            <w:t>ing</w:t>
          </w:r>
          <w:proofErr w:type="spellEnd"/>
          <w:r w:rsidR="00D6027E">
            <w:rPr>
              <w:sz w:val="18"/>
              <w:szCs w:val="18"/>
            </w:rPr>
            <w:t xml:space="preserve"> </w:t>
          </w:r>
          <w:r w:rsidR="00DC461B">
            <w:rPr>
              <w:sz w:val="18"/>
              <w:szCs w:val="18"/>
            </w:rPr>
            <w:t xml:space="preserve"> 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2639F6F7" w14:textId="77777777" w:rsidR="00D6027E" w:rsidRDefault="00D6027E" w:rsidP="00D6027E">
          <w:pPr>
            <w:pStyle w:val="Voettekst"/>
            <w:rPr>
              <w:sz w:val="18"/>
              <w:szCs w:val="16"/>
            </w:rPr>
          </w:pPr>
        </w:p>
        <w:p w14:paraId="71CD51C6" w14:textId="3AE960F9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64A90" w14:textId="77777777" w:rsidR="00A86668" w:rsidRDefault="00A86668">
      <w:r>
        <w:separator/>
      </w:r>
    </w:p>
  </w:footnote>
  <w:footnote w:type="continuationSeparator" w:id="0">
    <w:p w14:paraId="2E5B67E2" w14:textId="77777777" w:rsidR="00A86668" w:rsidRDefault="00A86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23719449">
    <w:abstractNumId w:val="22"/>
  </w:num>
  <w:num w:numId="2" w16cid:durableId="1269894368">
    <w:abstractNumId w:val="16"/>
  </w:num>
  <w:num w:numId="3" w16cid:durableId="664015256">
    <w:abstractNumId w:val="15"/>
  </w:num>
  <w:num w:numId="4" w16cid:durableId="1695382257">
    <w:abstractNumId w:val="4"/>
  </w:num>
  <w:num w:numId="5" w16cid:durableId="696078432">
    <w:abstractNumId w:val="19"/>
  </w:num>
  <w:num w:numId="6" w16cid:durableId="664669241">
    <w:abstractNumId w:val="14"/>
  </w:num>
  <w:num w:numId="7" w16cid:durableId="239295905">
    <w:abstractNumId w:val="7"/>
  </w:num>
  <w:num w:numId="8" w16cid:durableId="2034182157">
    <w:abstractNumId w:val="17"/>
  </w:num>
  <w:num w:numId="9" w16cid:durableId="1958414453">
    <w:abstractNumId w:val="5"/>
  </w:num>
  <w:num w:numId="10" w16cid:durableId="187255365">
    <w:abstractNumId w:val="23"/>
  </w:num>
  <w:num w:numId="11" w16cid:durableId="1253972451">
    <w:abstractNumId w:val="6"/>
  </w:num>
  <w:num w:numId="12" w16cid:durableId="1062025173">
    <w:abstractNumId w:val="13"/>
  </w:num>
  <w:num w:numId="13" w16cid:durableId="855466688">
    <w:abstractNumId w:val="11"/>
  </w:num>
  <w:num w:numId="14" w16cid:durableId="139273619">
    <w:abstractNumId w:val="21"/>
  </w:num>
  <w:num w:numId="15" w16cid:durableId="1794713977">
    <w:abstractNumId w:val="10"/>
  </w:num>
  <w:num w:numId="16" w16cid:durableId="2147115201">
    <w:abstractNumId w:val="3"/>
  </w:num>
  <w:num w:numId="17" w16cid:durableId="245847863">
    <w:abstractNumId w:val="20"/>
  </w:num>
  <w:num w:numId="18" w16cid:durableId="1153523987">
    <w:abstractNumId w:val="9"/>
  </w:num>
  <w:num w:numId="19" w16cid:durableId="2036878566">
    <w:abstractNumId w:val="0"/>
  </w:num>
  <w:num w:numId="20" w16cid:durableId="847712254">
    <w:abstractNumId w:val="18"/>
  </w:num>
  <w:num w:numId="21" w16cid:durableId="43717478">
    <w:abstractNumId w:val="1"/>
  </w:num>
  <w:num w:numId="22" w16cid:durableId="1222062845">
    <w:abstractNumId w:val="12"/>
  </w:num>
  <w:num w:numId="23" w16cid:durableId="1177960425">
    <w:abstractNumId w:val="8"/>
  </w:num>
  <w:num w:numId="24" w16cid:durableId="1019892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06A2E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3301CC"/>
    <w:rsid w:val="00333F01"/>
    <w:rsid w:val="00345583"/>
    <w:rsid w:val="00361AEC"/>
    <w:rsid w:val="0036743A"/>
    <w:rsid w:val="003D1AB7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6B0C80"/>
    <w:rsid w:val="00760ED4"/>
    <w:rsid w:val="007F6422"/>
    <w:rsid w:val="008049FF"/>
    <w:rsid w:val="00815203"/>
    <w:rsid w:val="008241AE"/>
    <w:rsid w:val="008D49F0"/>
    <w:rsid w:val="00905809"/>
    <w:rsid w:val="009873C2"/>
    <w:rsid w:val="0099636C"/>
    <w:rsid w:val="009C3D60"/>
    <w:rsid w:val="009F4622"/>
    <w:rsid w:val="00A06BF4"/>
    <w:rsid w:val="00A10586"/>
    <w:rsid w:val="00A136DE"/>
    <w:rsid w:val="00A86668"/>
    <w:rsid w:val="00B31E2A"/>
    <w:rsid w:val="00B5171F"/>
    <w:rsid w:val="00B56E81"/>
    <w:rsid w:val="00BA3E33"/>
    <w:rsid w:val="00BB019B"/>
    <w:rsid w:val="00BB2787"/>
    <w:rsid w:val="00BC7585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6027E"/>
    <w:rsid w:val="00D75EB6"/>
    <w:rsid w:val="00D822D3"/>
    <w:rsid w:val="00DB6898"/>
    <w:rsid w:val="00DC461B"/>
    <w:rsid w:val="00DE6749"/>
    <w:rsid w:val="00DF3554"/>
    <w:rsid w:val="00E0097A"/>
    <w:rsid w:val="00E64694"/>
    <w:rsid w:val="00EA7D2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6B0C80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6B0C80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6B0C80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Een nieuw document maken." ma:contentTypeScope="" ma:versionID="5eab041187130ce63636ecc82a83814a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4317b833e1ef54053e03291d396f5a33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A77BD8-7038-48A2-BF25-326BC4833ADD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9399b344-2abc-4299-8c27-5efbb3b96f4c"/>
    <ds:schemaRef ds:uri="http://schemas.microsoft.com/office/2006/metadata/properties"/>
    <ds:schemaRef ds:uri="http://www.w3.org/XML/1998/namespace"/>
    <ds:schemaRef ds:uri="9370bb6c-a038-4cc9-8ad4-73bcb46bcd4e"/>
  </ds:schemaRefs>
</ds:datastoreItem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0640FB-25A1-4881-800C-A7E73BD40C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2020-06-12T13:30:00Z</dcterms:created>
  <dcterms:modified xsi:type="dcterms:W3CDTF">2023-07-17T16:13:00Z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MediaServiceImageTags">
    <vt:lpwstr/>
  </property>
</Properties>
</file>