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A0" w:rsidRPr="004214A0" w:rsidRDefault="004214A0" w:rsidP="004214A0">
      <w:pPr>
        <w:pageBreakBefore/>
        <w:tabs>
          <w:tab w:val="num" w:pos="0"/>
        </w:tabs>
        <w:spacing w:after="660" w:line="300" w:lineRule="atLeast"/>
        <w:ind w:hanging="1134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96111700"/>
      <w:bookmarkStart w:id="1" w:name="_Toc120790201"/>
      <w:r>
        <w:rPr>
          <w:rFonts w:ascii="Verdana" w:eastAsia="DejaVu Sans" w:hAnsi="Verdana" w:cs="Times New Roman"/>
          <w:sz w:val="24"/>
          <w:lang w:eastAsia="nl-NL"/>
        </w:rPr>
        <w:t>Bijlage C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4214A0">
        <w:rPr>
          <w:rFonts w:ascii="Verdana" w:eastAsia="DejaVu Sans" w:hAnsi="Verdana" w:cs="Times New Roman"/>
          <w:sz w:val="24"/>
          <w:lang w:eastAsia="nl-NL"/>
        </w:rPr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>Naam en adres van de ondernemin</w:t>
      </w:r>
      <w:bookmarkStart w:id="2" w:name="_GoBack"/>
      <w:bookmarkEnd w:id="2"/>
      <w:r w:rsidRPr="004214A0">
        <w:rPr>
          <w:rFonts w:ascii="Verdana" w:eastAsia="Times New Roman" w:hAnsi="Verdana" w:cs="Times New Roman"/>
          <w:lang w:eastAsia="nl-NL"/>
        </w:rPr>
        <w:t xml:space="preserve">g (de gegadigde/inschrijver): 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>………………………………………………………………………………………………………………………………………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>Inschrijvingsnummer Kamer van Koophandel (inschrijvingsnummer van het handelsregister of een overeenkomstig register van het land van vestiging van de onderneming):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 xml:space="preserve">KvK-nummer: ……… 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 xml:space="preserve">Vestigingsnummer: ………… 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>Contactpersoon van de onderneming (naam, email, telefoon):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>………………………………………………………………………………………………………………………………………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dient hierbij voor</w:t>
      </w:r>
      <w:r w:rsidR="000713A4">
        <w:rPr>
          <w:rFonts w:ascii="Verdana" w:eastAsia="DejaVu Sans" w:hAnsi="Verdana" w:cs="Arial"/>
          <w:lang w:eastAsia="nl-NL"/>
        </w:rPr>
        <w:t xml:space="preserve"> de zaak met zaaknummer </w:t>
      </w:r>
      <w:r w:rsidR="00180CAD">
        <w:rPr>
          <w:rFonts w:ascii="Verdana" w:eastAsia="DejaVu Sans" w:hAnsi="Verdana" w:cs="Arial"/>
          <w:lang w:eastAsia="nl-NL"/>
        </w:rPr>
        <w:t>31185850</w:t>
      </w:r>
      <w:r w:rsidRPr="004214A0">
        <w:rPr>
          <w:rFonts w:ascii="Verdana" w:eastAsia="DejaVu Sans" w:hAnsi="Verdana" w:cs="Arial"/>
          <w:lang w:eastAsia="nl-N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4214A0">
        <w:rPr>
          <w:rFonts w:ascii="Verdana" w:eastAsia="DejaVu Sans" w:hAnsi="Verdana" w:cs="Times New Roman"/>
          <w:szCs w:val="24"/>
          <w:lang w:eastAsia="nl-NL"/>
        </w:rPr>
        <w:t>gegadigde/</w:t>
      </w:r>
      <w:r w:rsidRPr="004214A0">
        <w:rPr>
          <w:rFonts w:ascii="Verdana" w:eastAsia="DejaVu Sans" w:hAnsi="Verdana" w:cs="Arial"/>
          <w:lang w:eastAsia="nl-NL"/>
        </w:rPr>
        <w:t>inschrijver zich beroept: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 xml:space="preserve">Naam andere natuurlijke of rechtspersoon op wie de </w:t>
      </w:r>
      <w:r w:rsidRPr="004214A0">
        <w:rPr>
          <w:rFonts w:ascii="Verdana" w:eastAsia="DejaVu Sans" w:hAnsi="Verdana" w:cs="Times New Roman"/>
          <w:szCs w:val="24"/>
          <w:lang w:eastAsia="nl-NL"/>
        </w:rPr>
        <w:t>gegadigde/</w:t>
      </w:r>
      <w:r w:rsidRPr="004214A0">
        <w:rPr>
          <w:rFonts w:ascii="Verdana" w:eastAsia="DejaVu Sans" w:hAnsi="Verdana" w:cs="Arial"/>
          <w:lang w:eastAsia="nl-NL"/>
        </w:rPr>
        <w:t>inschrijver zich beroept*: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………………………………………………………………………………………………………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Documenten: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</w:p>
    <w:p w:rsidR="004214A0" w:rsidRPr="004214A0" w:rsidRDefault="004214A0" w:rsidP="004214A0">
      <w:pPr>
        <w:tabs>
          <w:tab w:val="left" w:pos="300"/>
        </w:tabs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  <w:r w:rsidRPr="004214A0">
        <w:rPr>
          <w:rFonts w:ascii="Verdana" w:eastAsia="DejaVu Sans" w:hAnsi="Verdana" w:cs="Times New Roman"/>
          <w:szCs w:val="24"/>
          <w:lang w:eastAsia="nl-NL"/>
        </w:rPr>
        <w:t>-</w:t>
      </w:r>
      <w:r w:rsidRPr="004214A0">
        <w:rPr>
          <w:rFonts w:ascii="Verdana" w:eastAsia="DejaVu Sans" w:hAnsi="Verdana" w:cs="Times New Roman"/>
          <w:szCs w:val="24"/>
          <w:lang w:eastAsia="nl-NL"/>
        </w:rPr>
        <w:tab/>
        <w:t>………………………………………………………………………………………………… (naam document)</w:t>
      </w:r>
    </w:p>
    <w:p w:rsidR="004214A0" w:rsidRPr="004214A0" w:rsidRDefault="004214A0" w:rsidP="004214A0">
      <w:pPr>
        <w:tabs>
          <w:tab w:val="left" w:pos="300"/>
        </w:tabs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  <w:r w:rsidRPr="004214A0">
        <w:rPr>
          <w:rFonts w:ascii="Verdana" w:eastAsia="DejaVu Sans" w:hAnsi="Verdana" w:cs="Times New Roman"/>
          <w:szCs w:val="24"/>
          <w:lang w:eastAsia="nl-NL"/>
        </w:rPr>
        <w:t>-</w:t>
      </w:r>
      <w:r w:rsidRPr="004214A0">
        <w:rPr>
          <w:rFonts w:ascii="Verdana" w:eastAsia="DejaVu Sans" w:hAnsi="Verdana" w:cs="Times New Roman"/>
          <w:szCs w:val="24"/>
          <w:lang w:eastAsia="nl-NL"/>
        </w:rPr>
        <w:tab/>
        <w:t>………………………………………………………………………………………………… (naam document)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sz w:val="13"/>
          <w:szCs w:val="13"/>
          <w:lang w:eastAsia="nl-NL"/>
        </w:rPr>
      </w:pPr>
      <w:r w:rsidRPr="004214A0">
        <w:rPr>
          <w:rFonts w:ascii="Verdana" w:eastAsia="DejaVu Sans" w:hAnsi="Verdana" w:cs="Arial"/>
          <w:sz w:val="13"/>
          <w:szCs w:val="13"/>
          <w:lang w:eastAsia="nl-NL"/>
        </w:rPr>
        <w:t xml:space="preserve">* In het geval van meerdere andere natuurlijke of rechtspersoon op wie de </w:t>
      </w:r>
      <w:r w:rsidRPr="004214A0">
        <w:rPr>
          <w:rFonts w:ascii="Verdana" w:eastAsia="DejaVu Sans" w:hAnsi="Verdana" w:cs="Times New Roman"/>
          <w:sz w:val="13"/>
          <w:szCs w:val="13"/>
          <w:lang w:eastAsia="nl-NL"/>
        </w:rPr>
        <w:t>gegadigde/</w:t>
      </w:r>
      <w:r w:rsidRPr="004214A0">
        <w:rPr>
          <w:rFonts w:ascii="Verdana" w:eastAsia="DejaVu Sans" w:hAnsi="Verdana" w:cs="Arial"/>
          <w:sz w:val="13"/>
          <w:szCs w:val="13"/>
          <w:lang w:eastAsia="nl-NL"/>
        </w:rPr>
        <w:t>inschrijver zich beroept, deze opsomming herhalen.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en verklaart dat: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ind w:left="357" w:hanging="357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1.</w:t>
      </w:r>
      <w:r w:rsidRPr="004214A0">
        <w:rPr>
          <w:rFonts w:ascii="Verdana" w:eastAsia="DejaVu Sans" w:hAnsi="Verdana" w:cs="Arial"/>
          <w:lang w:eastAsia="nl-N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4214A0" w:rsidRPr="004214A0" w:rsidRDefault="004214A0" w:rsidP="004214A0">
      <w:pPr>
        <w:spacing w:line="240" w:lineRule="atLeast"/>
        <w:ind w:left="357" w:hanging="357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2.</w:t>
      </w:r>
      <w:r w:rsidRPr="004214A0">
        <w:rPr>
          <w:rFonts w:ascii="Verdana" w:eastAsia="DejaVu Sans" w:hAnsi="Verdana" w:cs="Arial"/>
          <w:lang w:eastAsia="nl-NL"/>
        </w:rPr>
        <w:tab/>
      </w:r>
      <w:r w:rsidRPr="004214A0">
        <w:rPr>
          <w:rFonts w:ascii="Verdana" w:eastAsia="DejaVu Sans" w:hAnsi="Verdana" w:cs="Times New Roman"/>
          <w:szCs w:val="24"/>
          <w:lang w:eastAsia="nl-NL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4214A0">
        <w:rPr>
          <w:rFonts w:ascii="Verdana" w:eastAsia="DejaVu Sans" w:hAnsi="Verdana" w:cs="Arial"/>
          <w:lang w:eastAsia="nl-NL"/>
        </w:rPr>
        <w:t>.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b/>
          <w:lang w:eastAsia="nl-NL"/>
        </w:rPr>
      </w:pPr>
      <w:r w:rsidRPr="004214A0">
        <w:rPr>
          <w:rFonts w:ascii="Verdana" w:eastAsia="DejaVu Sans" w:hAnsi="Verdana" w:cs="Arial"/>
          <w:b/>
          <w:lang w:eastAsia="nl-NL"/>
        </w:rPr>
        <w:t>Ondertekening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Times New Roman"/>
          <w:color w:val="000000"/>
          <w:szCs w:val="24"/>
          <w:lang w:eastAsia="nl-NL"/>
        </w:rPr>
      </w:pPr>
      <w:r w:rsidRPr="004214A0">
        <w:rPr>
          <w:rFonts w:ascii="Verdana" w:eastAsia="DejaVu Sans" w:hAnsi="Verdana" w:cs="Times New Roman"/>
          <w:szCs w:val="24"/>
          <w:lang w:eastAsia="nl-NL"/>
        </w:rPr>
        <w:t xml:space="preserve">Deze verklaring dient digitaal te worden ondertekend conform paragraaf </w:t>
      </w:r>
      <w:bookmarkStart w:id="3" w:name="bwParagraaf_nr_631_7"/>
      <w:r w:rsidRPr="004214A0">
        <w:rPr>
          <w:rFonts w:ascii="Verdana" w:eastAsia="DejaVu Sans" w:hAnsi="Verdana" w:cs="Times New Roman"/>
          <w:szCs w:val="24"/>
          <w:lang w:eastAsia="nl-NL"/>
        </w:rPr>
        <w:t>4.3.1</w:t>
      </w:r>
      <w:bookmarkEnd w:id="3"/>
      <w:r w:rsidRPr="004214A0">
        <w:rPr>
          <w:rFonts w:ascii="Verdana" w:eastAsia="DejaVu Sans" w:hAnsi="Verdana" w:cs="Times New Roman"/>
          <w:color w:val="000000"/>
          <w:szCs w:val="24"/>
          <w:lang w:eastAsia="nl-NL"/>
        </w:rPr>
        <w:t>.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4A0" w:rsidRDefault="004214A0" w:rsidP="0088501B">
      <w:r>
        <w:separator/>
      </w:r>
    </w:p>
  </w:endnote>
  <w:endnote w:type="continuationSeparator" w:id="0">
    <w:p w:rsidR="004214A0" w:rsidRDefault="004214A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4A0" w:rsidRDefault="004214A0" w:rsidP="0088501B">
      <w:r>
        <w:separator/>
      </w:r>
    </w:p>
  </w:footnote>
  <w:footnote w:type="continuationSeparator" w:id="0">
    <w:p w:rsidR="004214A0" w:rsidRDefault="004214A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E10" w:rsidRDefault="005A2E10" w:rsidP="005A2E10">
    <w:pPr>
      <w:pStyle w:val="Koptekst"/>
    </w:pPr>
    <w:r>
      <w:t xml:space="preserve">Zaaknummer </w:t>
    </w:r>
    <w:r>
      <w:fldChar w:fldCharType="begin"/>
    </w:r>
    <w:r w:rsidRPr="00A12536">
      <w:instrText xml:space="preserve"> DOCPROPERTY  PS_REFERENCE  \* MERGEFORMAT </w:instrText>
    </w:r>
    <w:r>
      <w:fldChar w:fldCharType="separate"/>
    </w:r>
    <w:r>
      <w:t>31129544</w:t>
    </w:r>
    <w:r>
      <w:fldChar w:fldCharType="end"/>
    </w:r>
    <w:r w:rsidRPr="00A12536">
      <w:t xml:space="preserve"> </w:t>
    </w:r>
    <w:r>
      <w:t>| L</w:t>
    </w:r>
    <w:r w:rsidRPr="00023CEE">
      <w:t>evering van raconbakens t.b.v. drijvende vaarwegmarkering</w:t>
    </w:r>
  </w:p>
  <w:p w:rsidR="00D10445" w:rsidRDefault="00D10445">
    <w:pPr>
      <w:pStyle w:val="Koptekst"/>
    </w:pP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4A0"/>
    <w:rsid w:val="00043163"/>
    <w:rsid w:val="00056D70"/>
    <w:rsid w:val="000713A4"/>
    <w:rsid w:val="000B3F94"/>
    <w:rsid w:val="000E1F3B"/>
    <w:rsid w:val="00173156"/>
    <w:rsid w:val="00180CAD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214A0"/>
    <w:rsid w:val="00450447"/>
    <w:rsid w:val="004B0EA1"/>
    <w:rsid w:val="004D766D"/>
    <w:rsid w:val="005A2E10"/>
    <w:rsid w:val="005A4FBE"/>
    <w:rsid w:val="005D2CF1"/>
    <w:rsid w:val="005E046F"/>
    <w:rsid w:val="006006F5"/>
    <w:rsid w:val="00650A9B"/>
    <w:rsid w:val="006D2E66"/>
    <w:rsid w:val="006F42D7"/>
    <w:rsid w:val="007435A7"/>
    <w:rsid w:val="0079539F"/>
    <w:rsid w:val="007F4AEA"/>
    <w:rsid w:val="0088386A"/>
    <w:rsid w:val="0088501B"/>
    <w:rsid w:val="008D2753"/>
    <w:rsid w:val="008E3581"/>
    <w:rsid w:val="00905289"/>
    <w:rsid w:val="009C5CF5"/>
    <w:rsid w:val="00A32591"/>
    <w:rsid w:val="00A33C0F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10445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B4900D3F-365E-4BFC-A151-FDD202DC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5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Anneke de (PPO)</dc:creator>
  <cp:keywords/>
  <dc:description/>
  <cp:lastModifiedBy>Smissaert, Chalana (GPO)</cp:lastModifiedBy>
  <cp:revision>6</cp:revision>
  <dcterms:created xsi:type="dcterms:W3CDTF">2022-12-07T08:57:00Z</dcterms:created>
  <dcterms:modified xsi:type="dcterms:W3CDTF">2023-07-12T11:14:00Z</dcterms:modified>
</cp:coreProperties>
</file>