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B" w:rsidRDefault="00944B4D" w:rsidP="003333E5">
      <w:pPr>
        <w:rPr>
          <w:sz w:val="24"/>
          <w:szCs w:val="24"/>
          <w:lang w:eastAsia="nl-NL"/>
        </w:rPr>
      </w:pPr>
      <w:r>
        <w:rPr>
          <w:sz w:val="24"/>
          <w:szCs w:val="24"/>
          <w:lang w:eastAsia="nl-NL"/>
        </w:rPr>
        <w:t>Bijlage G</w:t>
      </w:r>
      <w:r w:rsidR="002E4CBB" w:rsidRPr="002E4CBB">
        <w:rPr>
          <w:sz w:val="24"/>
          <w:szCs w:val="24"/>
          <w:lang w:eastAsia="nl-NL"/>
        </w:rPr>
        <w:t xml:space="preserve"> </w:t>
      </w:r>
      <w:r w:rsidRPr="00944B4D">
        <w:rPr>
          <w:sz w:val="24"/>
          <w:szCs w:val="24"/>
          <w:lang w:eastAsia="nl-NL"/>
        </w:rPr>
        <w:t>Format Concept staat van ontleding van de inschrijvingssom</w:t>
      </w:r>
      <w:bookmarkStart w:id="0" w:name="_GoBack"/>
      <w:bookmarkEnd w:id="0"/>
    </w:p>
    <w:p w:rsidR="000D2A18" w:rsidRPr="000D2A18" w:rsidRDefault="000D2A18" w:rsidP="003333E5">
      <w:pPr>
        <w:rPr>
          <w:sz w:val="16"/>
          <w:szCs w:val="16"/>
          <w:lang w:eastAsia="nl-NL"/>
        </w:rPr>
      </w:pPr>
    </w:p>
    <w:tbl>
      <w:tblPr>
        <w:tblStyle w:val="Tabelraster"/>
        <w:tblW w:w="10059" w:type="dxa"/>
        <w:tblInd w:w="-714" w:type="dxa"/>
        <w:tblLook w:val="04A0" w:firstRow="1" w:lastRow="0" w:firstColumn="1" w:lastColumn="0" w:noHBand="0" w:noVBand="1"/>
      </w:tblPr>
      <w:tblGrid>
        <w:gridCol w:w="4395"/>
        <w:gridCol w:w="1557"/>
        <w:gridCol w:w="994"/>
        <w:gridCol w:w="1556"/>
        <w:gridCol w:w="1557"/>
      </w:tblGrid>
      <w:tr w:rsidR="00212126" w:rsidTr="00285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395" w:type="dxa"/>
            <w:vAlign w:val="center"/>
          </w:tcPr>
          <w:p w:rsidR="00212126" w:rsidRDefault="00406D2C" w:rsidP="003F5EB0">
            <w:r>
              <w:t>Omschrijving</w:t>
            </w:r>
          </w:p>
        </w:tc>
        <w:tc>
          <w:tcPr>
            <w:tcW w:w="1557" w:type="dxa"/>
            <w:vAlign w:val="center"/>
          </w:tcPr>
          <w:p w:rsidR="00212126" w:rsidRDefault="00883C50" w:rsidP="00883C50">
            <w:pPr>
              <w:jc w:val="center"/>
            </w:pPr>
            <w:r>
              <w:t>Prijs</w:t>
            </w:r>
            <w:r w:rsidR="00212126">
              <w:t xml:space="preserve"> per </w:t>
            </w:r>
            <w:r w:rsidR="00637299">
              <w:t>eenheid</w:t>
            </w:r>
            <w:r>
              <w:t xml:space="preserve"> exclusief BTW</w:t>
            </w:r>
          </w:p>
        </w:tc>
        <w:tc>
          <w:tcPr>
            <w:tcW w:w="994" w:type="dxa"/>
            <w:vAlign w:val="center"/>
          </w:tcPr>
          <w:p w:rsidR="00212126" w:rsidRDefault="00212126" w:rsidP="006D6E18">
            <w:pPr>
              <w:jc w:val="center"/>
            </w:pPr>
            <w:r>
              <w:t>Aantal</w:t>
            </w:r>
            <w:r w:rsidR="002855C6">
              <w:t xml:space="preserve"> *</w:t>
            </w:r>
          </w:p>
        </w:tc>
        <w:tc>
          <w:tcPr>
            <w:tcW w:w="1556" w:type="dxa"/>
            <w:vAlign w:val="center"/>
          </w:tcPr>
          <w:p w:rsidR="00212126" w:rsidRDefault="00212126" w:rsidP="00637299">
            <w:pPr>
              <w:jc w:val="center"/>
            </w:pPr>
            <w:r>
              <w:t>Subtotalen</w:t>
            </w:r>
          </w:p>
        </w:tc>
        <w:tc>
          <w:tcPr>
            <w:tcW w:w="1557" w:type="dxa"/>
            <w:vAlign w:val="center"/>
          </w:tcPr>
          <w:p w:rsidR="00212126" w:rsidRDefault="00212126" w:rsidP="00637299">
            <w:pPr>
              <w:jc w:val="center"/>
            </w:pPr>
            <w:r>
              <w:t>Totalen</w:t>
            </w:r>
          </w:p>
        </w:tc>
      </w:tr>
      <w:tr w:rsidR="00406D2C" w:rsidTr="002855C6">
        <w:trPr>
          <w:trHeight w:val="397"/>
        </w:trPr>
        <w:tc>
          <w:tcPr>
            <w:tcW w:w="4395" w:type="dxa"/>
            <w:vAlign w:val="center"/>
          </w:tcPr>
          <w:p w:rsidR="00406D2C" w:rsidRPr="004F18ED" w:rsidRDefault="004F18ED" w:rsidP="004F18ED">
            <w:pPr>
              <w:ind w:left="34"/>
              <w:rPr>
                <w:b/>
              </w:rPr>
            </w:pPr>
            <w:r w:rsidRPr="004F18ED">
              <w:rPr>
                <w:b/>
              </w:rPr>
              <w:t>Leveringen</w:t>
            </w:r>
          </w:p>
        </w:tc>
        <w:tc>
          <w:tcPr>
            <w:tcW w:w="1557" w:type="dxa"/>
            <w:vAlign w:val="center"/>
          </w:tcPr>
          <w:p w:rsidR="00406D2C" w:rsidRDefault="00406D2C" w:rsidP="00637299">
            <w:pPr>
              <w:jc w:val="center"/>
            </w:pPr>
          </w:p>
        </w:tc>
        <w:tc>
          <w:tcPr>
            <w:tcW w:w="994" w:type="dxa"/>
            <w:vAlign w:val="center"/>
          </w:tcPr>
          <w:p w:rsidR="00406D2C" w:rsidRDefault="00406D2C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406D2C" w:rsidRDefault="00406D2C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406D2C" w:rsidRDefault="00406D2C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BC7BF8">
            <w:r w:rsidRPr="004F18ED">
              <w:t>Raconbaken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4F18ED">
            <w:r w:rsidRPr="004F18ED">
              <w:t>Montagemateriaal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C54F29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4F18ED">
            <w:r w:rsidRPr="004F18ED">
              <w:t>Tussenflens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4F18ED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4F18ED">
            <w:r w:rsidRPr="004F18ED">
              <w:t>Speciaal gereedschap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4F18ED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840BD6" w:rsidTr="002855C6">
        <w:trPr>
          <w:trHeight w:val="397"/>
        </w:trPr>
        <w:tc>
          <w:tcPr>
            <w:tcW w:w="4395" w:type="dxa"/>
            <w:vAlign w:val="center"/>
          </w:tcPr>
          <w:p w:rsidR="00840BD6" w:rsidRPr="004F18ED" w:rsidRDefault="002B13CF" w:rsidP="00840BD6">
            <w:r>
              <w:t>Aardlitze</w:t>
            </w: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840BD6" w:rsidRDefault="00303B0C" w:rsidP="00840BD6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</w:p>
        </w:tc>
      </w:tr>
      <w:tr w:rsidR="00840BD6" w:rsidTr="002855C6">
        <w:trPr>
          <w:trHeight w:val="397"/>
        </w:trPr>
        <w:tc>
          <w:tcPr>
            <w:tcW w:w="4395" w:type="dxa"/>
            <w:vAlign w:val="center"/>
          </w:tcPr>
          <w:p w:rsidR="00840BD6" w:rsidRPr="004F18ED" w:rsidRDefault="00840BD6" w:rsidP="00840BD6">
            <w:r>
              <w:t>Snoer voor aansluiten op voeding t.b.v. instellen</w:t>
            </w:r>
            <w:r w:rsidR="002B13CF">
              <w:t>/controle</w:t>
            </w: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840BD6" w:rsidRDefault="00303B0C" w:rsidP="00840BD6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4F18ED">
            <w:r>
              <w:t>Snoer voor aansluiten op laptop of insteltool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4F18ED">
            <w:r>
              <w:t>Verloopstuk/verloopsnoer naar USB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6D6E18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4F18ED">
            <w:r>
              <w:t>Software met</w:t>
            </w:r>
            <w:r w:rsidR="002B13CF">
              <w:t xml:space="preserve"> geldige</w:t>
            </w:r>
            <w:r>
              <w:t xml:space="preserve"> licentie t.b.v. instellen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BA0AAF" w:rsidP="00840BD6">
            <w:pPr>
              <w:jc w:val="center"/>
            </w:pPr>
            <w:r>
              <w:t>4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840BD6" w:rsidTr="000A7D64">
        <w:trPr>
          <w:trHeight w:val="397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840BD6" w:rsidRPr="004F18ED" w:rsidRDefault="008E388A" w:rsidP="002B13CF">
            <w:r>
              <w:t>L</w:t>
            </w:r>
            <w:r w:rsidR="00840BD6">
              <w:t>aptop met geldige licentie t.b.v. instellen</w:t>
            </w: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840BD6" w:rsidRDefault="00BA0AAF" w:rsidP="00840BD6">
            <w:pPr>
              <w:jc w:val="center"/>
            </w:pPr>
            <w:r>
              <w:t>4</w:t>
            </w:r>
          </w:p>
        </w:tc>
        <w:tc>
          <w:tcPr>
            <w:tcW w:w="1556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</w:p>
        </w:tc>
      </w:tr>
      <w:tr w:rsidR="000A7D64" w:rsidTr="000A7D64">
        <w:trPr>
          <w:trHeight w:val="397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0A7D64" w:rsidRDefault="000A7D64" w:rsidP="004F18ED">
            <w:r>
              <w:t>Insteltool met beperkte mogelijkheden</w:t>
            </w:r>
          </w:p>
        </w:tc>
        <w:tc>
          <w:tcPr>
            <w:tcW w:w="1557" w:type="dxa"/>
            <w:vAlign w:val="center"/>
          </w:tcPr>
          <w:p w:rsidR="000A7D64" w:rsidRDefault="000A7D64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C54F29" w:rsidRDefault="00BA0AAF" w:rsidP="00C54F29">
            <w:pPr>
              <w:jc w:val="center"/>
            </w:pPr>
            <w:r>
              <w:t>5</w:t>
            </w:r>
          </w:p>
        </w:tc>
        <w:tc>
          <w:tcPr>
            <w:tcW w:w="1556" w:type="dxa"/>
            <w:vAlign w:val="center"/>
          </w:tcPr>
          <w:p w:rsidR="000A7D64" w:rsidRDefault="000A7D64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0A7D64" w:rsidRDefault="000A7D64" w:rsidP="00637299">
            <w:pPr>
              <w:jc w:val="center"/>
            </w:pPr>
          </w:p>
        </w:tc>
      </w:tr>
      <w:tr w:rsidR="006D6E18" w:rsidTr="000A7D64">
        <w:trPr>
          <w:trHeight w:val="397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6D6E18" w:rsidRPr="004F18ED" w:rsidRDefault="004F18ED" w:rsidP="000A7D64">
            <w:r>
              <w:t xml:space="preserve">Losse connector </w:t>
            </w:r>
            <w:r w:rsidR="000A7D64">
              <w:t xml:space="preserve">t.b.v. </w:t>
            </w:r>
            <w:r>
              <w:t>aansluiten op voeding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840BD6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0A7D64">
        <w:trPr>
          <w:trHeight w:val="397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6D6E18" w:rsidRPr="004F18ED" w:rsidRDefault="004F18ED" w:rsidP="004F18ED">
            <w:r>
              <w:t>Middelen ter verbetering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840BD6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0A7D64" w:rsidP="000A7D64">
            <w:r>
              <w:t>Geplastificeerde h</w:t>
            </w:r>
            <w:r w:rsidR="004F18ED">
              <w:t>andleiding voor monteren, aansluiten</w:t>
            </w:r>
            <w:r>
              <w:t>, instellen en controleren van instellingen.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303B0C" w:rsidP="00840BD6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840BD6" w:rsidTr="002855C6">
        <w:trPr>
          <w:trHeight w:val="397"/>
        </w:trPr>
        <w:tc>
          <w:tcPr>
            <w:tcW w:w="4395" w:type="dxa"/>
            <w:vAlign w:val="center"/>
          </w:tcPr>
          <w:p w:rsidR="00840BD6" w:rsidRPr="004F18ED" w:rsidRDefault="00840BD6" w:rsidP="000A7D64">
            <w:r>
              <w:t>Handleiding voor</w:t>
            </w:r>
            <w:r w:rsidR="000A7D64">
              <w:t xml:space="preserve"> gebruik van de software van de </w:t>
            </w:r>
            <w:r>
              <w:t>insteltool</w:t>
            </w: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840BD6" w:rsidRDefault="00303B0C" w:rsidP="00840BD6">
            <w:pPr>
              <w:jc w:val="center"/>
            </w:pPr>
            <w:r>
              <w:t>6</w:t>
            </w:r>
          </w:p>
        </w:tc>
        <w:tc>
          <w:tcPr>
            <w:tcW w:w="1556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</w:p>
        </w:tc>
      </w:tr>
      <w:tr w:rsidR="00840BD6" w:rsidTr="002855C6">
        <w:trPr>
          <w:trHeight w:val="397"/>
        </w:trPr>
        <w:tc>
          <w:tcPr>
            <w:tcW w:w="4395" w:type="dxa"/>
            <w:vAlign w:val="center"/>
          </w:tcPr>
          <w:p w:rsidR="00840BD6" w:rsidRPr="004F18ED" w:rsidRDefault="00840BD6" w:rsidP="00840BD6"/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</w:p>
        </w:tc>
        <w:tc>
          <w:tcPr>
            <w:tcW w:w="994" w:type="dxa"/>
            <w:vAlign w:val="center"/>
          </w:tcPr>
          <w:p w:rsidR="00840BD6" w:rsidRDefault="00840BD6" w:rsidP="00840BD6">
            <w:pPr>
              <w:jc w:val="center"/>
            </w:pPr>
          </w:p>
        </w:tc>
        <w:tc>
          <w:tcPr>
            <w:tcW w:w="1556" w:type="dxa"/>
            <w:vAlign w:val="center"/>
          </w:tcPr>
          <w:p w:rsidR="00840BD6" w:rsidRDefault="00840BD6" w:rsidP="00840BD6">
            <w:pPr>
              <w:jc w:val="center"/>
            </w:pPr>
          </w:p>
        </w:tc>
        <w:tc>
          <w:tcPr>
            <w:tcW w:w="1557" w:type="dxa"/>
            <w:vAlign w:val="center"/>
          </w:tcPr>
          <w:p w:rsidR="00840BD6" w:rsidRDefault="00840BD6" w:rsidP="00840BD6">
            <w:pPr>
              <w:jc w:val="center"/>
            </w:pPr>
            <w:r>
              <w:t>€ …………,…</w:t>
            </w:r>
          </w:p>
        </w:tc>
      </w:tr>
      <w:tr w:rsidR="00840BD6" w:rsidTr="002855C6">
        <w:trPr>
          <w:trHeight w:val="397"/>
        </w:trPr>
        <w:tc>
          <w:tcPr>
            <w:tcW w:w="4395" w:type="dxa"/>
            <w:vAlign w:val="center"/>
          </w:tcPr>
          <w:p w:rsidR="00840BD6" w:rsidRDefault="00840BD6" w:rsidP="004F18ED"/>
        </w:tc>
        <w:tc>
          <w:tcPr>
            <w:tcW w:w="1557" w:type="dxa"/>
            <w:vAlign w:val="center"/>
          </w:tcPr>
          <w:p w:rsidR="00840BD6" w:rsidRDefault="00840BD6" w:rsidP="00637299">
            <w:pPr>
              <w:jc w:val="center"/>
            </w:pPr>
          </w:p>
        </w:tc>
        <w:tc>
          <w:tcPr>
            <w:tcW w:w="994" w:type="dxa"/>
            <w:vAlign w:val="center"/>
          </w:tcPr>
          <w:p w:rsidR="00840BD6" w:rsidRDefault="00840BD6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840BD6" w:rsidRDefault="00840BD6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840BD6" w:rsidRDefault="00840BD6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840BD6" w:rsidRDefault="004F18ED" w:rsidP="004F18ED">
            <w:pPr>
              <w:rPr>
                <w:b/>
              </w:rPr>
            </w:pPr>
            <w:r w:rsidRPr="00840BD6">
              <w:rPr>
                <w:b/>
              </w:rPr>
              <w:t>Services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994" w:type="dxa"/>
            <w:vAlign w:val="center"/>
          </w:tcPr>
          <w:p w:rsidR="006D6E18" w:rsidRDefault="006D6E18" w:rsidP="006D6E18">
            <w:pPr>
              <w:jc w:val="center"/>
            </w:pP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4F18ED">
            <w:r>
              <w:t>Starttarief bij defect raconbaken</w:t>
            </w:r>
            <w:r w:rsidR="000A7D64">
              <w:t xml:space="preserve"> (onderzoek, reparatie-advies en transport)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C54F29" w:rsidP="006D6E18">
            <w:pPr>
              <w:jc w:val="center"/>
            </w:pPr>
            <w:r>
              <w:t>2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6D6E18" w:rsidTr="002855C6">
        <w:trPr>
          <w:trHeight w:val="397"/>
        </w:trPr>
        <w:tc>
          <w:tcPr>
            <w:tcW w:w="4395" w:type="dxa"/>
            <w:vAlign w:val="center"/>
          </w:tcPr>
          <w:p w:rsidR="006D6E18" w:rsidRPr="004F18ED" w:rsidRDefault="004F18ED" w:rsidP="004F18ED">
            <w:r>
              <w:t>Reparatie raconbaken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6D6E18" w:rsidRDefault="00C54F29" w:rsidP="006D6E18">
            <w:pPr>
              <w:jc w:val="center"/>
            </w:pPr>
            <w:r>
              <w:t>2</w:t>
            </w:r>
          </w:p>
        </w:tc>
        <w:tc>
          <w:tcPr>
            <w:tcW w:w="1556" w:type="dxa"/>
            <w:vAlign w:val="center"/>
          </w:tcPr>
          <w:p w:rsidR="006D6E18" w:rsidRDefault="006D6E18" w:rsidP="00637299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6D6E18" w:rsidRDefault="006D6E18" w:rsidP="00637299">
            <w:pPr>
              <w:jc w:val="center"/>
            </w:pPr>
          </w:p>
        </w:tc>
      </w:tr>
      <w:tr w:rsidR="00A17725" w:rsidTr="002855C6">
        <w:trPr>
          <w:trHeight w:val="397"/>
        </w:trPr>
        <w:tc>
          <w:tcPr>
            <w:tcW w:w="4395" w:type="dxa"/>
            <w:vAlign w:val="center"/>
          </w:tcPr>
          <w:p w:rsidR="00A17725" w:rsidRPr="004F18ED" w:rsidRDefault="00A17725" w:rsidP="00A17725">
            <w:r>
              <w:t xml:space="preserve">Reparatie </w:t>
            </w:r>
            <w:r w:rsidR="002B13CF">
              <w:t>insteltool/</w:t>
            </w:r>
            <w:r>
              <w:t>laptop</w:t>
            </w:r>
          </w:p>
        </w:tc>
        <w:tc>
          <w:tcPr>
            <w:tcW w:w="1557" w:type="dxa"/>
            <w:vAlign w:val="center"/>
          </w:tcPr>
          <w:p w:rsidR="00A17725" w:rsidRDefault="00A17725" w:rsidP="00A17725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A17725" w:rsidRDefault="00C54F29" w:rsidP="00A17725">
            <w:pPr>
              <w:jc w:val="center"/>
            </w:pPr>
            <w:r>
              <w:t>2</w:t>
            </w:r>
          </w:p>
        </w:tc>
        <w:tc>
          <w:tcPr>
            <w:tcW w:w="1556" w:type="dxa"/>
            <w:vAlign w:val="center"/>
          </w:tcPr>
          <w:p w:rsidR="00A17725" w:rsidRDefault="00A17725" w:rsidP="00A17725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A17725" w:rsidRDefault="00A17725" w:rsidP="00A17725">
            <w:pPr>
              <w:jc w:val="center"/>
            </w:pPr>
          </w:p>
        </w:tc>
      </w:tr>
      <w:tr w:rsidR="00A17725" w:rsidTr="002855C6">
        <w:trPr>
          <w:trHeight w:val="397"/>
        </w:trPr>
        <w:tc>
          <w:tcPr>
            <w:tcW w:w="4395" w:type="dxa"/>
            <w:vAlign w:val="center"/>
          </w:tcPr>
          <w:p w:rsidR="00A17725" w:rsidRPr="004F18ED" w:rsidRDefault="00A17725" w:rsidP="00A17725">
            <w:r>
              <w:t>Service op locatie Opdrachtgever</w:t>
            </w:r>
          </w:p>
        </w:tc>
        <w:tc>
          <w:tcPr>
            <w:tcW w:w="1557" w:type="dxa"/>
            <w:vAlign w:val="center"/>
          </w:tcPr>
          <w:p w:rsidR="00A17725" w:rsidRDefault="00A17725" w:rsidP="00A17725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A17725" w:rsidRDefault="00C54F29" w:rsidP="00A17725">
            <w:pPr>
              <w:jc w:val="center"/>
            </w:pPr>
            <w:r>
              <w:t>2</w:t>
            </w:r>
          </w:p>
        </w:tc>
        <w:tc>
          <w:tcPr>
            <w:tcW w:w="1556" w:type="dxa"/>
            <w:vAlign w:val="center"/>
          </w:tcPr>
          <w:p w:rsidR="00A17725" w:rsidRDefault="00A17725" w:rsidP="00A17725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A17725" w:rsidRDefault="00A17725" w:rsidP="00A17725">
            <w:pPr>
              <w:jc w:val="center"/>
            </w:pPr>
          </w:p>
        </w:tc>
      </w:tr>
      <w:tr w:rsidR="00A17725" w:rsidTr="002855C6">
        <w:trPr>
          <w:trHeight w:val="397"/>
        </w:trPr>
        <w:tc>
          <w:tcPr>
            <w:tcW w:w="4395" w:type="dxa"/>
            <w:vAlign w:val="center"/>
          </w:tcPr>
          <w:p w:rsidR="00A17725" w:rsidRPr="004F18ED" w:rsidRDefault="00A17725" w:rsidP="00A17725"/>
        </w:tc>
        <w:tc>
          <w:tcPr>
            <w:tcW w:w="1557" w:type="dxa"/>
            <w:vAlign w:val="center"/>
          </w:tcPr>
          <w:p w:rsidR="00A17725" w:rsidRDefault="00A17725" w:rsidP="00A17725">
            <w:pPr>
              <w:jc w:val="center"/>
            </w:pPr>
          </w:p>
        </w:tc>
        <w:tc>
          <w:tcPr>
            <w:tcW w:w="994" w:type="dxa"/>
            <w:vAlign w:val="center"/>
          </w:tcPr>
          <w:p w:rsidR="00A17725" w:rsidRDefault="00A17725" w:rsidP="00A17725">
            <w:pPr>
              <w:jc w:val="center"/>
            </w:pPr>
          </w:p>
        </w:tc>
        <w:tc>
          <w:tcPr>
            <w:tcW w:w="1556" w:type="dxa"/>
            <w:vAlign w:val="center"/>
          </w:tcPr>
          <w:p w:rsidR="00A17725" w:rsidRDefault="00A17725" w:rsidP="00A17725">
            <w:pPr>
              <w:jc w:val="center"/>
            </w:pPr>
          </w:p>
        </w:tc>
        <w:tc>
          <w:tcPr>
            <w:tcW w:w="1557" w:type="dxa"/>
            <w:vAlign w:val="center"/>
          </w:tcPr>
          <w:p w:rsidR="00A17725" w:rsidRDefault="00A17725" w:rsidP="00A17725">
            <w:pPr>
              <w:jc w:val="center"/>
            </w:pPr>
            <w:r>
              <w:t>€ …………,…</w:t>
            </w:r>
          </w:p>
        </w:tc>
      </w:tr>
      <w:tr w:rsidR="008A2728" w:rsidTr="002855C6">
        <w:trPr>
          <w:trHeight w:val="397"/>
        </w:trPr>
        <w:tc>
          <w:tcPr>
            <w:tcW w:w="4395" w:type="dxa"/>
            <w:vAlign w:val="center"/>
          </w:tcPr>
          <w:p w:rsidR="008A2728" w:rsidRPr="00B46E07" w:rsidRDefault="00A17725" w:rsidP="004F18ED">
            <w:pPr>
              <w:rPr>
                <w:b/>
              </w:rPr>
            </w:pPr>
            <w:r w:rsidRPr="00B46E07">
              <w:rPr>
                <w:b/>
              </w:rPr>
              <w:t>Overige kosten</w:t>
            </w:r>
          </w:p>
        </w:tc>
        <w:tc>
          <w:tcPr>
            <w:tcW w:w="1557" w:type="dxa"/>
            <w:vAlign w:val="center"/>
          </w:tcPr>
          <w:p w:rsidR="008A2728" w:rsidRDefault="008A2728" w:rsidP="003D405A">
            <w:pPr>
              <w:jc w:val="center"/>
            </w:pPr>
          </w:p>
        </w:tc>
        <w:tc>
          <w:tcPr>
            <w:tcW w:w="994" w:type="dxa"/>
            <w:vAlign w:val="center"/>
          </w:tcPr>
          <w:p w:rsidR="008A2728" w:rsidRDefault="008A2728" w:rsidP="003D405A">
            <w:pPr>
              <w:jc w:val="center"/>
            </w:pPr>
          </w:p>
        </w:tc>
        <w:tc>
          <w:tcPr>
            <w:tcW w:w="1556" w:type="dxa"/>
            <w:vAlign w:val="center"/>
          </w:tcPr>
          <w:p w:rsidR="008A2728" w:rsidRDefault="008A2728" w:rsidP="003D405A">
            <w:pPr>
              <w:jc w:val="center"/>
            </w:pPr>
          </w:p>
        </w:tc>
        <w:tc>
          <w:tcPr>
            <w:tcW w:w="1557" w:type="dxa"/>
            <w:vAlign w:val="center"/>
          </w:tcPr>
          <w:p w:rsidR="008A2728" w:rsidRDefault="008A2728" w:rsidP="003D405A">
            <w:pPr>
              <w:jc w:val="center"/>
            </w:pPr>
          </w:p>
        </w:tc>
      </w:tr>
      <w:tr w:rsidR="00B46E07" w:rsidTr="002855C6">
        <w:trPr>
          <w:trHeight w:val="397"/>
        </w:trPr>
        <w:tc>
          <w:tcPr>
            <w:tcW w:w="4395" w:type="dxa"/>
            <w:vAlign w:val="center"/>
          </w:tcPr>
          <w:p w:rsidR="00B46E07" w:rsidRPr="004F18ED" w:rsidRDefault="00B46E07" w:rsidP="00B46E07">
            <w:r>
              <w:t>Algemene kosten</w:t>
            </w:r>
          </w:p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B46E07" w:rsidRDefault="00B46E07" w:rsidP="00B46E07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B46E07" w:rsidRDefault="00B46E07" w:rsidP="00B46E07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</w:p>
        </w:tc>
      </w:tr>
      <w:tr w:rsidR="00B46E07" w:rsidTr="002855C6">
        <w:trPr>
          <w:trHeight w:val="397"/>
        </w:trPr>
        <w:tc>
          <w:tcPr>
            <w:tcW w:w="4395" w:type="dxa"/>
            <w:vAlign w:val="center"/>
          </w:tcPr>
          <w:p w:rsidR="00B46E07" w:rsidRPr="004F18ED" w:rsidRDefault="00B46E07" w:rsidP="00B46E07">
            <w:r>
              <w:t>Winst en risico</w:t>
            </w:r>
          </w:p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B46E07" w:rsidRDefault="00B46E07" w:rsidP="00B46E07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B46E07" w:rsidRDefault="00B46E07" w:rsidP="00B46E07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</w:p>
        </w:tc>
      </w:tr>
      <w:tr w:rsidR="00B46E07" w:rsidTr="002855C6">
        <w:trPr>
          <w:trHeight w:val="397"/>
        </w:trPr>
        <w:tc>
          <w:tcPr>
            <w:tcW w:w="4395" w:type="dxa"/>
            <w:vAlign w:val="center"/>
          </w:tcPr>
          <w:p w:rsidR="00B46E07" w:rsidRPr="004F18ED" w:rsidRDefault="00B46E07" w:rsidP="00B46E07"/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  <w:r>
              <w:t>€ …………,…</w:t>
            </w:r>
          </w:p>
        </w:tc>
        <w:tc>
          <w:tcPr>
            <w:tcW w:w="994" w:type="dxa"/>
            <w:vAlign w:val="center"/>
          </w:tcPr>
          <w:p w:rsidR="00B46E07" w:rsidRDefault="00B46E07" w:rsidP="00B46E07">
            <w:pPr>
              <w:jc w:val="center"/>
            </w:pPr>
            <w:r>
              <w:t>1</w:t>
            </w:r>
          </w:p>
        </w:tc>
        <w:tc>
          <w:tcPr>
            <w:tcW w:w="1556" w:type="dxa"/>
            <w:vAlign w:val="center"/>
          </w:tcPr>
          <w:p w:rsidR="00B46E07" w:rsidRDefault="00B46E07" w:rsidP="00B46E07">
            <w:pPr>
              <w:jc w:val="center"/>
            </w:pPr>
            <w:r>
              <w:t>€ …………,…</w:t>
            </w:r>
          </w:p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</w:p>
        </w:tc>
      </w:tr>
      <w:tr w:rsidR="00B46E07" w:rsidTr="002855C6">
        <w:trPr>
          <w:trHeight w:val="397"/>
        </w:trPr>
        <w:tc>
          <w:tcPr>
            <w:tcW w:w="4395" w:type="dxa"/>
            <w:vAlign w:val="center"/>
          </w:tcPr>
          <w:p w:rsidR="00B46E07" w:rsidRPr="004F18ED" w:rsidRDefault="00B46E07" w:rsidP="00B46E07"/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994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1556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  <w:r>
              <w:t>€ …………,…</w:t>
            </w:r>
          </w:p>
        </w:tc>
      </w:tr>
      <w:tr w:rsidR="00B46E07" w:rsidTr="002855C6">
        <w:trPr>
          <w:trHeight w:val="397"/>
        </w:trPr>
        <w:tc>
          <w:tcPr>
            <w:tcW w:w="4395" w:type="dxa"/>
            <w:vAlign w:val="center"/>
          </w:tcPr>
          <w:p w:rsidR="00B46E07" w:rsidRPr="004F18ED" w:rsidRDefault="00B46E07" w:rsidP="00B46E07"/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994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1556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</w:p>
        </w:tc>
      </w:tr>
      <w:tr w:rsidR="00B46E07" w:rsidTr="002855C6">
        <w:trPr>
          <w:trHeight w:val="397"/>
        </w:trPr>
        <w:tc>
          <w:tcPr>
            <w:tcW w:w="4395" w:type="dxa"/>
            <w:vAlign w:val="center"/>
          </w:tcPr>
          <w:p w:rsidR="00B46E07" w:rsidRPr="00B46E07" w:rsidRDefault="00B46E07" w:rsidP="00B46E07">
            <w:pPr>
              <w:rPr>
                <w:b/>
              </w:rPr>
            </w:pPr>
            <w:r w:rsidRPr="00B46E07">
              <w:rPr>
                <w:b/>
              </w:rPr>
              <w:t>Inschrijfsom</w:t>
            </w:r>
          </w:p>
        </w:tc>
        <w:tc>
          <w:tcPr>
            <w:tcW w:w="1557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994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1556" w:type="dxa"/>
            <w:vAlign w:val="center"/>
          </w:tcPr>
          <w:p w:rsidR="00B46E07" w:rsidRDefault="00B46E07" w:rsidP="00B46E07">
            <w:pPr>
              <w:jc w:val="center"/>
            </w:pPr>
          </w:p>
        </w:tc>
        <w:tc>
          <w:tcPr>
            <w:tcW w:w="1557" w:type="dxa"/>
            <w:vAlign w:val="center"/>
          </w:tcPr>
          <w:p w:rsidR="00B46E07" w:rsidRPr="00B46E07" w:rsidRDefault="00B46E07" w:rsidP="00B46E07">
            <w:pPr>
              <w:jc w:val="center"/>
              <w:rPr>
                <w:b/>
              </w:rPr>
            </w:pPr>
            <w:r w:rsidRPr="00B46E07">
              <w:rPr>
                <w:b/>
              </w:rPr>
              <w:t>€ …………,…</w:t>
            </w:r>
          </w:p>
        </w:tc>
      </w:tr>
    </w:tbl>
    <w:p w:rsidR="000105C7" w:rsidRDefault="000105C7" w:rsidP="00345458"/>
    <w:p w:rsidR="000E5013" w:rsidRDefault="00B46E07" w:rsidP="00345458">
      <w:r>
        <w:t>* De aantallen zijn een prognose en kunnen afwijken van de na gunning te bestellen items.</w:t>
      </w:r>
    </w:p>
    <w:p w:rsidR="00B46E07" w:rsidRDefault="00B46E07" w:rsidP="00345458"/>
    <w:p w:rsidR="0079104B" w:rsidRPr="005B5980" w:rsidRDefault="0079104B" w:rsidP="00345458">
      <w:pPr>
        <w:rPr>
          <w:b/>
        </w:rPr>
      </w:pPr>
      <w:r w:rsidRPr="005B5980">
        <w:rPr>
          <w:b/>
        </w:rPr>
        <w:t>Ondertekening</w:t>
      </w:r>
    </w:p>
    <w:p w:rsidR="00F90776" w:rsidRPr="003F5EB0" w:rsidRDefault="0079104B" w:rsidP="00345458">
      <w:r>
        <w:t xml:space="preserve">Deze </w:t>
      </w:r>
      <w:r w:rsidR="004A6EFF">
        <w:t>S</w:t>
      </w:r>
      <w:r>
        <w:t xml:space="preserve">taat van ontleding van de inschrijfsom dient te worden ondertekend conform paragraaf </w:t>
      </w:r>
      <w:r w:rsidR="004A6EFF">
        <w:t>6.3.1</w:t>
      </w:r>
    </w:p>
    <w:sectPr w:rsidR="00F90776" w:rsidRPr="003F5EB0" w:rsidSect="00B23EFD">
      <w:pgSz w:w="11906" w:h="16838"/>
      <w:pgMar w:top="284" w:right="1133" w:bottom="142" w:left="1417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9C" w:rsidRDefault="00835F9C" w:rsidP="0088501B">
      <w:r>
        <w:separator/>
      </w:r>
    </w:p>
  </w:endnote>
  <w:endnote w:type="continuationSeparator" w:id="0">
    <w:p w:rsidR="00835F9C" w:rsidRDefault="00835F9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9C" w:rsidRDefault="00835F9C" w:rsidP="0088501B">
      <w:r>
        <w:separator/>
      </w:r>
    </w:p>
  </w:footnote>
  <w:footnote w:type="continuationSeparator" w:id="0">
    <w:p w:rsidR="00835F9C" w:rsidRDefault="00835F9C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63694E"/>
    <w:multiLevelType w:val="hybridMultilevel"/>
    <w:tmpl w:val="202EE1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138D7"/>
    <w:multiLevelType w:val="hybridMultilevel"/>
    <w:tmpl w:val="827427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7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F82458"/>
    <w:multiLevelType w:val="multilevel"/>
    <w:tmpl w:val="6A8E5BD4"/>
    <w:numStyleLink w:val="Stijl2"/>
  </w:abstractNum>
  <w:abstractNum w:abstractNumId="19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78C222B"/>
    <w:multiLevelType w:val="hybridMultilevel"/>
    <w:tmpl w:val="013E20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1E7BCA"/>
    <w:multiLevelType w:val="hybridMultilevel"/>
    <w:tmpl w:val="12582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B631B"/>
    <w:multiLevelType w:val="multilevel"/>
    <w:tmpl w:val="06962652"/>
    <w:numStyleLink w:val="Lijststijl"/>
  </w:abstractNum>
  <w:abstractNum w:abstractNumId="30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5CAF5D0D"/>
    <w:multiLevelType w:val="multilevel"/>
    <w:tmpl w:val="06962652"/>
    <w:numStyleLink w:val="Lijststijl"/>
  </w:abstractNum>
  <w:abstractNum w:abstractNumId="3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3"/>
  </w:num>
  <w:num w:numId="3">
    <w:abstractNumId w:val="32"/>
  </w:num>
  <w:num w:numId="4">
    <w:abstractNumId w:val="12"/>
  </w:num>
  <w:num w:numId="5">
    <w:abstractNumId w:val="18"/>
  </w:num>
  <w:num w:numId="6">
    <w:abstractNumId w:val="21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3"/>
  </w:num>
  <w:num w:numId="14">
    <w:abstractNumId w:val="4"/>
  </w:num>
  <w:num w:numId="15">
    <w:abstractNumId w:val="19"/>
  </w:num>
  <w:num w:numId="16">
    <w:abstractNumId w:val="27"/>
  </w:num>
  <w:num w:numId="17">
    <w:abstractNumId w:val="9"/>
  </w:num>
  <w:num w:numId="18">
    <w:abstractNumId w:val="22"/>
  </w:num>
  <w:num w:numId="19">
    <w:abstractNumId w:val="34"/>
  </w:num>
  <w:num w:numId="20">
    <w:abstractNumId w:val="14"/>
  </w:num>
  <w:num w:numId="21">
    <w:abstractNumId w:val="24"/>
  </w:num>
  <w:num w:numId="22">
    <w:abstractNumId w:val="29"/>
  </w:num>
  <w:num w:numId="23">
    <w:abstractNumId w:val="20"/>
  </w:num>
  <w:num w:numId="24">
    <w:abstractNumId w:val="31"/>
  </w:num>
  <w:num w:numId="25">
    <w:abstractNumId w:val="30"/>
  </w:num>
  <w:num w:numId="26">
    <w:abstractNumId w:val="7"/>
  </w:num>
  <w:num w:numId="27">
    <w:abstractNumId w:val="17"/>
  </w:num>
  <w:num w:numId="28">
    <w:abstractNumId w:val="23"/>
  </w:num>
  <w:num w:numId="29">
    <w:abstractNumId w:val="5"/>
  </w:num>
  <w:num w:numId="30">
    <w:abstractNumId w:val="15"/>
  </w:num>
  <w:num w:numId="31">
    <w:abstractNumId w:val="28"/>
  </w:num>
  <w:num w:numId="32">
    <w:abstractNumId w:val="26"/>
  </w:num>
  <w:num w:numId="33">
    <w:abstractNumId w:val="25"/>
  </w:num>
  <w:num w:numId="34">
    <w:abstractNumId w:val="3"/>
  </w:num>
  <w:num w:numId="35">
    <w:abstractNumId w:val="16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9C"/>
    <w:rsid w:val="000105C7"/>
    <w:rsid w:val="000163C8"/>
    <w:rsid w:val="00030FBB"/>
    <w:rsid w:val="00043163"/>
    <w:rsid w:val="00056D70"/>
    <w:rsid w:val="00091384"/>
    <w:rsid w:val="000A7D64"/>
    <w:rsid w:val="000B3F94"/>
    <w:rsid w:val="000D2822"/>
    <w:rsid w:val="000D2A18"/>
    <w:rsid w:val="000E1F3B"/>
    <w:rsid w:val="000E5013"/>
    <w:rsid w:val="00163803"/>
    <w:rsid w:val="00173156"/>
    <w:rsid w:val="001D6F03"/>
    <w:rsid w:val="00206BC2"/>
    <w:rsid w:val="00212126"/>
    <w:rsid w:val="00265164"/>
    <w:rsid w:val="002855C6"/>
    <w:rsid w:val="002A6578"/>
    <w:rsid w:val="002B1092"/>
    <w:rsid w:val="002B13CF"/>
    <w:rsid w:val="002E0FD2"/>
    <w:rsid w:val="002E4CBB"/>
    <w:rsid w:val="00303B0C"/>
    <w:rsid w:val="003333E5"/>
    <w:rsid w:val="00345458"/>
    <w:rsid w:val="00365799"/>
    <w:rsid w:val="0038549E"/>
    <w:rsid w:val="003C4BF2"/>
    <w:rsid w:val="003D51FB"/>
    <w:rsid w:val="003F5EB0"/>
    <w:rsid w:val="003F6EDB"/>
    <w:rsid w:val="0040142D"/>
    <w:rsid w:val="0040571B"/>
    <w:rsid w:val="00406D2C"/>
    <w:rsid w:val="00431C4C"/>
    <w:rsid w:val="00450447"/>
    <w:rsid w:val="0045752E"/>
    <w:rsid w:val="004A6EFF"/>
    <w:rsid w:val="004B0EA1"/>
    <w:rsid w:val="004D766D"/>
    <w:rsid w:val="004E5550"/>
    <w:rsid w:val="004F18ED"/>
    <w:rsid w:val="00506DE7"/>
    <w:rsid w:val="005436E8"/>
    <w:rsid w:val="0056290E"/>
    <w:rsid w:val="005A4FBE"/>
    <w:rsid w:val="005B5980"/>
    <w:rsid w:val="005D2CF1"/>
    <w:rsid w:val="005E046F"/>
    <w:rsid w:val="006006F5"/>
    <w:rsid w:val="00637299"/>
    <w:rsid w:val="00650A9B"/>
    <w:rsid w:val="006D2E66"/>
    <w:rsid w:val="006D6E18"/>
    <w:rsid w:val="006F42D7"/>
    <w:rsid w:val="007435A7"/>
    <w:rsid w:val="0079104B"/>
    <w:rsid w:val="007B387C"/>
    <w:rsid w:val="007F4AEA"/>
    <w:rsid w:val="00835F9C"/>
    <w:rsid w:val="00840BD6"/>
    <w:rsid w:val="0088386A"/>
    <w:rsid w:val="00883C50"/>
    <w:rsid w:val="0088501B"/>
    <w:rsid w:val="008A2728"/>
    <w:rsid w:val="008D2753"/>
    <w:rsid w:val="008E3581"/>
    <w:rsid w:val="008E388A"/>
    <w:rsid w:val="00905289"/>
    <w:rsid w:val="009440F8"/>
    <w:rsid w:val="00944B4D"/>
    <w:rsid w:val="009630F8"/>
    <w:rsid w:val="009A273D"/>
    <w:rsid w:val="009C5CF5"/>
    <w:rsid w:val="00A115A6"/>
    <w:rsid w:val="00A13748"/>
    <w:rsid w:val="00A17725"/>
    <w:rsid w:val="00A32591"/>
    <w:rsid w:val="00A37C3D"/>
    <w:rsid w:val="00A77ABF"/>
    <w:rsid w:val="00A8364D"/>
    <w:rsid w:val="00A863E9"/>
    <w:rsid w:val="00B022C4"/>
    <w:rsid w:val="00B23EFD"/>
    <w:rsid w:val="00B46E07"/>
    <w:rsid w:val="00B559E9"/>
    <w:rsid w:val="00B72222"/>
    <w:rsid w:val="00B80650"/>
    <w:rsid w:val="00BA0AAF"/>
    <w:rsid w:val="00BA74A4"/>
    <w:rsid w:val="00BC7BF8"/>
    <w:rsid w:val="00BE0DAC"/>
    <w:rsid w:val="00C36FAA"/>
    <w:rsid w:val="00C54F29"/>
    <w:rsid w:val="00C71133"/>
    <w:rsid w:val="00C7287C"/>
    <w:rsid w:val="00C924AE"/>
    <w:rsid w:val="00CA55CC"/>
    <w:rsid w:val="00CB3317"/>
    <w:rsid w:val="00CE19FD"/>
    <w:rsid w:val="00D11430"/>
    <w:rsid w:val="00D64E4E"/>
    <w:rsid w:val="00D76EB4"/>
    <w:rsid w:val="00DA3555"/>
    <w:rsid w:val="00DD45EB"/>
    <w:rsid w:val="00E1087C"/>
    <w:rsid w:val="00E456EE"/>
    <w:rsid w:val="00E65FEE"/>
    <w:rsid w:val="00ED7AB9"/>
    <w:rsid w:val="00EE5BBE"/>
    <w:rsid w:val="00F1728A"/>
    <w:rsid w:val="00F65492"/>
    <w:rsid w:val="00F70E58"/>
    <w:rsid w:val="00F90776"/>
    <w:rsid w:val="00FB0705"/>
    <w:rsid w:val="00FF0FEF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1490FE1"/>
  <w15:chartTrackingRefBased/>
  <w15:docId w15:val="{14C06F85-E3D6-4DDC-9B0F-97F4412B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F70E58"/>
    <w:pPr>
      <w:numPr>
        <w:ilvl w:val="1"/>
        <w:numId w:val="35"/>
      </w:numPr>
      <w:tabs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 w:line="240" w:lineRule="atLeast"/>
      <w:ind w:firstLine="0"/>
      <w:outlineLvl w:val="1"/>
    </w:pPr>
    <w:rPr>
      <w:rFonts w:ascii="Verdana" w:eastAsia="DejaVu Sans" w:hAnsi="Verdana" w:cs="Times New Roman"/>
      <w:b/>
      <w:lang w:eastAsia="nl-NL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F70E58"/>
    <w:pPr>
      <w:numPr>
        <w:ilvl w:val="2"/>
        <w:numId w:val="35"/>
      </w:numPr>
      <w:tabs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 w:line="240" w:lineRule="atLeast"/>
      <w:ind w:firstLine="0"/>
      <w:outlineLvl w:val="2"/>
    </w:pPr>
    <w:rPr>
      <w:rFonts w:ascii="Verdana" w:eastAsia="DejaVu Sans" w:hAnsi="Verdana" w:cs="Times New Roman"/>
      <w:i/>
      <w:lang w:eastAsia="nl-NL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F70E58"/>
    <w:pPr>
      <w:pageBreakBefore/>
      <w:numPr>
        <w:numId w:val="35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F70E58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Altorf, Paul (VWM)</dc:creator>
  <cp:keywords/>
  <dc:description/>
  <cp:lastModifiedBy>Smissaert, Chalana (GPO)</cp:lastModifiedBy>
  <cp:revision>3</cp:revision>
  <dcterms:created xsi:type="dcterms:W3CDTF">2023-05-11T09:05:00Z</dcterms:created>
  <dcterms:modified xsi:type="dcterms:W3CDTF">2023-07-12T11:20:00Z</dcterms:modified>
</cp:coreProperties>
</file>