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3112F325" w:rsidR="0059247F" w:rsidRPr="00E65AB3" w:rsidRDefault="00A552BE" w:rsidP="00212B4D">
      <w:pPr>
        <w:pStyle w:val="Kop1"/>
        <w:numPr>
          <w:ilvl w:val="0"/>
          <w:numId w:val="0"/>
        </w:numPr>
        <w:rPr>
          <w:sz w:val="32"/>
        </w:rPr>
      </w:pPr>
      <w:r w:rsidRPr="00E65AB3">
        <w:rPr>
          <w:sz w:val="32"/>
        </w:rPr>
        <w:t xml:space="preserve">Bijlage </w:t>
      </w:r>
      <w:r w:rsidR="008E4EE1">
        <w:rPr>
          <w:sz w:val="32"/>
        </w:rPr>
        <w:t>4</w:t>
      </w:r>
      <w:r w:rsidRPr="00E65AB3">
        <w:rPr>
          <w:sz w:val="32"/>
        </w:rPr>
        <w:t xml:space="preserve">: Opgave </w:t>
      </w:r>
      <w:r w:rsidR="005B371E" w:rsidRPr="00E65AB3">
        <w:rPr>
          <w:sz w:val="32"/>
        </w:rPr>
        <w:t>R</w:t>
      </w:r>
      <w:r w:rsidRPr="00E65AB3">
        <w:rPr>
          <w:sz w:val="32"/>
        </w:rPr>
        <w:t xml:space="preserve">eferentieproject </w:t>
      </w:r>
      <w:r w:rsidR="00217A02" w:rsidRPr="00E65AB3">
        <w:rPr>
          <w:sz w:val="32"/>
        </w:rPr>
        <w:t>selectiecriterium</w:t>
      </w:r>
      <w:r w:rsidR="00E65AB3" w:rsidRPr="00E65AB3">
        <w:rPr>
          <w:sz w:val="32"/>
        </w:rPr>
        <w:t xml:space="preserve"> </w:t>
      </w:r>
      <w:r w:rsidR="008E4EE1">
        <w:rPr>
          <w:sz w:val="32"/>
        </w:rPr>
        <w:t>b</w:t>
      </w:r>
      <w:r w:rsidR="00E65AB3">
        <w:rPr>
          <w:sz w:val="32"/>
        </w:rPr>
        <w:t>.</w:t>
      </w:r>
    </w:p>
    <w:p w14:paraId="5CAC7738" w14:textId="5ED8BA77" w:rsidR="00212B4D" w:rsidRDefault="00332271" w:rsidP="0009762E">
      <w:pPr>
        <w:pStyle w:val="BasistekstOLCO"/>
        <w:spacing w:line="240" w:lineRule="auto"/>
      </w:pPr>
      <w:r>
        <w:t>(</w:t>
      </w:r>
      <w:r w:rsidRPr="00407E50">
        <w:t>zoals opgenomen in</w:t>
      </w:r>
      <w:r>
        <w:t xml:space="preserve"> selectieleidraad, hoofdstuk </w:t>
      </w:r>
      <w:r w:rsidR="00217A02">
        <w:t>7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272A921B" w:rsidR="00332271" w:rsidRPr="00407E50" w:rsidRDefault="00CE0E19" w:rsidP="00944AB5">
      <w:pPr>
        <w:pStyle w:val="Kop3zondernummerOLCO"/>
      </w:pPr>
      <w:r>
        <w:t>S</w:t>
      </w:r>
      <w:r w:rsidR="00332271" w:rsidRPr="00407E50">
        <w:t>electie</w:t>
      </w:r>
      <w:r>
        <w:t xml:space="preserve"> uitvoering</w:t>
      </w:r>
      <w:r w:rsidR="00012862">
        <w:t xml:space="preserve"> Velden fase 2a</w:t>
      </w:r>
      <w:r w:rsidR="00945727">
        <w:t xml:space="preserve"> Sportpad deel 2 Roelofarendsveen</w:t>
      </w:r>
    </w:p>
    <w:p w14:paraId="1CC00B57" w14:textId="54797ED4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Naam: </w:t>
      </w:r>
      <w:r w:rsidR="003B6401">
        <w:rPr>
          <w:rFonts w:ascii="Arial" w:hAnsi="Arial" w:cs="Arial"/>
          <w:szCs w:val="18"/>
        </w:rPr>
        <w:t>……………..</w:t>
      </w:r>
    </w:p>
    <w:p w14:paraId="74954A46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 helemaal in te vullen.</w:t>
      </w:r>
    </w:p>
    <w:p w14:paraId="6C7E09BF" w14:textId="77777777" w:rsidR="007D3797" w:rsidRDefault="007D3797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39B67788" w:rsidR="00CD515C" w:rsidRPr="007D1439" w:rsidRDefault="00E65AB3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8E4EE1">
              <w:rPr>
                <w:rFonts w:ascii="Arial" w:hAnsi="Arial" w:cs="Arial"/>
                <w:b/>
                <w:szCs w:val="18"/>
              </w:rPr>
              <w:t>b</w:t>
            </w:r>
            <w:r>
              <w:rPr>
                <w:rFonts w:ascii="Arial" w:hAnsi="Arial" w:cs="Arial"/>
                <w:b/>
                <w:szCs w:val="18"/>
              </w:rPr>
              <w:t>.</w:t>
            </w:r>
            <w:r w:rsidR="00012862">
              <w:rPr>
                <w:rFonts w:ascii="Arial" w:hAnsi="Arial" w:cs="Arial"/>
                <w:b/>
                <w:szCs w:val="18"/>
              </w:rPr>
              <w:t xml:space="preserve"> </w:t>
            </w:r>
            <w:r w:rsidR="00A92005">
              <w:rPr>
                <w:rFonts w:ascii="Arial" w:hAnsi="Arial" w:cs="Arial"/>
                <w:b/>
                <w:szCs w:val="18"/>
              </w:rPr>
              <w:t>constructie op evenwicht</w:t>
            </w:r>
            <w:r w:rsidR="00CD515C" w:rsidRPr="007D1439">
              <w:rPr>
                <w:rFonts w:ascii="Arial" w:hAnsi="Arial" w:cs="Arial"/>
                <w:b/>
                <w:szCs w:val="18"/>
              </w:rPr>
              <w:t xml:space="preserve"> 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D9E1D6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245047C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61148583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782964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54" w:type="dxa"/>
            <w:gridSpan w:val="2"/>
          </w:tcPr>
          <w:p w14:paraId="1A12E925" w14:textId="0482A541" w:rsidR="00F1626B" w:rsidRPr="00EA52E1" w:rsidRDefault="00782964" w:rsidP="00CD515C">
            <w:pPr>
              <w:pStyle w:val="BasistekstOLCO"/>
              <w:rPr>
                <w:b/>
                <w:bCs/>
              </w:rPr>
            </w:pPr>
            <w:r w:rsidRPr="00EA52E1">
              <w:rPr>
                <w:b/>
                <w:bCs/>
              </w:rPr>
              <w:t>Selectie</w:t>
            </w:r>
            <w:r w:rsidR="002B3D69" w:rsidRPr="00EA52E1">
              <w:rPr>
                <w:b/>
                <w:bCs/>
              </w:rPr>
              <w:t xml:space="preserve">criterium </w:t>
            </w:r>
            <w:r w:rsidR="00870F8D">
              <w:rPr>
                <w:b/>
                <w:bCs/>
              </w:rPr>
              <w:t>b</w:t>
            </w:r>
            <w:r w:rsidR="002B3D69" w:rsidRPr="00EA52E1">
              <w:rPr>
                <w:b/>
                <w:bCs/>
              </w:rPr>
              <w:t>.</w:t>
            </w:r>
          </w:p>
          <w:p w14:paraId="53A76837" w14:textId="03C027EA" w:rsidR="002B3D69" w:rsidRPr="00D73F95" w:rsidRDefault="008E4EE1" w:rsidP="0069476D">
            <w:pPr>
              <w:pStyle w:val="BasistekstOLCO"/>
            </w:pPr>
            <w:r>
              <w:t>Ervaring met een</w:t>
            </w:r>
            <w:r w:rsidR="00870F8D">
              <w:t xml:space="preserve"> </w:t>
            </w:r>
            <w:r w:rsidR="0069476D">
              <w:t xml:space="preserve">evenwichtsconstructie 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4F85E90D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EA188D">
              <w:rPr>
                <w:rFonts w:ascii="Arial" w:hAnsi="Arial" w:cs="Arial"/>
                <w:szCs w:val="18"/>
              </w:rPr>
              <w:t xml:space="preserve"> </w:t>
            </w:r>
            <w:r w:rsidR="00C26C66">
              <w:rPr>
                <w:rFonts w:ascii="Arial" w:hAnsi="Arial" w:cs="Arial"/>
                <w:szCs w:val="18"/>
              </w:rPr>
              <w:t>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493F4B03" w:rsidR="00121B7B" w:rsidRPr="00D73F95" w:rsidRDefault="00870F8D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Afmetingen van het kunstgrasveld met </w:t>
            </w:r>
            <w:r w:rsidR="001A76DC">
              <w:rPr>
                <w:rFonts w:ascii="Arial" w:hAnsi="Arial" w:cs="Arial"/>
                <w:szCs w:val="18"/>
              </w:rPr>
              <w:t xml:space="preserve">een </w:t>
            </w:r>
            <w:r w:rsidR="00950818">
              <w:rPr>
                <w:rFonts w:ascii="Arial" w:hAnsi="Arial" w:cs="Arial"/>
                <w:szCs w:val="18"/>
              </w:rPr>
              <w:t>evenwichts</w:t>
            </w:r>
            <w:r w:rsidR="001A76DC">
              <w:rPr>
                <w:rFonts w:ascii="Arial" w:hAnsi="Arial" w:cs="Arial"/>
                <w:szCs w:val="18"/>
              </w:rPr>
              <w:t>constructie</w:t>
            </w:r>
          </w:p>
        </w:tc>
        <w:tc>
          <w:tcPr>
            <w:tcW w:w="5954" w:type="dxa"/>
            <w:gridSpan w:val="2"/>
          </w:tcPr>
          <w:p w14:paraId="4133F530" w14:textId="58C1EB1E" w:rsidR="00121B7B" w:rsidRPr="00D73F95" w:rsidRDefault="00E74DE0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………. X ………. meter (minimaal 42 x 64 meter</w:t>
            </w:r>
            <w:r w:rsidR="00091ACC">
              <w:rPr>
                <w:rFonts w:ascii="Arial" w:hAnsi="Arial" w:cs="Arial"/>
                <w:szCs w:val="18"/>
              </w:rPr>
              <w:t xml:space="preserve"> = </w:t>
            </w:r>
            <w:r w:rsidR="001F5DC0">
              <w:rPr>
                <w:rFonts w:ascii="Arial" w:hAnsi="Arial" w:cs="Arial"/>
                <w:szCs w:val="18"/>
              </w:rPr>
              <w:t>4</w:t>
            </w:r>
            <w:r w:rsidR="00091ACC">
              <w:rPr>
                <w:rFonts w:ascii="Arial" w:hAnsi="Arial" w:cs="Arial"/>
                <w:szCs w:val="18"/>
              </w:rPr>
              <w:t>0 punten)</w:t>
            </w:r>
          </w:p>
        </w:tc>
      </w:tr>
      <w:tr w:rsidR="00950818" w:rsidRPr="00D73F95" w14:paraId="43B1D2A4" w14:textId="77777777" w:rsidTr="00F14B21">
        <w:trPr>
          <w:trHeight w:val="562"/>
        </w:trPr>
        <w:tc>
          <w:tcPr>
            <w:tcW w:w="562" w:type="dxa"/>
          </w:tcPr>
          <w:p w14:paraId="78D93773" w14:textId="77777777" w:rsidR="00950818" w:rsidRPr="00D73F95" w:rsidRDefault="0095081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4031255F" w14:textId="4183C174" w:rsidR="00950818" w:rsidRDefault="00950818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Materiaal gebruikt voor de evenwichtsconstructie:</w:t>
            </w:r>
          </w:p>
        </w:tc>
        <w:tc>
          <w:tcPr>
            <w:tcW w:w="5954" w:type="dxa"/>
            <w:gridSpan w:val="2"/>
          </w:tcPr>
          <w:p w14:paraId="38738B3F" w14:textId="23188251" w:rsidR="00950818" w:rsidRDefault="00950818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18CFE0E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1841C4">
              <w:rPr>
                <w:rFonts w:ascii="Arial" w:hAnsi="Arial" w:cs="Arial"/>
                <w:szCs w:val="18"/>
              </w:rPr>
              <w:t>het gestelde?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7A1E8F76" w14:textId="1F7EE232" w:rsidR="001A2C62" w:rsidRPr="007040FA" w:rsidRDefault="007040FA" w:rsidP="00603E2A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6"/>
      </w:tblGrid>
      <w:tr w:rsidR="00772A2B" w:rsidRPr="00B23087" w14:paraId="47221611" w14:textId="5C30568B" w:rsidTr="00C62C4A">
        <w:tc>
          <w:tcPr>
            <w:tcW w:w="5245" w:type="dxa"/>
          </w:tcPr>
          <w:bookmarkEnd w:id="0"/>
          <w:p w14:paraId="17FC5A54" w14:textId="38B6DC2D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Naam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686" w:type="dxa"/>
            <w:vMerge w:val="restart"/>
          </w:tcPr>
          <w:p w14:paraId="4574FFAB" w14:textId="4C5568BC" w:rsidR="00C62C4A" w:rsidRPr="00B23087" w:rsidRDefault="00772A2B" w:rsidP="007040FA">
            <w:pPr>
              <w:jc w:val="right"/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Handtekening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</w:tr>
      <w:tr w:rsidR="00772A2B" w:rsidRPr="00B23087" w14:paraId="26C7DF42" w14:textId="2FE3DD98" w:rsidTr="00C62C4A">
        <w:tc>
          <w:tcPr>
            <w:tcW w:w="5245" w:type="dxa"/>
          </w:tcPr>
          <w:p w14:paraId="01B563F2" w14:textId="36E39C69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Functie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 :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53B8E81C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  <w:tr w:rsidR="00772A2B" w:rsidRPr="00D03908" w14:paraId="1C7F363D" w14:textId="1DDF4902" w:rsidTr="00C62C4A">
        <w:tc>
          <w:tcPr>
            <w:tcW w:w="5245" w:type="dxa"/>
          </w:tcPr>
          <w:p w14:paraId="5FFA32E4" w14:textId="49C14FCB" w:rsidR="00772A2B" w:rsidRPr="00D03908" w:rsidRDefault="00A238BD" w:rsidP="00B23087">
            <w:pPr>
              <w:rPr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772A2B" w:rsidRPr="00B23087">
              <w:rPr>
                <w:rFonts w:ascii="Arial" w:hAnsi="Arial" w:cs="Arial"/>
                <w:szCs w:val="18"/>
              </w:rPr>
              <w:t>atum:</w:t>
            </w:r>
            <w:r w:rsidR="00772A2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1A008C06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F3B3BC3" w14:textId="39FC1D49" w:rsidR="001D6676" w:rsidRPr="00D03908" w:rsidRDefault="001D6676" w:rsidP="0009762E">
      <w:pPr>
        <w:rPr>
          <w:highlight w:val="yellow"/>
        </w:rPr>
      </w:pPr>
    </w:p>
    <w:sectPr w:rsidR="001D6676" w:rsidRPr="00D03908" w:rsidSect="003B6401">
      <w:pgSz w:w="11906" w:h="16838" w:code="9"/>
      <w:pgMar w:top="1134" w:right="1134" w:bottom="993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3825" w14:textId="77777777" w:rsidR="00AD7BA0" w:rsidRPr="002C6214" w:rsidRDefault="00AD7BA0" w:rsidP="002C6214">
      <w:pPr>
        <w:pStyle w:val="Voettekst"/>
      </w:pPr>
    </w:p>
  </w:endnote>
  <w:endnote w:type="continuationSeparator" w:id="0">
    <w:p w14:paraId="50D3EEE6" w14:textId="77777777" w:rsidR="00AD7BA0" w:rsidRPr="002C6214" w:rsidRDefault="00AD7BA0" w:rsidP="002C6214">
      <w:pPr>
        <w:pStyle w:val="Voettekst"/>
      </w:pPr>
    </w:p>
  </w:endnote>
  <w:endnote w:type="continuationNotice" w:id="1">
    <w:p w14:paraId="018AD290" w14:textId="77777777" w:rsidR="00AD7BA0" w:rsidRDefault="00AD7B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03FF" w14:textId="77777777" w:rsidR="00AD7BA0" w:rsidRPr="002C6214" w:rsidRDefault="00AD7BA0" w:rsidP="002C6214">
      <w:pPr>
        <w:pStyle w:val="Voettekst"/>
      </w:pPr>
    </w:p>
  </w:footnote>
  <w:footnote w:type="continuationSeparator" w:id="0">
    <w:p w14:paraId="68C28665" w14:textId="77777777" w:rsidR="00AD7BA0" w:rsidRPr="002C6214" w:rsidRDefault="00AD7BA0" w:rsidP="002C6214">
      <w:pPr>
        <w:pStyle w:val="Voettekst"/>
      </w:pPr>
    </w:p>
  </w:footnote>
  <w:footnote w:type="continuationNotice" w:id="1">
    <w:p w14:paraId="791CB2DC" w14:textId="77777777" w:rsidR="00AD7BA0" w:rsidRDefault="00AD7BA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2862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1ACC"/>
    <w:rsid w:val="0009698A"/>
    <w:rsid w:val="0009762E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41C4"/>
    <w:rsid w:val="00187A59"/>
    <w:rsid w:val="0019448E"/>
    <w:rsid w:val="001A2C62"/>
    <w:rsid w:val="001A76DC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5DC0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17A02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3D69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33CE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66DFB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B6401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4A35"/>
    <w:rsid w:val="00410F28"/>
    <w:rsid w:val="00414338"/>
    <w:rsid w:val="0041674F"/>
    <w:rsid w:val="0042594D"/>
    <w:rsid w:val="00440ABC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5E0B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5462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4151"/>
    <w:rsid w:val="005D4307"/>
    <w:rsid w:val="005D5E21"/>
    <w:rsid w:val="005E3E58"/>
    <w:rsid w:val="005F1E97"/>
    <w:rsid w:val="006000AB"/>
    <w:rsid w:val="00603E2A"/>
    <w:rsid w:val="006040DB"/>
    <w:rsid w:val="00606D41"/>
    <w:rsid w:val="00606DE2"/>
    <w:rsid w:val="00610FF8"/>
    <w:rsid w:val="00612C22"/>
    <w:rsid w:val="00613262"/>
    <w:rsid w:val="006155A6"/>
    <w:rsid w:val="00621CD8"/>
    <w:rsid w:val="00622463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476D"/>
    <w:rsid w:val="006953A2"/>
    <w:rsid w:val="006B6044"/>
    <w:rsid w:val="006C6A9D"/>
    <w:rsid w:val="006C7217"/>
    <w:rsid w:val="006D1154"/>
    <w:rsid w:val="006D1A9D"/>
    <w:rsid w:val="006D2ECD"/>
    <w:rsid w:val="006D46AD"/>
    <w:rsid w:val="006D4A2D"/>
    <w:rsid w:val="006D65FE"/>
    <w:rsid w:val="006E7DBE"/>
    <w:rsid w:val="007007D2"/>
    <w:rsid w:val="00702832"/>
    <w:rsid w:val="00703BD3"/>
    <w:rsid w:val="007040FA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2A2B"/>
    <w:rsid w:val="00775717"/>
    <w:rsid w:val="00776618"/>
    <w:rsid w:val="00782964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1439"/>
    <w:rsid w:val="007D3797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0F8D"/>
    <w:rsid w:val="0087131C"/>
    <w:rsid w:val="008736AE"/>
    <w:rsid w:val="0087377D"/>
    <w:rsid w:val="008775D3"/>
    <w:rsid w:val="00877BD5"/>
    <w:rsid w:val="008802D3"/>
    <w:rsid w:val="008835BC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4EE1"/>
    <w:rsid w:val="0090254C"/>
    <w:rsid w:val="00902829"/>
    <w:rsid w:val="0090724E"/>
    <w:rsid w:val="00907888"/>
    <w:rsid w:val="00910D57"/>
    <w:rsid w:val="00920140"/>
    <w:rsid w:val="009221AC"/>
    <w:rsid w:val="009225D7"/>
    <w:rsid w:val="009261FD"/>
    <w:rsid w:val="00930C8F"/>
    <w:rsid w:val="009331ED"/>
    <w:rsid w:val="00934750"/>
    <w:rsid w:val="00934E30"/>
    <w:rsid w:val="00935271"/>
    <w:rsid w:val="00943209"/>
    <w:rsid w:val="00944AB5"/>
    <w:rsid w:val="0094509D"/>
    <w:rsid w:val="00945318"/>
    <w:rsid w:val="00945727"/>
    <w:rsid w:val="00950818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9637D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238BD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2005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B7D89"/>
    <w:rsid w:val="00AC273E"/>
    <w:rsid w:val="00AD24E6"/>
    <w:rsid w:val="00AD31A0"/>
    <w:rsid w:val="00AD44F1"/>
    <w:rsid w:val="00AD4DF7"/>
    <w:rsid w:val="00AD7BA0"/>
    <w:rsid w:val="00AE0183"/>
    <w:rsid w:val="00AE2110"/>
    <w:rsid w:val="00AE2EB1"/>
    <w:rsid w:val="00B01DA1"/>
    <w:rsid w:val="00B116AB"/>
    <w:rsid w:val="00B11A76"/>
    <w:rsid w:val="00B11C76"/>
    <w:rsid w:val="00B23087"/>
    <w:rsid w:val="00B233E3"/>
    <w:rsid w:val="00B30352"/>
    <w:rsid w:val="00B346DF"/>
    <w:rsid w:val="00B44B32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900BD"/>
    <w:rsid w:val="00B9540B"/>
    <w:rsid w:val="00B962B5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62C4A"/>
    <w:rsid w:val="00C72D11"/>
    <w:rsid w:val="00C8168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515C"/>
    <w:rsid w:val="00CD7A5A"/>
    <w:rsid w:val="00CD7AAF"/>
    <w:rsid w:val="00CE0E19"/>
    <w:rsid w:val="00CE2BA6"/>
    <w:rsid w:val="00CE564D"/>
    <w:rsid w:val="00CF2B0C"/>
    <w:rsid w:val="00D023A0"/>
    <w:rsid w:val="00D03908"/>
    <w:rsid w:val="00D15EF9"/>
    <w:rsid w:val="00D16E87"/>
    <w:rsid w:val="00D215FE"/>
    <w:rsid w:val="00D25A51"/>
    <w:rsid w:val="00D25AA0"/>
    <w:rsid w:val="00D27D0E"/>
    <w:rsid w:val="00D3493F"/>
    <w:rsid w:val="00D35DA7"/>
    <w:rsid w:val="00D47AD0"/>
    <w:rsid w:val="00D5574B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9D8"/>
    <w:rsid w:val="00E307DC"/>
    <w:rsid w:val="00E318F2"/>
    <w:rsid w:val="00E334BB"/>
    <w:rsid w:val="00E40BB6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AB3"/>
    <w:rsid w:val="00E65D32"/>
    <w:rsid w:val="00E678A0"/>
    <w:rsid w:val="00E67F1D"/>
    <w:rsid w:val="00E7078D"/>
    <w:rsid w:val="00E7085E"/>
    <w:rsid w:val="00E74DE0"/>
    <w:rsid w:val="00E76843"/>
    <w:rsid w:val="00E87FB4"/>
    <w:rsid w:val="00E921FB"/>
    <w:rsid w:val="00E93FCF"/>
    <w:rsid w:val="00E96BF0"/>
    <w:rsid w:val="00E9778E"/>
    <w:rsid w:val="00E97867"/>
    <w:rsid w:val="00EA188D"/>
    <w:rsid w:val="00EA52E1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paragraph" w:customStyle="1" w:styleId="Default">
    <w:name w:val="Default"/>
    <w:rsid w:val="0069476D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7" ma:contentTypeDescription="Een nieuw document maken." ma:contentTypeScope="" ma:versionID="75dcb81e1dd2948e5ff4c16c46d61df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f1be7a8e1571a10d9e8b11678b8e4f1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375DE3C1-1B8A-411A-B4DD-33620769E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837b326e-1db6-40f4-9e5d-00934cf0068f"/>
    <ds:schemaRef ds:uri="d06dc500-a34e-4ee1-ae33-04b72d3dd0f2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16</cp:revision>
  <cp:lastPrinted>2024-01-17T14:56:00Z</cp:lastPrinted>
  <dcterms:created xsi:type="dcterms:W3CDTF">2024-01-12T14:00:00Z</dcterms:created>
  <dcterms:modified xsi:type="dcterms:W3CDTF">2024-01-17T14:57:00Z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