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8ACE" w14:textId="20F26DF9" w:rsidR="0059247F" w:rsidRPr="00E65AB3" w:rsidRDefault="00A552BE" w:rsidP="00212B4D">
      <w:pPr>
        <w:pStyle w:val="Kop1"/>
        <w:numPr>
          <w:ilvl w:val="0"/>
          <w:numId w:val="0"/>
        </w:numPr>
        <w:rPr>
          <w:sz w:val="32"/>
        </w:rPr>
      </w:pPr>
      <w:r w:rsidRPr="00E65AB3">
        <w:rPr>
          <w:sz w:val="32"/>
        </w:rPr>
        <w:t xml:space="preserve">Bijlage </w:t>
      </w:r>
      <w:r w:rsidR="004E2BAB">
        <w:rPr>
          <w:sz w:val="32"/>
        </w:rPr>
        <w:t>5</w:t>
      </w:r>
      <w:r w:rsidRPr="00E65AB3">
        <w:rPr>
          <w:sz w:val="32"/>
        </w:rPr>
        <w:t xml:space="preserve">: Opgave </w:t>
      </w:r>
      <w:r w:rsidR="005B371E" w:rsidRPr="00E65AB3">
        <w:rPr>
          <w:sz w:val="32"/>
        </w:rPr>
        <w:t>R</w:t>
      </w:r>
      <w:r w:rsidRPr="00E65AB3">
        <w:rPr>
          <w:sz w:val="32"/>
        </w:rPr>
        <w:t xml:space="preserve">eferentieproject </w:t>
      </w:r>
      <w:r w:rsidR="00217A02" w:rsidRPr="00E65AB3">
        <w:rPr>
          <w:sz w:val="32"/>
        </w:rPr>
        <w:t>selectiecriterium</w:t>
      </w:r>
      <w:r w:rsidR="00E65AB3" w:rsidRPr="00E65AB3">
        <w:rPr>
          <w:sz w:val="32"/>
        </w:rPr>
        <w:t xml:space="preserve"> </w:t>
      </w:r>
      <w:r w:rsidR="004E2BAB">
        <w:rPr>
          <w:sz w:val="32"/>
        </w:rPr>
        <w:t>c</w:t>
      </w:r>
      <w:r w:rsidR="00E65AB3">
        <w:rPr>
          <w:sz w:val="32"/>
        </w:rPr>
        <w:t>.</w:t>
      </w:r>
    </w:p>
    <w:p w14:paraId="5CAC7738" w14:textId="5ED8BA77" w:rsidR="00212B4D" w:rsidRDefault="00332271" w:rsidP="0009762E">
      <w:pPr>
        <w:pStyle w:val="BasistekstOLCO"/>
        <w:spacing w:line="240" w:lineRule="auto"/>
      </w:pPr>
      <w:r>
        <w:t>(</w:t>
      </w:r>
      <w:r w:rsidRPr="00407E50">
        <w:t>zoals opgenomen in</w:t>
      </w:r>
      <w:r>
        <w:t xml:space="preserve"> selectieleidraad, hoofdstuk </w:t>
      </w:r>
      <w:r w:rsidR="00217A02">
        <w:t>7</w:t>
      </w:r>
      <w:r>
        <w:t xml:space="preserve">) 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3EDBFBB2" w14:textId="272A921B" w:rsidR="00332271" w:rsidRPr="00407E50" w:rsidRDefault="00CE0E19" w:rsidP="00944AB5">
      <w:pPr>
        <w:pStyle w:val="Kop3zondernummerOLCO"/>
      </w:pPr>
      <w:r>
        <w:t>S</w:t>
      </w:r>
      <w:r w:rsidR="00332271" w:rsidRPr="00407E50">
        <w:t>electie</w:t>
      </w:r>
      <w:r>
        <w:t xml:space="preserve"> uitvoering</w:t>
      </w:r>
      <w:r w:rsidR="00012862">
        <w:t xml:space="preserve"> Velden fase 2a</w:t>
      </w:r>
      <w:r w:rsidR="00945727">
        <w:t xml:space="preserve"> </w:t>
      </w:r>
      <w:proofErr w:type="spellStart"/>
      <w:r w:rsidR="00945727">
        <w:t>Sportpad</w:t>
      </w:r>
      <w:proofErr w:type="spellEnd"/>
      <w:r w:rsidR="00945727">
        <w:t xml:space="preserve"> deel 2 Roelofarendsveen</w:t>
      </w:r>
    </w:p>
    <w:p w14:paraId="1CC00B57" w14:textId="27C925D8" w:rsidR="000A2DFA" w:rsidRDefault="000A2DFA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Naam: </w:t>
      </w:r>
      <w:r w:rsidR="002B1132">
        <w:rPr>
          <w:rFonts w:ascii="Arial" w:hAnsi="Arial" w:cs="Arial"/>
          <w:szCs w:val="18"/>
        </w:rPr>
        <w:t>………………..</w:t>
      </w:r>
    </w:p>
    <w:p w14:paraId="74954A46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tabel helemaal in te vullen.</w:t>
      </w:r>
    </w:p>
    <w:p w14:paraId="6C7E09BF" w14:textId="77777777" w:rsidR="007D3797" w:rsidRDefault="007D3797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332271" w14:paraId="6F175334" w14:textId="77777777" w:rsidTr="00CD515C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2A7F48D4" w14:textId="77777777" w:rsidR="00332271" w:rsidRPr="007D1439" w:rsidRDefault="00332271" w:rsidP="00EE117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64D589E0" w14:textId="6B62BDFE" w:rsidR="00CD515C" w:rsidRPr="007D1439" w:rsidRDefault="00E65AB3" w:rsidP="00EE1174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4E2BAB">
              <w:rPr>
                <w:rFonts w:ascii="Arial" w:hAnsi="Arial" w:cs="Arial"/>
                <w:b/>
                <w:szCs w:val="18"/>
              </w:rPr>
              <w:t>c</w:t>
            </w:r>
            <w:r>
              <w:rPr>
                <w:rFonts w:ascii="Arial" w:hAnsi="Arial" w:cs="Arial"/>
                <w:b/>
                <w:szCs w:val="18"/>
              </w:rPr>
              <w:t>.</w:t>
            </w:r>
            <w:r w:rsidR="00012862">
              <w:rPr>
                <w:rFonts w:ascii="Arial" w:hAnsi="Arial" w:cs="Arial"/>
                <w:b/>
                <w:szCs w:val="18"/>
              </w:rPr>
              <w:t xml:space="preserve"> </w:t>
            </w:r>
            <w:r w:rsidR="004E2BAB">
              <w:rPr>
                <w:rFonts w:ascii="Arial" w:hAnsi="Arial" w:cs="Arial"/>
                <w:b/>
                <w:szCs w:val="18"/>
              </w:rPr>
              <w:t>Werken in een gebied met beperkte werkruimte</w:t>
            </w:r>
            <w:r w:rsidR="00CD515C" w:rsidRPr="007D1439">
              <w:rPr>
                <w:rFonts w:ascii="Arial" w:hAnsi="Arial" w:cs="Arial"/>
                <w:b/>
                <w:szCs w:val="18"/>
              </w:rPr>
              <w:t xml:space="preserve"> </w:t>
            </w:r>
          </w:p>
        </w:tc>
      </w:tr>
      <w:tr w:rsidR="00332271" w:rsidRPr="00D73F95" w14:paraId="6BA8FF6C" w14:textId="77777777" w:rsidTr="00F14B21">
        <w:trPr>
          <w:trHeight w:val="562"/>
        </w:trPr>
        <w:tc>
          <w:tcPr>
            <w:tcW w:w="562" w:type="dxa"/>
            <w:hideMark/>
          </w:tcPr>
          <w:p w14:paraId="6CDFE341" w14:textId="1D69CD5B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641E2E12" w14:textId="2FB76485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 w:rsidR="00953441"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54" w:type="dxa"/>
            <w:gridSpan w:val="2"/>
          </w:tcPr>
          <w:p w14:paraId="74DA534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BAF7AE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DBCC352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D9E1D6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DA883A" w14:textId="4245047C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1626B" w:rsidRPr="00D73F95" w14:paraId="5855EAE8" w14:textId="77777777" w:rsidTr="00F14B21">
        <w:trPr>
          <w:trHeight w:val="562"/>
        </w:trPr>
        <w:tc>
          <w:tcPr>
            <w:tcW w:w="562" w:type="dxa"/>
          </w:tcPr>
          <w:p w14:paraId="20884F11" w14:textId="77777777" w:rsidR="00F1626B" w:rsidRPr="00D73F95" w:rsidRDefault="00F1626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84E01CA" w14:textId="61148583" w:rsidR="00F1626B" w:rsidRPr="00D73F95" w:rsidRDefault="00ED2104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</w:t>
            </w:r>
            <w:r w:rsidR="00782964">
              <w:rPr>
                <w:rFonts w:ascii="Arial" w:hAnsi="Arial" w:cs="Arial"/>
                <w:szCs w:val="18"/>
              </w:rPr>
              <w:t>selectiecriterium</w:t>
            </w:r>
          </w:p>
        </w:tc>
        <w:tc>
          <w:tcPr>
            <w:tcW w:w="5954" w:type="dxa"/>
            <w:gridSpan w:val="2"/>
          </w:tcPr>
          <w:p w14:paraId="1A12E925" w14:textId="26085FBC" w:rsidR="00F1626B" w:rsidRPr="00EA52E1" w:rsidRDefault="00782964" w:rsidP="00CD515C">
            <w:pPr>
              <w:pStyle w:val="BasistekstOLCO"/>
              <w:rPr>
                <w:b/>
                <w:bCs/>
              </w:rPr>
            </w:pPr>
            <w:r w:rsidRPr="00EA52E1">
              <w:rPr>
                <w:b/>
                <w:bCs/>
              </w:rPr>
              <w:t>Selectie</w:t>
            </w:r>
            <w:r w:rsidR="002B3D69" w:rsidRPr="00EA52E1">
              <w:rPr>
                <w:b/>
                <w:bCs/>
              </w:rPr>
              <w:t xml:space="preserve">criterium </w:t>
            </w:r>
            <w:r w:rsidR="00B52980">
              <w:rPr>
                <w:b/>
                <w:bCs/>
              </w:rPr>
              <w:t>c</w:t>
            </w:r>
            <w:r w:rsidR="002B3D69" w:rsidRPr="00EA52E1">
              <w:rPr>
                <w:b/>
                <w:bCs/>
              </w:rPr>
              <w:t>.</w:t>
            </w:r>
          </w:p>
          <w:p w14:paraId="53A76837" w14:textId="6D38A247" w:rsidR="002B3D69" w:rsidRPr="00D73F95" w:rsidRDefault="008E4EE1" w:rsidP="00CD515C">
            <w:pPr>
              <w:pStyle w:val="BasistekstOLCO"/>
            </w:pPr>
            <w:r>
              <w:t>Ervaring met</w:t>
            </w:r>
            <w:r w:rsidR="000E7F56">
              <w:t xml:space="preserve"> werken in een omgeving waarbij de werkruimte beperkt is</w:t>
            </w:r>
            <w:r w:rsidR="001969BB">
              <w:t>.</w:t>
            </w:r>
          </w:p>
        </w:tc>
      </w:tr>
      <w:tr w:rsidR="00332271" w:rsidRPr="00D73F95" w14:paraId="69D1466E" w14:textId="77777777" w:rsidTr="00F14B21">
        <w:trPr>
          <w:trHeight w:val="562"/>
        </w:trPr>
        <w:tc>
          <w:tcPr>
            <w:tcW w:w="562" w:type="dxa"/>
            <w:hideMark/>
          </w:tcPr>
          <w:p w14:paraId="4D5BB0B8" w14:textId="7EF7EE8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51975EA1" w14:textId="77777777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54" w:type="dxa"/>
            <w:gridSpan w:val="2"/>
          </w:tcPr>
          <w:p w14:paraId="371633E2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7E26427B" w14:textId="77777777" w:rsidTr="00F14B21">
        <w:trPr>
          <w:trHeight w:val="562"/>
        </w:trPr>
        <w:tc>
          <w:tcPr>
            <w:tcW w:w="562" w:type="dxa"/>
            <w:hideMark/>
          </w:tcPr>
          <w:p w14:paraId="1C87E84B" w14:textId="088796E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4E7422A" w14:textId="7B3839AA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 w:rsidR="00EA188D">
              <w:rPr>
                <w:rFonts w:ascii="Arial" w:hAnsi="Arial" w:cs="Arial"/>
                <w:szCs w:val="18"/>
              </w:rPr>
              <w:t xml:space="preserve"> </w:t>
            </w:r>
            <w:r w:rsidR="00C26C66">
              <w:rPr>
                <w:rFonts w:ascii="Arial" w:hAnsi="Arial" w:cs="Arial"/>
                <w:szCs w:val="18"/>
              </w:rPr>
              <w:t>(€)</w:t>
            </w:r>
          </w:p>
          <w:p w14:paraId="56E21295" w14:textId="77777777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</w:tcPr>
          <w:p w14:paraId="39EFC95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F0C58C3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7B60D3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121B7B" w:rsidRPr="00D73F95" w14:paraId="0151FC52" w14:textId="77777777" w:rsidTr="00F14B21">
        <w:trPr>
          <w:trHeight w:val="562"/>
        </w:trPr>
        <w:tc>
          <w:tcPr>
            <w:tcW w:w="562" w:type="dxa"/>
          </w:tcPr>
          <w:p w14:paraId="75D40105" w14:textId="77777777" w:rsidR="00121B7B" w:rsidRPr="00D73F95" w:rsidRDefault="00121B7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1382017" w14:textId="03C1A042" w:rsidR="00121B7B" w:rsidRPr="00D73F95" w:rsidRDefault="001969BB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Omschrijving in welk opzicht de werkruimte beperkt was</w:t>
            </w:r>
            <w:r w:rsidR="007D06D0">
              <w:rPr>
                <w:rFonts w:ascii="Arial" w:hAnsi="Arial" w:cs="Arial"/>
                <w:szCs w:val="18"/>
              </w:rPr>
              <w:t>.</w:t>
            </w:r>
          </w:p>
        </w:tc>
        <w:tc>
          <w:tcPr>
            <w:tcW w:w="5954" w:type="dxa"/>
            <w:gridSpan w:val="2"/>
          </w:tcPr>
          <w:p w14:paraId="61DF27E2" w14:textId="2A4CC857" w:rsidR="00CE6D64" w:rsidRDefault="00CE6D64" w:rsidP="00CE6D64">
            <w:pPr>
              <w:pStyle w:val="Opsommingstreepje3eniveauOLCO"/>
              <w:numPr>
                <w:ilvl w:val="0"/>
                <w:numId w:val="39"/>
              </w:numPr>
              <w:ind w:left="314"/>
            </w:pPr>
            <w:r>
              <w:t>De re</w:t>
            </w:r>
            <w:r w:rsidR="00077CE4">
              <w:t>f</w:t>
            </w:r>
            <w:r>
              <w:t xml:space="preserve">erentie toont beperkte werkruimte aan 1 zijde (volledige lengte) van het </w:t>
            </w:r>
            <w:r w:rsidR="001C0F5C">
              <w:t>gerealiseerde kunstgrasveld</w:t>
            </w:r>
            <w:r>
              <w:t xml:space="preserve"> van 7,5 m of minder (de andere zijden beschikken dus over meer werkruimte dan 7,5 m)</w:t>
            </w:r>
            <w:r>
              <w:t xml:space="preserve"> (= </w:t>
            </w:r>
            <w:r>
              <w:t>10 punten</w:t>
            </w:r>
            <w:r>
              <w:t>)</w:t>
            </w:r>
          </w:p>
          <w:p w14:paraId="4909FBD1" w14:textId="4A673205" w:rsidR="00CE6D64" w:rsidRDefault="00CE6D64" w:rsidP="00CE6D64">
            <w:pPr>
              <w:pStyle w:val="Opsommingstreepje3eniveauOLCO"/>
              <w:numPr>
                <w:ilvl w:val="0"/>
                <w:numId w:val="39"/>
              </w:numPr>
              <w:ind w:left="314"/>
            </w:pPr>
            <w:r>
              <w:t>De re</w:t>
            </w:r>
            <w:r w:rsidR="00077CE4">
              <w:t>f</w:t>
            </w:r>
            <w:r>
              <w:t xml:space="preserve">erentie toont beperkte werkruimte aan minimaal 2 zijden (volledige lengte) van het </w:t>
            </w:r>
            <w:r w:rsidR="001C0F5C">
              <w:t>gerealiseerde kunstgrasveld</w:t>
            </w:r>
            <w:r>
              <w:t xml:space="preserve"> van 7,5 m of minder</w:t>
            </w:r>
            <w:r w:rsidR="00077CE4">
              <w:t xml:space="preserve"> (2 andere 2 zijden beschikken dus over meer werkruimte dan 7,5 meter)</w:t>
            </w:r>
            <w:r w:rsidR="00D85803">
              <w:t xml:space="preserve"> (=</w:t>
            </w:r>
            <w:r>
              <w:t xml:space="preserve"> 25 punten</w:t>
            </w:r>
            <w:r w:rsidR="00D85803">
              <w:t>)</w:t>
            </w:r>
          </w:p>
          <w:p w14:paraId="4133F530" w14:textId="5131932F" w:rsidR="00121B7B" w:rsidRPr="00472039" w:rsidRDefault="001C0F5C" w:rsidP="00472039">
            <w:pPr>
              <w:pStyle w:val="Opsommingstreepje3eniveauOLCO"/>
              <w:numPr>
                <w:ilvl w:val="0"/>
                <w:numId w:val="39"/>
              </w:numPr>
              <w:ind w:left="314"/>
            </w:pPr>
            <w:r>
              <w:t>De referentie toont v</w:t>
            </w:r>
            <w:r w:rsidR="00CE6D64">
              <w:t xml:space="preserve">oor alle zijden (volledige lengte) van het </w:t>
            </w:r>
            <w:r>
              <w:t>gerealiseerde kunstgrasveld</w:t>
            </w:r>
            <w:r w:rsidR="00CE6D64">
              <w:t xml:space="preserve"> </w:t>
            </w:r>
            <w:r>
              <w:t xml:space="preserve">een </w:t>
            </w:r>
            <w:r w:rsidR="00CE6D64">
              <w:t xml:space="preserve">werkruimte </w:t>
            </w:r>
            <w:r>
              <w:t xml:space="preserve">van </w:t>
            </w:r>
            <w:r w:rsidR="00CE6D64">
              <w:t>7,5 m of minder</w:t>
            </w:r>
            <w:r w:rsidR="00D85803">
              <w:t xml:space="preserve"> (=</w:t>
            </w:r>
            <w:r w:rsidR="00CE6D64">
              <w:t xml:space="preserve"> 50 punten</w:t>
            </w:r>
            <w:r>
              <w:t>)</w:t>
            </w:r>
          </w:p>
        </w:tc>
      </w:tr>
      <w:tr w:rsidR="00332271" w:rsidRPr="00D73F95" w14:paraId="35BB48B1" w14:textId="77777777" w:rsidTr="00F14B21">
        <w:trPr>
          <w:trHeight w:val="377"/>
        </w:trPr>
        <w:tc>
          <w:tcPr>
            <w:tcW w:w="562" w:type="dxa"/>
            <w:vMerge w:val="restart"/>
            <w:hideMark/>
          </w:tcPr>
          <w:p w14:paraId="1CD175C7" w14:textId="54B4E32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 w:val="restart"/>
            <w:hideMark/>
          </w:tcPr>
          <w:p w14:paraId="2AA007F8" w14:textId="77777777" w:rsidR="00332271" w:rsidRPr="00D73F95" w:rsidRDefault="00332271" w:rsidP="00EE1174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hideMark/>
          </w:tcPr>
          <w:p w14:paraId="585E832B" w14:textId="77777777" w:rsidR="00332271" w:rsidRPr="00D73F95" w:rsidRDefault="00332271" w:rsidP="00EE1174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3CDAECCD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5A404EBC" w14:textId="77777777" w:rsidTr="00F14B21">
        <w:trPr>
          <w:trHeight w:val="376"/>
        </w:trPr>
        <w:tc>
          <w:tcPr>
            <w:tcW w:w="562" w:type="dxa"/>
            <w:vMerge/>
            <w:hideMark/>
          </w:tcPr>
          <w:p w14:paraId="6CE08E6E" w14:textId="7777777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/>
            <w:hideMark/>
          </w:tcPr>
          <w:p w14:paraId="7DC513E2" w14:textId="77777777" w:rsidR="00332271" w:rsidRPr="00D73F95" w:rsidRDefault="00332271" w:rsidP="00EE117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hideMark/>
          </w:tcPr>
          <w:p w14:paraId="0C98C41C" w14:textId="33B5BEF7" w:rsidR="00332271" w:rsidRPr="00D73F95" w:rsidRDefault="00332271" w:rsidP="00EE1174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621CD8">
              <w:rPr>
                <w:rFonts w:ascii="Arial" w:hAnsi="Arial" w:cs="Arial"/>
                <w:szCs w:val="18"/>
              </w:rPr>
              <w:t>oplevering</w:t>
            </w:r>
            <w:r w:rsidR="000870FD">
              <w:rPr>
                <w:rFonts w:ascii="Arial" w:hAnsi="Arial" w:cs="Arial"/>
                <w:szCs w:val="18"/>
              </w:rPr>
              <w:t xml:space="preserve"> project</w:t>
            </w:r>
          </w:p>
        </w:tc>
        <w:tc>
          <w:tcPr>
            <w:tcW w:w="2709" w:type="dxa"/>
          </w:tcPr>
          <w:p w14:paraId="5BA81527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47ADED4C" w14:textId="77777777" w:rsidTr="00F14B21">
        <w:trPr>
          <w:trHeight w:val="254"/>
        </w:trPr>
        <w:tc>
          <w:tcPr>
            <w:tcW w:w="562" w:type="dxa"/>
            <w:hideMark/>
          </w:tcPr>
          <w:p w14:paraId="70196CC4" w14:textId="3A7C0539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1A6E9FA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</w:tcPr>
          <w:p w14:paraId="20F08F1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B58" w:rsidRPr="00D73F95" w14:paraId="4B9E5AFB" w14:textId="77777777" w:rsidTr="00F14B21">
        <w:trPr>
          <w:trHeight w:val="254"/>
        </w:trPr>
        <w:tc>
          <w:tcPr>
            <w:tcW w:w="562" w:type="dxa"/>
          </w:tcPr>
          <w:p w14:paraId="4BA25904" w14:textId="77777777" w:rsidR="00386B58" w:rsidRPr="00D73F95" w:rsidRDefault="00386B58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E3DC825" w14:textId="121218F9" w:rsidR="00386B58" w:rsidRPr="00D73F95" w:rsidRDefault="00975D18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</w:t>
            </w:r>
            <w:r w:rsidR="00FA1456">
              <w:rPr>
                <w:rFonts w:ascii="Arial" w:hAnsi="Arial" w:cs="Arial"/>
                <w:szCs w:val="18"/>
              </w:rPr>
              <w:t>,</w:t>
            </w:r>
            <w:r>
              <w:rPr>
                <w:rFonts w:ascii="Arial" w:hAnsi="Arial" w:cs="Arial"/>
                <w:szCs w:val="18"/>
              </w:rPr>
              <w:t xml:space="preserve"> taken </w:t>
            </w:r>
            <w:r w:rsidR="00FA1456">
              <w:rPr>
                <w:rFonts w:ascii="Arial" w:hAnsi="Arial" w:cs="Arial"/>
                <w:szCs w:val="18"/>
              </w:rPr>
              <w:t xml:space="preserve">en verantwoordelijkheden </w:t>
            </w:r>
            <w:r w:rsidR="00E67F1D">
              <w:rPr>
                <w:rFonts w:ascii="Arial" w:hAnsi="Arial" w:cs="Arial"/>
                <w:szCs w:val="18"/>
              </w:rPr>
              <w:t>binnen het project</w:t>
            </w:r>
          </w:p>
        </w:tc>
        <w:tc>
          <w:tcPr>
            <w:tcW w:w="5954" w:type="dxa"/>
            <w:gridSpan w:val="2"/>
          </w:tcPr>
          <w:p w14:paraId="1333F72E" w14:textId="77777777" w:rsidR="00386B58" w:rsidRPr="00D73F95" w:rsidRDefault="00386B58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6E7DBE" w:rsidRPr="00D73F95" w14:paraId="4C9BB9F3" w14:textId="77777777" w:rsidTr="00F14B21">
        <w:trPr>
          <w:trHeight w:val="254"/>
        </w:trPr>
        <w:tc>
          <w:tcPr>
            <w:tcW w:w="562" w:type="dxa"/>
          </w:tcPr>
          <w:p w14:paraId="32B1DE69" w14:textId="77777777" w:rsidR="006E7DBE" w:rsidRPr="00D73F95" w:rsidRDefault="006E7DBE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AE3D41" w14:textId="3DE4DF5B" w:rsidR="006E7DBE" w:rsidRPr="00D73F95" w:rsidRDefault="006D65FE" w:rsidP="00EE1174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6E7DBE">
              <w:rPr>
                <w:rFonts w:ascii="Arial" w:hAnsi="Arial" w:cs="Arial"/>
                <w:szCs w:val="18"/>
              </w:rPr>
              <w:t>verklaring</w:t>
            </w:r>
            <w:r w:rsidR="004C7F75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54" w:type="dxa"/>
            <w:gridSpan w:val="2"/>
          </w:tcPr>
          <w:p w14:paraId="7370E204" w14:textId="55B6C90B" w:rsidR="006E7DBE" w:rsidRPr="00D73F95" w:rsidRDefault="004C7F75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332271" w:rsidRPr="00D73F95" w14:paraId="01729E7A" w14:textId="77777777" w:rsidTr="00F14B21">
        <w:trPr>
          <w:trHeight w:val="254"/>
        </w:trPr>
        <w:tc>
          <w:tcPr>
            <w:tcW w:w="562" w:type="dxa"/>
          </w:tcPr>
          <w:p w14:paraId="3975858E" w14:textId="7C3C633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916B4E" w14:textId="18CFE0E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 w:rsidR="001841C4">
              <w:rPr>
                <w:rFonts w:ascii="Arial" w:hAnsi="Arial" w:cs="Arial"/>
                <w:szCs w:val="18"/>
              </w:rPr>
              <w:t>het gestelde?</w:t>
            </w:r>
          </w:p>
        </w:tc>
        <w:tc>
          <w:tcPr>
            <w:tcW w:w="5954" w:type="dxa"/>
            <w:gridSpan w:val="2"/>
          </w:tcPr>
          <w:p w14:paraId="21CE7D8F" w14:textId="77777777" w:rsidR="00332271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7A1E8F76" w14:textId="1F7EE232" w:rsidR="001A2C62" w:rsidRPr="007040FA" w:rsidRDefault="007040FA" w:rsidP="00603E2A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</w:tc>
      </w:tr>
    </w:tbl>
    <w:p w14:paraId="306A01BF" w14:textId="6D23D2CF" w:rsidR="00332271" w:rsidRDefault="007A627D" w:rsidP="007A627D">
      <w:pPr>
        <w:pStyle w:val="Kop3zondernummerOLCO"/>
      </w:pPr>
      <w:bookmarkStart w:id="0" w:name="_Hlk119672756"/>
      <w:r>
        <w:lastRenderedPageBreak/>
        <w:t>Ondertekening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686"/>
      </w:tblGrid>
      <w:tr w:rsidR="00772A2B" w:rsidRPr="00B23087" w14:paraId="47221611" w14:textId="5C30568B" w:rsidTr="00C62C4A">
        <w:tc>
          <w:tcPr>
            <w:tcW w:w="5245" w:type="dxa"/>
          </w:tcPr>
          <w:bookmarkEnd w:id="0"/>
          <w:p w14:paraId="17FC5A54" w14:textId="38B6DC2D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Naam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686" w:type="dxa"/>
            <w:vMerge w:val="restart"/>
          </w:tcPr>
          <w:p w14:paraId="4574FFAB" w14:textId="4C5568BC" w:rsidR="00C62C4A" w:rsidRPr="00B23087" w:rsidRDefault="00772A2B" w:rsidP="007040FA">
            <w:pPr>
              <w:jc w:val="right"/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Handtekening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: </w:t>
            </w:r>
          </w:p>
        </w:tc>
      </w:tr>
      <w:tr w:rsidR="00772A2B" w:rsidRPr="00B23087" w14:paraId="26C7DF42" w14:textId="2FE3DD98" w:rsidTr="00C62C4A">
        <w:tc>
          <w:tcPr>
            <w:tcW w:w="5245" w:type="dxa"/>
          </w:tcPr>
          <w:p w14:paraId="01B563F2" w14:textId="36E39C69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Functie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 :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686" w:type="dxa"/>
            <w:vMerge/>
          </w:tcPr>
          <w:p w14:paraId="53B8E81C" w14:textId="77777777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</w:p>
        </w:tc>
      </w:tr>
      <w:tr w:rsidR="00772A2B" w:rsidRPr="00D03908" w14:paraId="1C7F363D" w14:textId="1DDF4902" w:rsidTr="00C62C4A">
        <w:tc>
          <w:tcPr>
            <w:tcW w:w="5245" w:type="dxa"/>
          </w:tcPr>
          <w:p w14:paraId="5FFA32E4" w14:textId="49C14FCB" w:rsidR="00772A2B" w:rsidRPr="00D03908" w:rsidRDefault="00A238BD" w:rsidP="00B23087">
            <w:pPr>
              <w:rPr>
                <w:highlight w:val="yellow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="00772A2B" w:rsidRPr="00B23087">
              <w:rPr>
                <w:rFonts w:ascii="Arial" w:hAnsi="Arial" w:cs="Arial"/>
                <w:szCs w:val="18"/>
              </w:rPr>
              <w:t>atum:</w:t>
            </w:r>
            <w:r w:rsidR="00772A2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686" w:type="dxa"/>
            <w:vMerge/>
          </w:tcPr>
          <w:p w14:paraId="1A008C06" w14:textId="77777777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F3B3BC3" w14:textId="39FC1D49" w:rsidR="001D6676" w:rsidRPr="00D03908" w:rsidRDefault="001D6676" w:rsidP="0009762E">
      <w:pPr>
        <w:rPr>
          <w:highlight w:val="yellow"/>
        </w:rPr>
      </w:pPr>
    </w:p>
    <w:sectPr w:rsidR="001D6676" w:rsidRPr="00D03908" w:rsidSect="00B13AF6">
      <w:pgSz w:w="11906" w:h="16838" w:code="9"/>
      <w:pgMar w:top="1134" w:right="1134" w:bottom="158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F202F" w14:textId="77777777" w:rsidR="00B13AF6" w:rsidRPr="002C6214" w:rsidRDefault="00B13AF6" w:rsidP="002C6214">
      <w:pPr>
        <w:pStyle w:val="Voettekst"/>
      </w:pPr>
    </w:p>
  </w:endnote>
  <w:endnote w:type="continuationSeparator" w:id="0">
    <w:p w14:paraId="39CC5741" w14:textId="77777777" w:rsidR="00B13AF6" w:rsidRPr="002C6214" w:rsidRDefault="00B13AF6" w:rsidP="002C6214">
      <w:pPr>
        <w:pStyle w:val="Voettekst"/>
      </w:pPr>
    </w:p>
  </w:endnote>
  <w:endnote w:type="continuationNotice" w:id="1">
    <w:p w14:paraId="72BEC571" w14:textId="77777777" w:rsidR="00B13AF6" w:rsidRDefault="00B13A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7BF65" w14:textId="77777777" w:rsidR="00B13AF6" w:rsidRPr="002C6214" w:rsidRDefault="00B13AF6" w:rsidP="002C6214">
      <w:pPr>
        <w:pStyle w:val="Voettekst"/>
      </w:pPr>
    </w:p>
  </w:footnote>
  <w:footnote w:type="continuationSeparator" w:id="0">
    <w:p w14:paraId="06271A9C" w14:textId="77777777" w:rsidR="00B13AF6" w:rsidRPr="002C6214" w:rsidRDefault="00B13AF6" w:rsidP="002C6214">
      <w:pPr>
        <w:pStyle w:val="Voettekst"/>
      </w:pPr>
    </w:p>
  </w:footnote>
  <w:footnote w:type="continuationNotice" w:id="1">
    <w:p w14:paraId="69986228" w14:textId="77777777" w:rsidR="00B13AF6" w:rsidRDefault="00B13AF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D360112"/>
    <w:multiLevelType w:val="hybridMultilevel"/>
    <w:tmpl w:val="57967424"/>
    <w:lvl w:ilvl="0" w:tplc="04130003">
      <w:start w:val="1"/>
      <w:numFmt w:val="bullet"/>
      <w:lvlText w:val="o"/>
      <w:lvlJc w:val="left"/>
      <w:pPr>
        <w:ind w:left="751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212692769">
    <w:abstractNumId w:val="15"/>
  </w:num>
  <w:num w:numId="39" w16cid:durableId="2094158994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6237"/>
    <w:rsid w:val="0000663D"/>
    <w:rsid w:val="00010D95"/>
    <w:rsid w:val="00011BFA"/>
    <w:rsid w:val="00012581"/>
    <w:rsid w:val="00012862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67972"/>
    <w:rsid w:val="00072BF1"/>
    <w:rsid w:val="00074DAC"/>
    <w:rsid w:val="00076778"/>
    <w:rsid w:val="0007714E"/>
    <w:rsid w:val="00077CE4"/>
    <w:rsid w:val="00082CAA"/>
    <w:rsid w:val="000870FD"/>
    <w:rsid w:val="0009698A"/>
    <w:rsid w:val="0009762E"/>
    <w:rsid w:val="000A1B78"/>
    <w:rsid w:val="000A2DFA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E7F56"/>
    <w:rsid w:val="000F213A"/>
    <w:rsid w:val="000F2D93"/>
    <w:rsid w:val="000F650E"/>
    <w:rsid w:val="00100B98"/>
    <w:rsid w:val="00106601"/>
    <w:rsid w:val="00110A9F"/>
    <w:rsid w:val="001138AC"/>
    <w:rsid w:val="001170AE"/>
    <w:rsid w:val="00121B7B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361F"/>
    <w:rsid w:val="001841C4"/>
    <w:rsid w:val="00187A59"/>
    <w:rsid w:val="0019448E"/>
    <w:rsid w:val="001969BB"/>
    <w:rsid w:val="001A2C62"/>
    <w:rsid w:val="001A76DC"/>
    <w:rsid w:val="001B1B37"/>
    <w:rsid w:val="001B4C7E"/>
    <w:rsid w:val="001C0F5C"/>
    <w:rsid w:val="001C1100"/>
    <w:rsid w:val="001C11BE"/>
    <w:rsid w:val="001C4890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29A9"/>
    <w:rsid w:val="0020548B"/>
    <w:rsid w:val="0020607F"/>
    <w:rsid w:val="00206E2A"/>
    <w:rsid w:val="00206FF8"/>
    <w:rsid w:val="002074B2"/>
    <w:rsid w:val="00210E6B"/>
    <w:rsid w:val="00212B4D"/>
    <w:rsid w:val="00216489"/>
    <w:rsid w:val="00217A02"/>
    <w:rsid w:val="00220A9C"/>
    <w:rsid w:val="00225889"/>
    <w:rsid w:val="00225C60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1132"/>
    <w:rsid w:val="002B2998"/>
    <w:rsid w:val="002B3D69"/>
    <w:rsid w:val="002B4EA3"/>
    <w:rsid w:val="002B64EE"/>
    <w:rsid w:val="002C0EBD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33CE"/>
    <w:rsid w:val="003063C0"/>
    <w:rsid w:val="00312D26"/>
    <w:rsid w:val="00317DEA"/>
    <w:rsid w:val="00322A9F"/>
    <w:rsid w:val="00323121"/>
    <w:rsid w:val="0033227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66DFB"/>
    <w:rsid w:val="00373AE1"/>
    <w:rsid w:val="00374C23"/>
    <w:rsid w:val="00374D9A"/>
    <w:rsid w:val="00377612"/>
    <w:rsid w:val="00382603"/>
    <w:rsid w:val="00383954"/>
    <w:rsid w:val="00386B58"/>
    <w:rsid w:val="0039126D"/>
    <w:rsid w:val="003964D4"/>
    <w:rsid w:val="0039656A"/>
    <w:rsid w:val="003A5ED3"/>
    <w:rsid w:val="003A6677"/>
    <w:rsid w:val="003B14A0"/>
    <w:rsid w:val="003B595E"/>
    <w:rsid w:val="003C4365"/>
    <w:rsid w:val="003C6C49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4A35"/>
    <w:rsid w:val="00410F28"/>
    <w:rsid w:val="0041674F"/>
    <w:rsid w:val="0042594D"/>
    <w:rsid w:val="00440ABC"/>
    <w:rsid w:val="00441382"/>
    <w:rsid w:val="00451FDB"/>
    <w:rsid w:val="004564A6"/>
    <w:rsid w:val="00460433"/>
    <w:rsid w:val="004656F6"/>
    <w:rsid w:val="004659D3"/>
    <w:rsid w:val="00466D71"/>
    <w:rsid w:val="00471C0F"/>
    <w:rsid w:val="00472039"/>
    <w:rsid w:val="00472E5E"/>
    <w:rsid w:val="004733C3"/>
    <w:rsid w:val="0047392D"/>
    <w:rsid w:val="0047518D"/>
    <w:rsid w:val="004804E1"/>
    <w:rsid w:val="00484C8E"/>
    <w:rsid w:val="00485E0B"/>
    <w:rsid w:val="00486319"/>
    <w:rsid w:val="00487543"/>
    <w:rsid w:val="004875E2"/>
    <w:rsid w:val="00490BBD"/>
    <w:rsid w:val="00495327"/>
    <w:rsid w:val="004A0BCC"/>
    <w:rsid w:val="004B1D58"/>
    <w:rsid w:val="004B2C90"/>
    <w:rsid w:val="004C51F8"/>
    <w:rsid w:val="004C7F75"/>
    <w:rsid w:val="004D2412"/>
    <w:rsid w:val="004E2BAB"/>
    <w:rsid w:val="004F4A4D"/>
    <w:rsid w:val="004F6A99"/>
    <w:rsid w:val="005017F3"/>
    <w:rsid w:val="00501A64"/>
    <w:rsid w:val="005035FB"/>
    <w:rsid w:val="00503BFD"/>
    <w:rsid w:val="005043E5"/>
    <w:rsid w:val="00513D36"/>
    <w:rsid w:val="00515E2F"/>
    <w:rsid w:val="00520195"/>
    <w:rsid w:val="00521726"/>
    <w:rsid w:val="00526530"/>
    <w:rsid w:val="00535462"/>
    <w:rsid w:val="0053645C"/>
    <w:rsid w:val="00545244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371E"/>
    <w:rsid w:val="005B4FAF"/>
    <w:rsid w:val="005C5603"/>
    <w:rsid w:val="005C6668"/>
    <w:rsid w:val="005D4151"/>
    <w:rsid w:val="005D4307"/>
    <w:rsid w:val="005D5E21"/>
    <w:rsid w:val="005E3E58"/>
    <w:rsid w:val="005F1E97"/>
    <w:rsid w:val="006000AB"/>
    <w:rsid w:val="00603E2A"/>
    <w:rsid w:val="006040DB"/>
    <w:rsid w:val="00606D41"/>
    <w:rsid w:val="00606DE2"/>
    <w:rsid w:val="00610FF8"/>
    <w:rsid w:val="00612C22"/>
    <w:rsid w:val="00613262"/>
    <w:rsid w:val="006155A6"/>
    <w:rsid w:val="00621CD8"/>
    <w:rsid w:val="00622463"/>
    <w:rsid w:val="00624485"/>
    <w:rsid w:val="00641E45"/>
    <w:rsid w:val="00647A67"/>
    <w:rsid w:val="00653D01"/>
    <w:rsid w:val="006607A8"/>
    <w:rsid w:val="00664EE1"/>
    <w:rsid w:val="006653B0"/>
    <w:rsid w:val="006662ED"/>
    <w:rsid w:val="006767B2"/>
    <w:rsid w:val="00685EED"/>
    <w:rsid w:val="00687832"/>
    <w:rsid w:val="006953A2"/>
    <w:rsid w:val="006A0904"/>
    <w:rsid w:val="006B6044"/>
    <w:rsid w:val="006C6A9D"/>
    <w:rsid w:val="006C7217"/>
    <w:rsid w:val="006D1154"/>
    <w:rsid w:val="006D1A9D"/>
    <w:rsid w:val="006D2ECD"/>
    <w:rsid w:val="006D46AD"/>
    <w:rsid w:val="006D4A2D"/>
    <w:rsid w:val="006D65FE"/>
    <w:rsid w:val="006E7DBE"/>
    <w:rsid w:val="007007D2"/>
    <w:rsid w:val="00702832"/>
    <w:rsid w:val="00703BD3"/>
    <w:rsid w:val="007040FA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5B89"/>
    <w:rsid w:val="00756C31"/>
    <w:rsid w:val="00760A65"/>
    <w:rsid w:val="00763B35"/>
    <w:rsid w:val="00764AF2"/>
    <w:rsid w:val="00766E99"/>
    <w:rsid w:val="00770652"/>
    <w:rsid w:val="00772A2B"/>
    <w:rsid w:val="00775717"/>
    <w:rsid w:val="00776618"/>
    <w:rsid w:val="00782964"/>
    <w:rsid w:val="00783DC8"/>
    <w:rsid w:val="007865DD"/>
    <w:rsid w:val="00787B55"/>
    <w:rsid w:val="0079179F"/>
    <w:rsid w:val="007939DB"/>
    <w:rsid w:val="00793E98"/>
    <w:rsid w:val="00796A8D"/>
    <w:rsid w:val="007A627D"/>
    <w:rsid w:val="007B0C68"/>
    <w:rsid w:val="007B3114"/>
    <w:rsid w:val="007B5373"/>
    <w:rsid w:val="007C0010"/>
    <w:rsid w:val="007C037C"/>
    <w:rsid w:val="007D06D0"/>
    <w:rsid w:val="007D1439"/>
    <w:rsid w:val="007D3797"/>
    <w:rsid w:val="007D4A7D"/>
    <w:rsid w:val="007D4DCE"/>
    <w:rsid w:val="007E7724"/>
    <w:rsid w:val="007F0A2A"/>
    <w:rsid w:val="007F1417"/>
    <w:rsid w:val="007F18D5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0F8D"/>
    <w:rsid w:val="0087131C"/>
    <w:rsid w:val="008736AE"/>
    <w:rsid w:val="0087377D"/>
    <w:rsid w:val="008775D3"/>
    <w:rsid w:val="00877BD5"/>
    <w:rsid w:val="008802D3"/>
    <w:rsid w:val="008835BC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4EE1"/>
    <w:rsid w:val="0090254C"/>
    <w:rsid w:val="00902829"/>
    <w:rsid w:val="0090724E"/>
    <w:rsid w:val="00907888"/>
    <w:rsid w:val="00910D57"/>
    <w:rsid w:val="00920140"/>
    <w:rsid w:val="009221AC"/>
    <w:rsid w:val="009225D7"/>
    <w:rsid w:val="009261FD"/>
    <w:rsid w:val="00930C8F"/>
    <w:rsid w:val="009331ED"/>
    <w:rsid w:val="00934750"/>
    <w:rsid w:val="00934E30"/>
    <w:rsid w:val="00935271"/>
    <w:rsid w:val="00943209"/>
    <w:rsid w:val="00944AB5"/>
    <w:rsid w:val="0094509D"/>
    <w:rsid w:val="00945318"/>
    <w:rsid w:val="00945727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6F6A"/>
    <w:rsid w:val="0099637D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238BD"/>
    <w:rsid w:val="00A42EEC"/>
    <w:rsid w:val="00A44CED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6AB"/>
    <w:rsid w:val="00B11A76"/>
    <w:rsid w:val="00B11C76"/>
    <w:rsid w:val="00B13AF6"/>
    <w:rsid w:val="00B23087"/>
    <w:rsid w:val="00B233E3"/>
    <w:rsid w:val="00B30352"/>
    <w:rsid w:val="00B346DF"/>
    <w:rsid w:val="00B44B32"/>
    <w:rsid w:val="00B460C2"/>
    <w:rsid w:val="00B47460"/>
    <w:rsid w:val="00B52980"/>
    <w:rsid w:val="00B5672A"/>
    <w:rsid w:val="00B63EB9"/>
    <w:rsid w:val="00B75ED8"/>
    <w:rsid w:val="00B77809"/>
    <w:rsid w:val="00B83B98"/>
    <w:rsid w:val="00B85218"/>
    <w:rsid w:val="00B860DC"/>
    <w:rsid w:val="00B900BD"/>
    <w:rsid w:val="00B9540B"/>
    <w:rsid w:val="00B962B5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43AF"/>
    <w:rsid w:val="00C06D9A"/>
    <w:rsid w:val="00C0702B"/>
    <w:rsid w:val="00C11B08"/>
    <w:rsid w:val="00C12133"/>
    <w:rsid w:val="00C12A81"/>
    <w:rsid w:val="00C139FB"/>
    <w:rsid w:val="00C17A25"/>
    <w:rsid w:val="00C201EB"/>
    <w:rsid w:val="00C262C7"/>
    <w:rsid w:val="00C26C66"/>
    <w:rsid w:val="00C33308"/>
    <w:rsid w:val="00C4003A"/>
    <w:rsid w:val="00C41422"/>
    <w:rsid w:val="00C50828"/>
    <w:rsid w:val="00C51137"/>
    <w:rsid w:val="00C6206C"/>
    <w:rsid w:val="00C62C4A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515C"/>
    <w:rsid w:val="00CD7A5A"/>
    <w:rsid w:val="00CD7AAF"/>
    <w:rsid w:val="00CE0E19"/>
    <w:rsid w:val="00CE2BA6"/>
    <w:rsid w:val="00CE564D"/>
    <w:rsid w:val="00CE6D64"/>
    <w:rsid w:val="00CF2B0C"/>
    <w:rsid w:val="00D023A0"/>
    <w:rsid w:val="00D03908"/>
    <w:rsid w:val="00D15EF9"/>
    <w:rsid w:val="00D16E87"/>
    <w:rsid w:val="00D215FE"/>
    <w:rsid w:val="00D25A51"/>
    <w:rsid w:val="00D25AA0"/>
    <w:rsid w:val="00D27D0E"/>
    <w:rsid w:val="00D3493F"/>
    <w:rsid w:val="00D35DA7"/>
    <w:rsid w:val="00D47AD0"/>
    <w:rsid w:val="00D5574B"/>
    <w:rsid w:val="00D57A57"/>
    <w:rsid w:val="00D613A9"/>
    <w:rsid w:val="00D658D3"/>
    <w:rsid w:val="00D7238E"/>
    <w:rsid w:val="00D73003"/>
    <w:rsid w:val="00D73C03"/>
    <w:rsid w:val="00D81A72"/>
    <w:rsid w:val="00D85803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035"/>
    <w:rsid w:val="00DE5157"/>
    <w:rsid w:val="00DF1BBC"/>
    <w:rsid w:val="00DF3351"/>
    <w:rsid w:val="00DF609E"/>
    <w:rsid w:val="00E05BA5"/>
    <w:rsid w:val="00E07762"/>
    <w:rsid w:val="00E12CAA"/>
    <w:rsid w:val="00E239D8"/>
    <w:rsid w:val="00E307DC"/>
    <w:rsid w:val="00E318F2"/>
    <w:rsid w:val="00E334BB"/>
    <w:rsid w:val="00E40BB6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AB3"/>
    <w:rsid w:val="00E65D32"/>
    <w:rsid w:val="00E678A0"/>
    <w:rsid w:val="00E67F1D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A188D"/>
    <w:rsid w:val="00EA52E1"/>
    <w:rsid w:val="00EB7C66"/>
    <w:rsid w:val="00EC42E3"/>
    <w:rsid w:val="00EC72BE"/>
    <w:rsid w:val="00ED2104"/>
    <w:rsid w:val="00EE35E4"/>
    <w:rsid w:val="00EE4517"/>
    <w:rsid w:val="00EF1C1F"/>
    <w:rsid w:val="00F005C9"/>
    <w:rsid w:val="00F1404D"/>
    <w:rsid w:val="00F14B21"/>
    <w:rsid w:val="00F1626B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7" ma:contentTypeDescription="Een nieuw document maken." ma:contentTypeScope="" ma:versionID="75dcb81e1dd2948e5ff4c16c46d61df2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f1be7a8e1571a10d9e8b11678b8e4f1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ju xmlns="http://www.joulesunlimited.com/ccmappings">
  <Voettekst_20_code/>
  <Versienummer/>
  <Datum/>
</ju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2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5DE3C1-1B8A-411A-B4DD-33620769E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Robert Klein</cp:lastModifiedBy>
  <cp:revision>14</cp:revision>
  <cp:lastPrinted>2018-12-11T07:36:00Z</cp:lastPrinted>
  <dcterms:created xsi:type="dcterms:W3CDTF">2024-01-12T14:04:00Z</dcterms:created>
  <dcterms:modified xsi:type="dcterms:W3CDTF">2024-01-16T15:11:00Z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