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8ACE" w14:textId="35205BBC" w:rsidR="0059247F" w:rsidRPr="00E65AB3" w:rsidRDefault="00A552BE" w:rsidP="00212B4D">
      <w:pPr>
        <w:pStyle w:val="Kop1"/>
        <w:numPr>
          <w:ilvl w:val="0"/>
          <w:numId w:val="0"/>
        </w:numPr>
        <w:rPr>
          <w:sz w:val="32"/>
        </w:rPr>
      </w:pPr>
      <w:r w:rsidRPr="00E65AB3">
        <w:rPr>
          <w:sz w:val="32"/>
        </w:rPr>
        <w:t xml:space="preserve">Bijlage </w:t>
      </w:r>
      <w:r w:rsidR="00217A02" w:rsidRPr="00E65AB3">
        <w:rPr>
          <w:sz w:val="32"/>
        </w:rPr>
        <w:t>3</w:t>
      </w:r>
      <w:r w:rsidRPr="00E65AB3">
        <w:rPr>
          <w:sz w:val="32"/>
        </w:rPr>
        <w:t xml:space="preserve">: Opgave </w:t>
      </w:r>
      <w:r w:rsidR="005B371E" w:rsidRPr="00E65AB3">
        <w:rPr>
          <w:sz w:val="32"/>
        </w:rPr>
        <w:t>R</w:t>
      </w:r>
      <w:r w:rsidRPr="00E65AB3">
        <w:rPr>
          <w:sz w:val="32"/>
        </w:rPr>
        <w:t xml:space="preserve">eferentieproject </w:t>
      </w:r>
      <w:r w:rsidR="00217A02" w:rsidRPr="00E65AB3">
        <w:rPr>
          <w:sz w:val="32"/>
        </w:rPr>
        <w:t>selectiecriterium</w:t>
      </w:r>
      <w:r w:rsidR="00E65AB3" w:rsidRPr="00E65AB3">
        <w:rPr>
          <w:sz w:val="32"/>
        </w:rPr>
        <w:t xml:space="preserve"> a</w:t>
      </w:r>
      <w:r w:rsidR="00E65AB3">
        <w:rPr>
          <w:sz w:val="32"/>
        </w:rPr>
        <w:t>.</w:t>
      </w:r>
    </w:p>
    <w:p w14:paraId="5CAC7738" w14:textId="5ED8BA77" w:rsidR="00212B4D" w:rsidRDefault="00332271" w:rsidP="0009762E">
      <w:pPr>
        <w:pStyle w:val="BasistekstOLCO"/>
        <w:spacing w:line="240" w:lineRule="auto"/>
      </w:pPr>
      <w:r>
        <w:t>(</w:t>
      </w:r>
      <w:r w:rsidRPr="00407E50">
        <w:t>zoals opgenomen in</w:t>
      </w:r>
      <w:r>
        <w:t xml:space="preserve"> selectieleidraad, hoofdstuk </w:t>
      </w:r>
      <w:r w:rsidR="00217A02">
        <w:t>7</w:t>
      </w:r>
      <w:r>
        <w:t xml:space="preserve">) 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3EDBFBB2" w14:textId="272A921B" w:rsidR="00332271" w:rsidRPr="00407E50" w:rsidRDefault="00CE0E19" w:rsidP="00944AB5">
      <w:pPr>
        <w:pStyle w:val="Kop3zondernummerOLCO"/>
      </w:pPr>
      <w:r>
        <w:t>S</w:t>
      </w:r>
      <w:r w:rsidR="00332271" w:rsidRPr="00407E50">
        <w:t>electie</w:t>
      </w:r>
      <w:r>
        <w:t xml:space="preserve"> uitvoering</w:t>
      </w:r>
      <w:r w:rsidR="00012862">
        <w:t xml:space="preserve"> Velden fase 2a</w:t>
      </w:r>
      <w:r w:rsidR="00945727">
        <w:t xml:space="preserve"> </w:t>
      </w:r>
      <w:proofErr w:type="spellStart"/>
      <w:r w:rsidR="00945727">
        <w:t>Sportpad</w:t>
      </w:r>
      <w:proofErr w:type="spellEnd"/>
      <w:r w:rsidR="00945727">
        <w:t xml:space="preserve"> deel 2 Roelofarendsveen</w:t>
      </w:r>
    </w:p>
    <w:p w14:paraId="1CC00B57" w14:textId="2EE27166" w:rsidR="000A2DFA" w:rsidRDefault="000A2DFA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Naam: </w:t>
      </w:r>
      <w:r w:rsidR="008E200A">
        <w:rPr>
          <w:rFonts w:ascii="Arial" w:hAnsi="Arial" w:cs="Arial"/>
          <w:szCs w:val="18"/>
        </w:rPr>
        <w:t>……………….</w:t>
      </w:r>
    </w:p>
    <w:p w14:paraId="74954A46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 helemaal in te vullen.</w:t>
      </w:r>
    </w:p>
    <w:p w14:paraId="6C7E09BF" w14:textId="77777777" w:rsidR="007D3797" w:rsidRDefault="007D3797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2A7F48D4" w14:textId="77777777" w:rsidR="00332271" w:rsidRPr="007D1439" w:rsidRDefault="00332271" w:rsidP="00EE117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64D589E0" w14:textId="152E4228" w:rsidR="00CD515C" w:rsidRPr="007D1439" w:rsidRDefault="00E65AB3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a.</w:t>
            </w:r>
            <w:r w:rsidR="00012862">
              <w:rPr>
                <w:rFonts w:ascii="Arial" w:hAnsi="Arial" w:cs="Arial"/>
                <w:b/>
                <w:szCs w:val="18"/>
              </w:rPr>
              <w:t xml:space="preserve"> </w:t>
            </w:r>
            <w:r w:rsidR="00535462">
              <w:rPr>
                <w:rFonts w:ascii="Arial" w:hAnsi="Arial" w:cs="Arial"/>
                <w:b/>
                <w:szCs w:val="18"/>
              </w:rPr>
              <w:t>Kunstgras voetbalvelden</w:t>
            </w:r>
            <w:r w:rsidR="00CD515C" w:rsidRPr="007D1439">
              <w:rPr>
                <w:rFonts w:ascii="Arial" w:hAnsi="Arial" w:cs="Arial"/>
                <w:b/>
                <w:szCs w:val="18"/>
              </w:rPr>
              <w:t xml:space="preserve"> </w:t>
            </w:r>
          </w:p>
        </w:tc>
      </w:tr>
      <w:tr w:rsidR="00332271" w:rsidRPr="00D73F95" w14:paraId="6BA8FF6C" w14:textId="77777777" w:rsidTr="00F14B21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641E2E12" w14:textId="2FB76485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54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D9E1D6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4245047C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1626B" w:rsidRPr="00D73F95" w14:paraId="5855EAE8" w14:textId="77777777" w:rsidTr="00F14B21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84E01CA" w14:textId="61148583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782964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54" w:type="dxa"/>
            <w:gridSpan w:val="2"/>
          </w:tcPr>
          <w:p w14:paraId="1A12E925" w14:textId="77777777" w:rsidR="00F1626B" w:rsidRPr="00EA52E1" w:rsidRDefault="00782964" w:rsidP="00CD515C">
            <w:pPr>
              <w:pStyle w:val="BasistekstOLCO"/>
              <w:rPr>
                <w:b/>
                <w:bCs/>
              </w:rPr>
            </w:pPr>
            <w:r w:rsidRPr="00EA52E1">
              <w:rPr>
                <w:b/>
                <w:bCs/>
              </w:rPr>
              <w:t>Selectie</w:t>
            </w:r>
            <w:r w:rsidR="002B3D69" w:rsidRPr="00EA52E1">
              <w:rPr>
                <w:b/>
                <w:bCs/>
              </w:rPr>
              <w:t>criterium a.</w:t>
            </w:r>
          </w:p>
          <w:p w14:paraId="53A76837" w14:textId="161A94B8" w:rsidR="002B3D69" w:rsidRPr="00D73F95" w:rsidRDefault="00EA52E1" w:rsidP="00CD515C">
            <w:pPr>
              <w:pStyle w:val="BasistekstOLCO"/>
            </w:pPr>
            <w:r>
              <w:t>Een publiektoegankelijk sportpark dat gebruikt wordt voor het uitoefenden van voetbal</w:t>
            </w:r>
            <w:r w:rsidR="00622463">
              <w:t>.</w:t>
            </w:r>
          </w:p>
        </w:tc>
      </w:tr>
      <w:tr w:rsidR="00332271" w:rsidRPr="00D73F95" w14:paraId="69D1466E" w14:textId="77777777" w:rsidTr="00F14B21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54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F14B21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4E7422A" w14:textId="3BD0A9C2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 w:rsidR="00EA188D">
              <w:rPr>
                <w:rFonts w:ascii="Arial" w:hAnsi="Arial" w:cs="Arial"/>
                <w:szCs w:val="18"/>
              </w:rPr>
              <w:t xml:space="preserve"> </w:t>
            </w:r>
            <w:r w:rsidR="00C26C66">
              <w:rPr>
                <w:rFonts w:ascii="Arial" w:hAnsi="Arial" w:cs="Arial"/>
                <w:szCs w:val="18"/>
              </w:rPr>
              <w:t>(€)</w:t>
            </w:r>
          </w:p>
          <w:p w14:paraId="56E21295" w14:textId="77777777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121B7B" w:rsidRPr="00D73F95" w14:paraId="0151FC52" w14:textId="77777777" w:rsidTr="00F14B21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1382017" w14:textId="283ADA88" w:rsidR="00121B7B" w:rsidRPr="00D73F95" w:rsidRDefault="00B962B5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Hoeveelheid </w:t>
            </w:r>
            <w:r w:rsidR="0087131C">
              <w:rPr>
                <w:rFonts w:ascii="Arial" w:hAnsi="Arial" w:cs="Arial"/>
                <w:szCs w:val="18"/>
              </w:rPr>
              <w:t xml:space="preserve">kunstgras </w:t>
            </w:r>
            <w:r>
              <w:rPr>
                <w:rFonts w:ascii="Arial" w:hAnsi="Arial" w:cs="Arial"/>
                <w:szCs w:val="18"/>
              </w:rPr>
              <w:t xml:space="preserve">Voetbalvelden van minimaal </w:t>
            </w:r>
            <w:r w:rsidR="00B44B32">
              <w:rPr>
                <w:rFonts w:ascii="Arial" w:hAnsi="Arial" w:cs="Arial"/>
                <w:szCs w:val="18"/>
              </w:rPr>
              <w:t>100x64m</w:t>
            </w:r>
          </w:p>
        </w:tc>
        <w:tc>
          <w:tcPr>
            <w:tcW w:w="5954" w:type="dxa"/>
            <w:gridSpan w:val="2"/>
          </w:tcPr>
          <w:p w14:paraId="43A88243" w14:textId="78ABEBC4" w:rsidR="00121B7B" w:rsidRDefault="005B16AF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 </w:t>
            </w:r>
            <w:r w:rsidR="007019B0">
              <w:rPr>
                <w:rFonts w:ascii="Arial" w:hAnsi="Arial" w:cs="Arial"/>
                <w:szCs w:val="18"/>
              </w:rPr>
              <w:t xml:space="preserve">1x kunstgrasveld met minimale afmetingen 100x64 meter (=25 </w:t>
            </w:r>
            <w:proofErr w:type="spellStart"/>
            <w:r w:rsidR="007019B0">
              <w:rPr>
                <w:rFonts w:ascii="Arial" w:hAnsi="Arial" w:cs="Arial"/>
                <w:szCs w:val="18"/>
              </w:rPr>
              <w:t>pntn</w:t>
            </w:r>
            <w:proofErr w:type="spellEnd"/>
            <w:r w:rsidR="007019B0">
              <w:rPr>
                <w:rFonts w:ascii="Arial" w:hAnsi="Arial" w:cs="Arial"/>
                <w:szCs w:val="18"/>
              </w:rPr>
              <w:t>)</w:t>
            </w:r>
          </w:p>
          <w:p w14:paraId="5DBCBCE4" w14:textId="31858111" w:rsidR="007019B0" w:rsidRDefault="007019B0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 2x </w:t>
            </w:r>
            <w:r>
              <w:rPr>
                <w:rFonts w:ascii="Arial" w:hAnsi="Arial" w:cs="Arial"/>
                <w:szCs w:val="18"/>
              </w:rPr>
              <w:t xml:space="preserve">kunstgrasveld met </w:t>
            </w:r>
            <w:r w:rsidR="00D123FD">
              <w:rPr>
                <w:rFonts w:ascii="Arial" w:hAnsi="Arial" w:cs="Arial"/>
                <w:szCs w:val="18"/>
              </w:rPr>
              <w:t xml:space="preserve">elk veld van </w:t>
            </w:r>
            <w:r>
              <w:rPr>
                <w:rFonts w:ascii="Arial" w:hAnsi="Arial" w:cs="Arial"/>
                <w:szCs w:val="18"/>
              </w:rPr>
              <w:t>minimale afmetingen 100x64 meter (=</w:t>
            </w:r>
            <w:r w:rsidR="00D123FD">
              <w:rPr>
                <w:rFonts w:ascii="Arial" w:hAnsi="Arial" w:cs="Arial"/>
                <w:szCs w:val="18"/>
              </w:rPr>
              <w:t>50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18"/>
              </w:rPr>
              <w:t>pntn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  <w:p w14:paraId="4133F530" w14:textId="6D35901F" w:rsidR="007019B0" w:rsidRPr="00D73F95" w:rsidRDefault="007019B0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 </w:t>
            </w:r>
            <w:r w:rsidR="00D123FD">
              <w:rPr>
                <w:rFonts w:ascii="Arial" w:hAnsi="Arial" w:cs="Arial"/>
                <w:szCs w:val="18"/>
              </w:rPr>
              <w:t xml:space="preserve">3x of meer kunstgrasveld met </w:t>
            </w:r>
            <w:r w:rsidR="008437EA">
              <w:rPr>
                <w:rFonts w:ascii="Arial" w:hAnsi="Arial" w:cs="Arial"/>
                <w:szCs w:val="18"/>
              </w:rPr>
              <w:t xml:space="preserve">elk veld </w:t>
            </w:r>
            <w:r w:rsidR="00D123FD">
              <w:rPr>
                <w:rFonts w:ascii="Arial" w:hAnsi="Arial" w:cs="Arial"/>
                <w:szCs w:val="18"/>
              </w:rPr>
              <w:t>minimale afmetingen 100x64 meter (=</w:t>
            </w:r>
            <w:r w:rsidR="008437EA">
              <w:rPr>
                <w:rFonts w:ascii="Arial" w:hAnsi="Arial" w:cs="Arial"/>
                <w:szCs w:val="18"/>
              </w:rPr>
              <w:t xml:space="preserve">100 </w:t>
            </w:r>
            <w:proofErr w:type="spellStart"/>
            <w:r w:rsidR="008437EA">
              <w:rPr>
                <w:rFonts w:ascii="Arial" w:hAnsi="Arial" w:cs="Arial"/>
                <w:szCs w:val="18"/>
              </w:rPr>
              <w:t>pnt</w:t>
            </w:r>
            <w:proofErr w:type="spellEnd"/>
            <w:r w:rsidR="008437EA">
              <w:rPr>
                <w:rFonts w:ascii="Arial" w:hAnsi="Arial" w:cs="Arial"/>
                <w:szCs w:val="18"/>
              </w:rPr>
              <w:t>)</w:t>
            </w:r>
          </w:p>
        </w:tc>
      </w:tr>
      <w:tr w:rsidR="00B44B32" w:rsidRPr="00D73F95" w14:paraId="4FC79B4F" w14:textId="77777777" w:rsidTr="00F14B21">
        <w:trPr>
          <w:trHeight w:val="562"/>
        </w:trPr>
        <w:tc>
          <w:tcPr>
            <w:tcW w:w="562" w:type="dxa"/>
          </w:tcPr>
          <w:p w14:paraId="014CAA9F" w14:textId="77777777" w:rsidR="00B44B32" w:rsidRPr="00D73F95" w:rsidRDefault="00B44B32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753A4E08" w14:textId="4B9C9145" w:rsidR="00B44B32" w:rsidRDefault="00B44B32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Afmetingen per veld:</w:t>
            </w:r>
          </w:p>
        </w:tc>
        <w:tc>
          <w:tcPr>
            <w:tcW w:w="5954" w:type="dxa"/>
            <w:gridSpan w:val="2"/>
          </w:tcPr>
          <w:p w14:paraId="58D0728E" w14:textId="2C8F59E4" w:rsidR="00B44B32" w:rsidRPr="00D73F95" w:rsidRDefault="00B44B32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35BB48B1" w14:textId="77777777" w:rsidTr="00F14B21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F14B21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F14B21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F14B21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954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F14B21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AE3D41" w14:textId="3DE4DF5B" w:rsidR="006E7DBE" w:rsidRPr="00D73F95" w:rsidRDefault="006D65FE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54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F14B21">
        <w:trPr>
          <w:trHeight w:val="2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916B4E" w14:textId="18CFE0E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1841C4">
              <w:rPr>
                <w:rFonts w:ascii="Arial" w:hAnsi="Arial" w:cs="Arial"/>
                <w:szCs w:val="18"/>
              </w:rPr>
              <w:t>het gestelde?</w:t>
            </w:r>
          </w:p>
        </w:tc>
        <w:tc>
          <w:tcPr>
            <w:tcW w:w="5954" w:type="dxa"/>
            <w:gridSpan w:val="2"/>
          </w:tcPr>
          <w:p w14:paraId="21CE7D8F" w14:textId="77777777" w:rsidR="00332271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7A1E8F76" w14:textId="1F7EE232" w:rsidR="001A2C62" w:rsidRPr="007040FA" w:rsidRDefault="007040FA" w:rsidP="00603E2A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</w:tc>
      </w:tr>
    </w:tbl>
    <w:p w14:paraId="306A01BF" w14:textId="6D23D2CF" w:rsidR="00332271" w:rsidRDefault="007A627D" w:rsidP="007A627D">
      <w:pPr>
        <w:pStyle w:val="Kop3zondernummerOLCO"/>
      </w:pPr>
      <w:bookmarkStart w:id="0" w:name="_Hlk119672756"/>
      <w:r>
        <w:t>Ondertekening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686"/>
      </w:tblGrid>
      <w:tr w:rsidR="00772A2B" w:rsidRPr="00B23087" w14:paraId="47221611" w14:textId="5C30568B" w:rsidTr="00C62C4A">
        <w:tc>
          <w:tcPr>
            <w:tcW w:w="5245" w:type="dxa"/>
          </w:tcPr>
          <w:bookmarkEnd w:id="0"/>
          <w:p w14:paraId="17FC5A54" w14:textId="38B6DC2D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Naam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686" w:type="dxa"/>
            <w:vMerge w:val="restart"/>
          </w:tcPr>
          <w:p w14:paraId="4574FFAB" w14:textId="4C5568BC" w:rsidR="00C62C4A" w:rsidRPr="00B23087" w:rsidRDefault="00772A2B" w:rsidP="007040FA">
            <w:pPr>
              <w:jc w:val="right"/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Handtekening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</w:tc>
      </w:tr>
      <w:tr w:rsidR="00772A2B" w:rsidRPr="00B23087" w14:paraId="26C7DF42" w14:textId="2FE3DD98" w:rsidTr="00C62C4A">
        <w:tc>
          <w:tcPr>
            <w:tcW w:w="5245" w:type="dxa"/>
          </w:tcPr>
          <w:p w14:paraId="01B563F2" w14:textId="36E39C69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Functie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 :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53B8E81C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  <w:tr w:rsidR="00772A2B" w:rsidRPr="00D03908" w14:paraId="1C7F363D" w14:textId="1DDF4902" w:rsidTr="00C62C4A">
        <w:tc>
          <w:tcPr>
            <w:tcW w:w="5245" w:type="dxa"/>
          </w:tcPr>
          <w:p w14:paraId="5FFA32E4" w14:textId="49C14FCB" w:rsidR="00772A2B" w:rsidRPr="00D03908" w:rsidRDefault="00A238BD" w:rsidP="00B23087">
            <w:pPr>
              <w:rPr>
                <w:highlight w:val="yellow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="00772A2B" w:rsidRPr="00B23087">
              <w:rPr>
                <w:rFonts w:ascii="Arial" w:hAnsi="Arial" w:cs="Arial"/>
                <w:szCs w:val="18"/>
              </w:rPr>
              <w:t>atum:</w:t>
            </w:r>
            <w:r w:rsidR="00772A2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1A008C06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F3B3BC3" w14:textId="39FC1D49" w:rsidR="001D6676" w:rsidRPr="00D03908" w:rsidRDefault="001D6676" w:rsidP="0009762E">
      <w:pPr>
        <w:rPr>
          <w:highlight w:val="yellow"/>
        </w:rPr>
      </w:pPr>
    </w:p>
    <w:sectPr w:rsidR="001D6676" w:rsidRPr="00D03908" w:rsidSect="008E200A">
      <w:pgSz w:w="11906" w:h="16838" w:code="9"/>
      <w:pgMar w:top="1134" w:right="1134" w:bottom="1135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6D72F" w14:textId="77777777" w:rsidR="00404A35" w:rsidRPr="002C6214" w:rsidRDefault="00404A35" w:rsidP="002C6214">
      <w:pPr>
        <w:pStyle w:val="Voettekst"/>
      </w:pPr>
    </w:p>
  </w:endnote>
  <w:endnote w:type="continuationSeparator" w:id="0">
    <w:p w14:paraId="236AE3F2" w14:textId="77777777" w:rsidR="00404A35" w:rsidRPr="002C6214" w:rsidRDefault="00404A35" w:rsidP="002C6214">
      <w:pPr>
        <w:pStyle w:val="Voettekst"/>
      </w:pPr>
    </w:p>
  </w:endnote>
  <w:endnote w:type="continuationNotice" w:id="1">
    <w:p w14:paraId="469BB701" w14:textId="77777777" w:rsidR="00E40BB6" w:rsidRDefault="00E40B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8A78" w14:textId="77777777" w:rsidR="00404A35" w:rsidRPr="002C6214" w:rsidRDefault="00404A35" w:rsidP="002C6214">
      <w:pPr>
        <w:pStyle w:val="Voettekst"/>
      </w:pPr>
    </w:p>
  </w:footnote>
  <w:footnote w:type="continuationSeparator" w:id="0">
    <w:p w14:paraId="43434BDA" w14:textId="77777777" w:rsidR="00404A35" w:rsidRPr="002C6214" w:rsidRDefault="00404A35" w:rsidP="002C6214">
      <w:pPr>
        <w:pStyle w:val="Voettekst"/>
      </w:pPr>
    </w:p>
  </w:footnote>
  <w:footnote w:type="continuationNotice" w:id="1">
    <w:p w14:paraId="666EAF8F" w14:textId="77777777" w:rsidR="00E40BB6" w:rsidRDefault="00E40BB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 w:numId="38" w16cid:durableId="21269276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2862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82CAA"/>
    <w:rsid w:val="000870FD"/>
    <w:rsid w:val="0009698A"/>
    <w:rsid w:val="0009762E"/>
    <w:rsid w:val="000A1B78"/>
    <w:rsid w:val="000A2DFA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361F"/>
    <w:rsid w:val="001841C4"/>
    <w:rsid w:val="00187A59"/>
    <w:rsid w:val="0019448E"/>
    <w:rsid w:val="001A2C62"/>
    <w:rsid w:val="001B1B37"/>
    <w:rsid w:val="001B4C7E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29A9"/>
    <w:rsid w:val="0020548B"/>
    <w:rsid w:val="0020607F"/>
    <w:rsid w:val="00206E2A"/>
    <w:rsid w:val="00206FF8"/>
    <w:rsid w:val="002074B2"/>
    <w:rsid w:val="00210E6B"/>
    <w:rsid w:val="00212B4D"/>
    <w:rsid w:val="00216489"/>
    <w:rsid w:val="00217A02"/>
    <w:rsid w:val="00220A9C"/>
    <w:rsid w:val="00225889"/>
    <w:rsid w:val="00225C60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3D69"/>
    <w:rsid w:val="002B4EA3"/>
    <w:rsid w:val="002B64EE"/>
    <w:rsid w:val="002C0EBD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33CE"/>
    <w:rsid w:val="003063C0"/>
    <w:rsid w:val="00312D26"/>
    <w:rsid w:val="00317DEA"/>
    <w:rsid w:val="00322A9F"/>
    <w:rsid w:val="00323121"/>
    <w:rsid w:val="0033227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66DFB"/>
    <w:rsid w:val="00373AE1"/>
    <w:rsid w:val="00374C23"/>
    <w:rsid w:val="00374D9A"/>
    <w:rsid w:val="00377612"/>
    <w:rsid w:val="00382603"/>
    <w:rsid w:val="00383954"/>
    <w:rsid w:val="00386B58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4A35"/>
    <w:rsid w:val="00410F28"/>
    <w:rsid w:val="0041674F"/>
    <w:rsid w:val="0042594D"/>
    <w:rsid w:val="00440ABC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5E0B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F4A4D"/>
    <w:rsid w:val="004F6A99"/>
    <w:rsid w:val="005017F3"/>
    <w:rsid w:val="00501A64"/>
    <w:rsid w:val="005035FB"/>
    <w:rsid w:val="00503BFD"/>
    <w:rsid w:val="005043E5"/>
    <w:rsid w:val="00513D36"/>
    <w:rsid w:val="00515E2F"/>
    <w:rsid w:val="00520195"/>
    <w:rsid w:val="00521726"/>
    <w:rsid w:val="00526530"/>
    <w:rsid w:val="00535462"/>
    <w:rsid w:val="0053645C"/>
    <w:rsid w:val="00545244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16AF"/>
    <w:rsid w:val="005B371E"/>
    <w:rsid w:val="005B4FAF"/>
    <w:rsid w:val="005C5603"/>
    <w:rsid w:val="005C6668"/>
    <w:rsid w:val="005D4151"/>
    <w:rsid w:val="005D4307"/>
    <w:rsid w:val="005D5E21"/>
    <w:rsid w:val="005E3E58"/>
    <w:rsid w:val="005F1E97"/>
    <w:rsid w:val="006000AB"/>
    <w:rsid w:val="00603E2A"/>
    <w:rsid w:val="006040DB"/>
    <w:rsid w:val="00606D41"/>
    <w:rsid w:val="00606DE2"/>
    <w:rsid w:val="00610FF8"/>
    <w:rsid w:val="00612C22"/>
    <w:rsid w:val="00613262"/>
    <w:rsid w:val="006155A6"/>
    <w:rsid w:val="00621CD8"/>
    <w:rsid w:val="00622463"/>
    <w:rsid w:val="00624485"/>
    <w:rsid w:val="00641E45"/>
    <w:rsid w:val="00647A67"/>
    <w:rsid w:val="00653D01"/>
    <w:rsid w:val="006607A8"/>
    <w:rsid w:val="00664EE1"/>
    <w:rsid w:val="006653B0"/>
    <w:rsid w:val="006662ED"/>
    <w:rsid w:val="006767B2"/>
    <w:rsid w:val="00685EED"/>
    <w:rsid w:val="00687832"/>
    <w:rsid w:val="006953A2"/>
    <w:rsid w:val="006B6044"/>
    <w:rsid w:val="006C6A9D"/>
    <w:rsid w:val="006C7217"/>
    <w:rsid w:val="006D1154"/>
    <w:rsid w:val="006D1A9D"/>
    <w:rsid w:val="006D2ECD"/>
    <w:rsid w:val="006D4A2D"/>
    <w:rsid w:val="006D65FE"/>
    <w:rsid w:val="006E7DBE"/>
    <w:rsid w:val="007007D2"/>
    <w:rsid w:val="007019B0"/>
    <w:rsid w:val="00702832"/>
    <w:rsid w:val="00703BD3"/>
    <w:rsid w:val="007040FA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2A2B"/>
    <w:rsid w:val="00775717"/>
    <w:rsid w:val="00776618"/>
    <w:rsid w:val="00782964"/>
    <w:rsid w:val="00783DC8"/>
    <w:rsid w:val="007865DD"/>
    <w:rsid w:val="00787B55"/>
    <w:rsid w:val="0079179F"/>
    <w:rsid w:val="007939DB"/>
    <w:rsid w:val="00793E98"/>
    <w:rsid w:val="00796A8D"/>
    <w:rsid w:val="007A627D"/>
    <w:rsid w:val="007B0C68"/>
    <w:rsid w:val="007B3114"/>
    <w:rsid w:val="007B5373"/>
    <w:rsid w:val="007C0010"/>
    <w:rsid w:val="007C037C"/>
    <w:rsid w:val="007D1439"/>
    <w:rsid w:val="007D3797"/>
    <w:rsid w:val="007D4A7D"/>
    <w:rsid w:val="007D4DCE"/>
    <w:rsid w:val="007E7724"/>
    <w:rsid w:val="007F0A2A"/>
    <w:rsid w:val="007F1417"/>
    <w:rsid w:val="007F18D5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7EA"/>
    <w:rsid w:val="00843B35"/>
    <w:rsid w:val="00854B34"/>
    <w:rsid w:val="0086137E"/>
    <w:rsid w:val="008664DD"/>
    <w:rsid w:val="0087131C"/>
    <w:rsid w:val="008736AE"/>
    <w:rsid w:val="0087377D"/>
    <w:rsid w:val="008775D3"/>
    <w:rsid w:val="00877BD5"/>
    <w:rsid w:val="008802D3"/>
    <w:rsid w:val="008835BC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00A"/>
    <w:rsid w:val="0090254C"/>
    <w:rsid w:val="00902829"/>
    <w:rsid w:val="0090724E"/>
    <w:rsid w:val="00907888"/>
    <w:rsid w:val="00910D57"/>
    <w:rsid w:val="00920140"/>
    <w:rsid w:val="009221AC"/>
    <w:rsid w:val="009225D7"/>
    <w:rsid w:val="009261FD"/>
    <w:rsid w:val="00930C8F"/>
    <w:rsid w:val="009331ED"/>
    <w:rsid w:val="00934750"/>
    <w:rsid w:val="00934E30"/>
    <w:rsid w:val="00935271"/>
    <w:rsid w:val="00943209"/>
    <w:rsid w:val="00944AB5"/>
    <w:rsid w:val="0094509D"/>
    <w:rsid w:val="00945318"/>
    <w:rsid w:val="00945727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238BD"/>
    <w:rsid w:val="00A42EEC"/>
    <w:rsid w:val="00A44CED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6AB"/>
    <w:rsid w:val="00B11A76"/>
    <w:rsid w:val="00B11C76"/>
    <w:rsid w:val="00B23087"/>
    <w:rsid w:val="00B233E3"/>
    <w:rsid w:val="00B30352"/>
    <w:rsid w:val="00B346DF"/>
    <w:rsid w:val="00B44B32"/>
    <w:rsid w:val="00B460C2"/>
    <w:rsid w:val="00B47460"/>
    <w:rsid w:val="00B5672A"/>
    <w:rsid w:val="00B6284C"/>
    <w:rsid w:val="00B63EB9"/>
    <w:rsid w:val="00B75ED8"/>
    <w:rsid w:val="00B77809"/>
    <w:rsid w:val="00B83B98"/>
    <w:rsid w:val="00B85218"/>
    <w:rsid w:val="00B860DC"/>
    <w:rsid w:val="00B900BD"/>
    <w:rsid w:val="00B9540B"/>
    <w:rsid w:val="00B962B5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50828"/>
    <w:rsid w:val="00C51137"/>
    <w:rsid w:val="00C6206C"/>
    <w:rsid w:val="00C62C4A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515C"/>
    <w:rsid w:val="00CD7A5A"/>
    <w:rsid w:val="00CD7AAF"/>
    <w:rsid w:val="00CE0E19"/>
    <w:rsid w:val="00CE2BA6"/>
    <w:rsid w:val="00CE564D"/>
    <w:rsid w:val="00CF2B0C"/>
    <w:rsid w:val="00D023A0"/>
    <w:rsid w:val="00D03908"/>
    <w:rsid w:val="00D123FD"/>
    <w:rsid w:val="00D15EF9"/>
    <w:rsid w:val="00D16E87"/>
    <w:rsid w:val="00D215FE"/>
    <w:rsid w:val="00D25A51"/>
    <w:rsid w:val="00D25AA0"/>
    <w:rsid w:val="00D27D0E"/>
    <w:rsid w:val="00D3493F"/>
    <w:rsid w:val="00D35DA7"/>
    <w:rsid w:val="00D47AD0"/>
    <w:rsid w:val="00D5574B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9D8"/>
    <w:rsid w:val="00E307DC"/>
    <w:rsid w:val="00E318F2"/>
    <w:rsid w:val="00E334BB"/>
    <w:rsid w:val="00E40BB6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AB3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A188D"/>
    <w:rsid w:val="00EA52E1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7" ma:contentTypeDescription="Een nieuw document maken." ma:contentTypeScope="" ma:versionID="75dcb81e1dd2948e5ff4c16c46d61df2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f1be7a8e1571a10d9e8b11678b8e4f1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75DE3C1-1B8A-411A-B4DD-33620769E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Robert Klein</cp:lastModifiedBy>
  <cp:revision>39</cp:revision>
  <cp:lastPrinted>2018-12-11T07:36:00Z</cp:lastPrinted>
  <dcterms:created xsi:type="dcterms:W3CDTF">2024-01-12T13:36:00Z</dcterms:created>
  <dcterms:modified xsi:type="dcterms:W3CDTF">2024-01-16T15:05:00Z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