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8ACE" w14:textId="3472F904" w:rsidR="0059247F" w:rsidRDefault="00A552BE" w:rsidP="00212B4D">
      <w:pPr>
        <w:pStyle w:val="Kop1"/>
        <w:numPr>
          <w:ilvl w:val="0"/>
          <w:numId w:val="0"/>
        </w:numPr>
      </w:pPr>
      <w:r w:rsidRPr="002C0EBD">
        <w:t xml:space="preserve">Bijlage 2: Opgave </w:t>
      </w:r>
      <w:r w:rsidR="005B371E">
        <w:t>R</w:t>
      </w:r>
      <w:r w:rsidRPr="002C0EBD">
        <w:t>eferentieproject kerncompetentie</w:t>
      </w:r>
      <w:r w:rsidR="00212B4D">
        <w:t xml:space="preserve"> </w:t>
      </w:r>
    </w:p>
    <w:p w14:paraId="5CAC7738" w14:textId="592B020D" w:rsidR="00212B4D" w:rsidRDefault="00332271" w:rsidP="0059247F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</w:t>
      </w:r>
      <w:r w:rsidR="00520195">
        <w:t>6</w:t>
      </w:r>
      <w:r>
        <w:t xml:space="preserve">) 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3EDBFBB2" w14:textId="272A921B" w:rsidR="00332271" w:rsidRPr="00407E50" w:rsidRDefault="00CE0E19" w:rsidP="00944AB5">
      <w:pPr>
        <w:pStyle w:val="Kop3zondernummerOLCO"/>
      </w:pPr>
      <w:r>
        <w:t>S</w:t>
      </w:r>
      <w:r w:rsidR="00332271" w:rsidRPr="00407E50">
        <w:t>electie</w:t>
      </w:r>
      <w:r>
        <w:t xml:space="preserve"> uitvoering</w:t>
      </w:r>
      <w:r w:rsidR="00012862">
        <w:t xml:space="preserve"> Velden fase 2a</w:t>
      </w:r>
      <w:r w:rsidR="00945727">
        <w:t xml:space="preserve"> Sportpad deel 2 Roelofarendsveen</w:t>
      </w:r>
    </w:p>
    <w:p w14:paraId="5EDFA21A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1CC00B57" w14:textId="5A298E27" w:rsidR="000A2DFA" w:rsidRDefault="000A2DFA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Naam: </w:t>
      </w:r>
    </w:p>
    <w:p w14:paraId="74954A46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tabel helemaal in te vullen.</w:t>
      </w:r>
    </w:p>
    <w:p w14:paraId="6C7E09BF" w14:textId="77777777" w:rsidR="007D3797" w:rsidRDefault="007D3797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332271" w14:paraId="6F175334" w14:textId="77777777" w:rsidTr="00CD515C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2A7F48D4" w14:textId="77777777" w:rsidR="00332271" w:rsidRPr="007D1439" w:rsidRDefault="00332271" w:rsidP="00EE117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64D589E0" w14:textId="6BB7BCF2" w:rsidR="00CD515C" w:rsidRPr="007D1439" w:rsidRDefault="00CD515C" w:rsidP="00EE1174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Kerncompetentie</w:t>
            </w:r>
            <w:r w:rsidR="00012862">
              <w:rPr>
                <w:rFonts w:ascii="Arial" w:hAnsi="Arial" w:cs="Arial"/>
                <w:b/>
                <w:szCs w:val="18"/>
              </w:rPr>
              <w:t xml:space="preserve">: </w:t>
            </w:r>
            <w:r w:rsidR="006000AB">
              <w:rPr>
                <w:rFonts w:ascii="Arial" w:hAnsi="Arial" w:cs="Arial"/>
                <w:b/>
                <w:szCs w:val="18"/>
              </w:rPr>
              <w:t>realiseren van een sportveld</w:t>
            </w:r>
            <w:r w:rsidRPr="007D1439">
              <w:rPr>
                <w:rFonts w:ascii="Arial" w:hAnsi="Arial" w:cs="Arial"/>
                <w:b/>
                <w:szCs w:val="18"/>
              </w:rPr>
              <w:t xml:space="preserve"> </w:t>
            </w:r>
          </w:p>
        </w:tc>
      </w:tr>
      <w:tr w:rsidR="00332271" w:rsidRPr="00D73F95" w14:paraId="6BA8FF6C" w14:textId="77777777" w:rsidTr="00F14B21">
        <w:trPr>
          <w:trHeight w:val="562"/>
        </w:trPr>
        <w:tc>
          <w:tcPr>
            <w:tcW w:w="562" w:type="dxa"/>
            <w:hideMark/>
          </w:tcPr>
          <w:p w14:paraId="6CDFE341" w14:textId="1D69CD5B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641E2E12" w14:textId="2FB76485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 w:rsidR="00953441"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54" w:type="dxa"/>
            <w:gridSpan w:val="2"/>
          </w:tcPr>
          <w:p w14:paraId="74DA534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BAF7AE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DBCC352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D9E1D6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DA883A" w14:textId="4245047C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F1626B" w:rsidRPr="00D73F95" w14:paraId="5855EAE8" w14:textId="77777777" w:rsidTr="00F14B21">
        <w:trPr>
          <w:trHeight w:val="562"/>
        </w:trPr>
        <w:tc>
          <w:tcPr>
            <w:tcW w:w="562" w:type="dxa"/>
          </w:tcPr>
          <w:p w14:paraId="20884F11" w14:textId="77777777" w:rsidR="00F1626B" w:rsidRPr="00D73F95" w:rsidRDefault="00F1626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84E01CA" w14:textId="41467B56" w:rsidR="00F1626B" w:rsidRPr="00D73F95" w:rsidRDefault="00ED2104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kerncompetentie</w:t>
            </w:r>
          </w:p>
        </w:tc>
        <w:tc>
          <w:tcPr>
            <w:tcW w:w="5954" w:type="dxa"/>
            <w:gridSpan w:val="2"/>
          </w:tcPr>
          <w:p w14:paraId="53A76837" w14:textId="3C138048" w:rsidR="00F1626B" w:rsidRPr="00D73F95" w:rsidRDefault="0019448E" w:rsidP="00CD515C">
            <w:pPr>
              <w:pStyle w:val="BasistekstOLCO"/>
            </w:pPr>
            <w:r>
              <w:t xml:space="preserve">Realisatie van </w:t>
            </w:r>
            <w:r w:rsidR="00B116AB">
              <w:t>minimaal 1 kunstgrasveld met minimale afmetingen van 42 x 64 m</w:t>
            </w:r>
          </w:p>
        </w:tc>
      </w:tr>
      <w:tr w:rsidR="00332271" w:rsidRPr="00D73F95" w14:paraId="69D1466E" w14:textId="77777777" w:rsidTr="00F14B21">
        <w:trPr>
          <w:trHeight w:val="562"/>
        </w:trPr>
        <w:tc>
          <w:tcPr>
            <w:tcW w:w="562" w:type="dxa"/>
            <w:hideMark/>
          </w:tcPr>
          <w:p w14:paraId="4D5BB0B8" w14:textId="7EF7EE8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51975EA1" w14:textId="77777777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54" w:type="dxa"/>
            <w:gridSpan w:val="2"/>
          </w:tcPr>
          <w:p w14:paraId="371633E2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7E26427B" w14:textId="77777777" w:rsidTr="00F14B21">
        <w:trPr>
          <w:trHeight w:val="562"/>
        </w:trPr>
        <w:tc>
          <w:tcPr>
            <w:tcW w:w="562" w:type="dxa"/>
            <w:hideMark/>
          </w:tcPr>
          <w:p w14:paraId="1C87E84B" w14:textId="088796E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4E7422A" w14:textId="4449E0F4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 w:rsidR="00EA188D">
              <w:rPr>
                <w:rFonts w:ascii="Arial" w:hAnsi="Arial" w:cs="Arial"/>
                <w:szCs w:val="18"/>
              </w:rPr>
              <w:t xml:space="preserve"> </w:t>
            </w:r>
            <w:r w:rsidR="00C26C66">
              <w:rPr>
                <w:rFonts w:ascii="Arial" w:hAnsi="Arial" w:cs="Arial"/>
                <w:szCs w:val="18"/>
              </w:rPr>
              <w:t>(€)</w:t>
            </w:r>
          </w:p>
          <w:p w14:paraId="56E21295" w14:textId="77777777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</w:tcPr>
          <w:p w14:paraId="39EFC95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F0C58C3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7B60D3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121B7B" w:rsidRPr="00D73F95" w14:paraId="0151FC52" w14:textId="77777777" w:rsidTr="00F14B21">
        <w:trPr>
          <w:trHeight w:val="562"/>
        </w:trPr>
        <w:tc>
          <w:tcPr>
            <w:tcW w:w="562" w:type="dxa"/>
          </w:tcPr>
          <w:p w14:paraId="75D40105" w14:textId="77777777" w:rsidR="00121B7B" w:rsidRPr="00D73F95" w:rsidRDefault="00121B7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1382017" w14:textId="0EBF263B" w:rsidR="00121B7B" w:rsidRPr="00D73F95" w:rsidRDefault="00B116AB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Afmetingen Sportvel</w:t>
            </w:r>
            <w:r w:rsidR="00440ABC">
              <w:rPr>
                <w:rFonts w:ascii="Arial" w:hAnsi="Arial" w:cs="Arial"/>
                <w:szCs w:val="18"/>
              </w:rPr>
              <w:t>d(en)</w:t>
            </w:r>
          </w:p>
        </w:tc>
        <w:tc>
          <w:tcPr>
            <w:tcW w:w="5954" w:type="dxa"/>
            <w:gridSpan w:val="2"/>
          </w:tcPr>
          <w:p w14:paraId="4133F530" w14:textId="77777777" w:rsidR="00121B7B" w:rsidRPr="00D73F95" w:rsidRDefault="00121B7B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35BB48B1" w14:textId="77777777" w:rsidTr="00F14B21">
        <w:trPr>
          <w:trHeight w:val="377"/>
        </w:trPr>
        <w:tc>
          <w:tcPr>
            <w:tcW w:w="562" w:type="dxa"/>
            <w:vMerge w:val="restart"/>
            <w:hideMark/>
          </w:tcPr>
          <w:p w14:paraId="1CD175C7" w14:textId="54B4E32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 w:val="restart"/>
            <w:hideMark/>
          </w:tcPr>
          <w:p w14:paraId="2AA007F8" w14:textId="77777777" w:rsidR="00332271" w:rsidRPr="00D73F95" w:rsidRDefault="00332271" w:rsidP="00EE1174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hideMark/>
          </w:tcPr>
          <w:p w14:paraId="585E832B" w14:textId="77777777" w:rsidR="00332271" w:rsidRPr="00D73F95" w:rsidRDefault="00332271" w:rsidP="00EE1174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3CDAECCD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5A404EBC" w14:textId="77777777" w:rsidTr="00F14B21">
        <w:trPr>
          <w:trHeight w:val="376"/>
        </w:trPr>
        <w:tc>
          <w:tcPr>
            <w:tcW w:w="562" w:type="dxa"/>
            <w:vMerge/>
            <w:hideMark/>
          </w:tcPr>
          <w:p w14:paraId="6CE08E6E" w14:textId="7777777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/>
            <w:hideMark/>
          </w:tcPr>
          <w:p w14:paraId="7DC513E2" w14:textId="77777777" w:rsidR="00332271" w:rsidRPr="00D73F95" w:rsidRDefault="00332271" w:rsidP="00EE117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hideMark/>
          </w:tcPr>
          <w:p w14:paraId="0C98C41C" w14:textId="33B5BEF7" w:rsidR="00332271" w:rsidRPr="00D73F95" w:rsidRDefault="00332271" w:rsidP="00EE1174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621CD8">
              <w:rPr>
                <w:rFonts w:ascii="Arial" w:hAnsi="Arial" w:cs="Arial"/>
                <w:szCs w:val="18"/>
              </w:rPr>
              <w:t>oplevering</w:t>
            </w:r>
            <w:r w:rsidR="000870FD">
              <w:rPr>
                <w:rFonts w:ascii="Arial" w:hAnsi="Arial" w:cs="Arial"/>
                <w:szCs w:val="18"/>
              </w:rPr>
              <w:t xml:space="preserve"> project</w:t>
            </w:r>
          </w:p>
        </w:tc>
        <w:tc>
          <w:tcPr>
            <w:tcW w:w="2709" w:type="dxa"/>
          </w:tcPr>
          <w:p w14:paraId="5BA81527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47ADED4C" w14:textId="77777777" w:rsidTr="00F14B21">
        <w:trPr>
          <w:trHeight w:val="254"/>
        </w:trPr>
        <w:tc>
          <w:tcPr>
            <w:tcW w:w="562" w:type="dxa"/>
            <w:hideMark/>
          </w:tcPr>
          <w:p w14:paraId="70196CC4" w14:textId="3A7C0539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1A6E9FA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</w:tcPr>
          <w:p w14:paraId="20F08F1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B58" w:rsidRPr="00D73F95" w14:paraId="4B9E5AFB" w14:textId="77777777" w:rsidTr="00F14B21">
        <w:trPr>
          <w:trHeight w:val="254"/>
        </w:trPr>
        <w:tc>
          <w:tcPr>
            <w:tcW w:w="562" w:type="dxa"/>
          </w:tcPr>
          <w:p w14:paraId="4BA25904" w14:textId="77777777" w:rsidR="00386B58" w:rsidRPr="00D73F95" w:rsidRDefault="00386B58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E3DC825" w14:textId="121218F9" w:rsidR="00386B58" w:rsidRPr="00D73F95" w:rsidRDefault="00975D18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</w:t>
            </w:r>
            <w:r w:rsidR="00FA1456">
              <w:rPr>
                <w:rFonts w:ascii="Arial" w:hAnsi="Arial" w:cs="Arial"/>
                <w:szCs w:val="18"/>
              </w:rPr>
              <w:t>,</w:t>
            </w:r>
            <w:r>
              <w:rPr>
                <w:rFonts w:ascii="Arial" w:hAnsi="Arial" w:cs="Arial"/>
                <w:szCs w:val="18"/>
              </w:rPr>
              <w:t xml:space="preserve"> taken </w:t>
            </w:r>
            <w:r w:rsidR="00FA1456">
              <w:rPr>
                <w:rFonts w:ascii="Arial" w:hAnsi="Arial" w:cs="Arial"/>
                <w:szCs w:val="18"/>
              </w:rPr>
              <w:t xml:space="preserve">en verantwoordelijkheden </w:t>
            </w:r>
            <w:r w:rsidR="00E67F1D">
              <w:rPr>
                <w:rFonts w:ascii="Arial" w:hAnsi="Arial" w:cs="Arial"/>
                <w:szCs w:val="18"/>
              </w:rPr>
              <w:t>binnen het project</w:t>
            </w:r>
          </w:p>
        </w:tc>
        <w:tc>
          <w:tcPr>
            <w:tcW w:w="5954" w:type="dxa"/>
            <w:gridSpan w:val="2"/>
          </w:tcPr>
          <w:p w14:paraId="1333F72E" w14:textId="77777777" w:rsidR="00386B58" w:rsidRPr="00D73F95" w:rsidRDefault="00386B58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6E7DBE" w:rsidRPr="00D73F95" w14:paraId="4C9BB9F3" w14:textId="77777777" w:rsidTr="00F14B21">
        <w:trPr>
          <w:trHeight w:val="254"/>
        </w:trPr>
        <w:tc>
          <w:tcPr>
            <w:tcW w:w="562" w:type="dxa"/>
          </w:tcPr>
          <w:p w14:paraId="32B1DE69" w14:textId="77777777" w:rsidR="006E7DBE" w:rsidRPr="00D73F95" w:rsidRDefault="006E7DBE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AE3D41" w14:textId="3DE4DF5B" w:rsidR="006E7DBE" w:rsidRPr="00D73F95" w:rsidRDefault="006D65FE" w:rsidP="00EE1174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6E7DBE">
              <w:rPr>
                <w:rFonts w:ascii="Arial" w:hAnsi="Arial" w:cs="Arial"/>
                <w:szCs w:val="18"/>
              </w:rPr>
              <w:t>verklaring</w:t>
            </w:r>
            <w:r w:rsidR="004C7F75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54" w:type="dxa"/>
            <w:gridSpan w:val="2"/>
          </w:tcPr>
          <w:p w14:paraId="7370E204" w14:textId="55B6C90B" w:rsidR="006E7DBE" w:rsidRPr="00D73F95" w:rsidRDefault="004C7F75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332271" w:rsidRPr="00D73F95" w14:paraId="01729E7A" w14:textId="77777777" w:rsidTr="00F14B21">
        <w:trPr>
          <w:trHeight w:val="254"/>
        </w:trPr>
        <w:tc>
          <w:tcPr>
            <w:tcW w:w="562" w:type="dxa"/>
          </w:tcPr>
          <w:p w14:paraId="3975858E" w14:textId="7C3C633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916B4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</w:tcPr>
          <w:p w14:paraId="21CE7D8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6F22E190" w14:textId="77777777" w:rsidR="00332271" w:rsidRDefault="00332271" w:rsidP="001A2C62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7989F946" w14:textId="77777777" w:rsidR="001A2C62" w:rsidRDefault="001A2C62" w:rsidP="001A2C62">
            <w:pPr>
              <w:rPr>
                <w:rFonts w:ascii="Arial" w:hAnsi="Arial" w:cs="Arial"/>
                <w:i/>
                <w:szCs w:val="18"/>
              </w:rPr>
            </w:pPr>
          </w:p>
          <w:p w14:paraId="7A1E8F76" w14:textId="28344D66" w:rsidR="001A2C62" w:rsidRPr="00D73F95" w:rsidRDefault="001A2C62" w:rsidP="001A2C6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306A01BF" w14:textId="6D23D2CF" w:rsidR="00332271" w:rsidRDefault="007A627D" w:rsidP="007A627D">
      <w:pPr>
        <w:pStyle w:val="Kop3zondernummerOLCO"/>
      </w:pPr>
      <w:bookmarkStart w:id="0" w:name="_Hlk119672756"/>
      <w:r>
        <w:t>Ondertekening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686"/>
      </w:tblGrid>
      <w:tr w:rsidR="00772A2B" w:rsidRPr="00B23087" w14:paraId="47221611" w14:textId="5C30568B" w:rsidTr="00C62C4A">
        <w:tc>
          <w:tcPr>
            <w:tcW w:w="5245" w:type="dxa"/>
          </w:tcPr>
          <w:bookmarkEnd w:id="0"/>
          <w:p w14:paraId="17FC5A54" w14:textId="38B6DC2D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Naam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: </w:t>
            </w:r>
          </w:p>
        </w:tc>
        <w:tc>
          <w:tcPr>
            <w:tcW w:w="3686" w:type="dxa"/>
            <w:vMerge w:val="restart"/>
          </w:tcPr>
          <w:p w14:paraId="7D18FA2F" w14:textId="14D324C3" w:rsidR="00772A2B" w:rsidRDefault="00772A2B" w:rsidP="00C62C4A">
            <w:pPr>
              <w:jc w:val="right"/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Handtekening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: </w:t>
            </w:r>
          </w:p>
          <w:p w14:paraId="1A01C09D" w14:textId="77777777" w:rsidR="00C62C4A" w:rsidRDefault="00C62C4A" w:rsidP="00B23087">
            <w:pPr>
              <w:rPr>
                <w:rFonts w:ascii="Arial" w:hAnsi="Arial" w:cs="Arial"/>
                <w:szCs w:val="18"/>
              </w:rPr>
            </w:pPr>
          </w:p>
          <w:p w14:paraId="4574FFAB" w14:textId="7917D670" w:rsidR="00C62C4A" w:rsidRPr="00B23087" w:rsidRDefault="00C62C4A" w:rsidP="00B23087">
            <w:pPr>
              <w:rPr>
                <w:rFonts w:ascii="Arial" w:hAnsi="Arial" w:cs="Arial"/>
                <w:szCs w:val="18"/>
              </w:rPr>
            </w:pPr>
          </w:p>
        </w:tc>
      </w:tr>
      <w:tr w:rsidR="00772A2B" w:rsidRPr="00B23087" w14:paraId="26C7DF42" w14:textId="2FE3DD98" w:rsidTr="00C62C4A">
        <w:tc>
          <w:tcPr>
            <w:tcW w:w="5245" w:type="dxa"/>
          </w:tcPr>
          <w:p w14:paraId="01B563F2" w14:textId="36E39C69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  <w:r w:rsidRPr="00B23087">
              <w:rPr>
                <w:rFonts w:ascii="Arial" w:hAnsi="Arial" w:cs="Arial"/>
                <w:szCs w:val="18"/>
              </w:rPr>
              <w:t xml:space="preserve">Functie contactpersoon </w:t>
            </w:r>
            <w:r w:rsidRPr="00B23087">
              <w:rPr>
                <w:rFonts w:ascii="Arial" w:hAnsi="Arial" w:cs="Arial"/>
              </w:rPr>
              <w:t>Gegadigde</w:t>
            </w:r>
            <w:r w:rsidRPr="00B23087">
              <w:rPr>
                <w:rFonts w:ascii="Arial" w:hAnsi="Arial" w:cs="Arial"/>
                <w:szCs w:val="18"/>
              </w:rPr>
              <w:t xml:space="preserve"> :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686" w:type="dxa"/>
            <w:vMerge/>
          </w:tcPr>
          <w:p w14:paraId="53B8E81C" w14:textId="77777777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</w:p>
        </w:tc>
      </w:tr>
      <w:tr w:rsidR="00772A2B" w:rsidRPr="00D03908" w14:paraId="1C7F363D" w14:textId="1DDF4902" w:rsidTr="00C62C4A">
        <w:tc>
          <w:tcPr>
            <w:tcW w:w="5245" w:type="dxa"/>
          </w:tcPr>
          <w:p w14:paraId="5FFA32E4" w14:textId="49C14FCB" w:rsidR="00772A2B" w:rsidRPr="00D03908" w:rsidRDefault="00A238BD" w:rsidP="00B23087">
            <w:pPr>
              <w:rPr>
                <w:highlight w:val="yellow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="00772A2B" w:rsidRPr="00B23087">
              <w:rPr>
                <w:rFonts w:ascii="Arial" w:hAnsi="Arial" w:cs="Arial"/>
                <w:szCs w:val="18"/>
              </w:rPr>
              <w:t>atum:</w:t>
            </w:r>
            <w:r w:rsidR="00772A2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3686" w:type="dxa"/>
            <w:vMerge/>
          </w:tcPr>
          <w:p w14:paraId="1A008C06" w14:textId="77777777" w:rsidR="00772A2B" w:rsidRPr="00B23087" w:rsidRDefault="00772A2B" w:rsidP="00B23087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F3B3BC3" w14:textId="39FC1D49" w:rsidR="001D6676" w:rsidRPr="00D03908" w:rsidRDefault="001D6676" w:rsidP="00B23087">
      <w:pPr>
        <w:rPr>
          <w:highlight w:val="yellow"/>
        </w:rPr>
      </w:pPr>
    </w:p>
    <w:sectPr w:rsidR="001D6676" w:rsidRPr="00D03908" w:rsidSect="00743EE3">
      <w:pgSz w:w="11906" w:h="16838" w:code="9"/>
      <w:pgMar w:top="1134" w:right="1134" w:bottom="158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3BFD7" w14:textId="77777777" w:rsidR="00404A35" w:rsidRPr="002C6214" w:rsidRDefault="00404A35" w:rsidP="002C6214">
      <w:pPr>
        <w:pStyle w:val="Voettekst"/>
      </w:pPr>
    </w:p>
  </w:endnote>
  <w:endnote w:type="continuationSeparator" w:id="0">
    <w:p w14:paraId="4B4F91C1" w14:textId="77777777" w:rsidR="00404A35" w:rsidRPr="002C6214" w:rsidRDefault="00404A35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6BD92" w14:textId="77777777" w:rsidR="00404A35" w:rsidRPr="002C6214" w:rsidRDefault="00404A35" w:rsidP="002C6214">
      <w:pPr>
        <w:pStyle w:val="Voettekst"/>
      </w:pPr>
    </w:p>
  </w:footnote>
  <w:footnote w:type="continuationSeparator" w:id="0">
    <w:p w14:paraId="493DA396" w14:textId="77777777" w:rsidR="00404A35" w:rsidRPr="002C6214" w:rsidRDefault="00404A35" w:rsidP="002C6214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E7370EC"/>
    <w:multiLevelType w:val="multilevel"/>
    <w:tmpl w:val="9200769E"/>
    <w:numStyleLink w:val="OpsommingkleineletterOLCO"/>
  </w:abstractNum>
  <w:abstractNum w:abstractNumId="31" w15:restartNumberingAfterBreak="0">
    <w:nsid w:val="7038598F"/>
    <w:multiLevelType w:val="multilevel"/>
    <w:tmpl w:val="90A8103A"/>
    <w:numStyleLink w:val="BijlagenummeringOLCO"/>
  </w:abstractNum>
  <w:abstractNum w:abstractNumId="32" w15:restartNumberingAfterBreak="0">
    <w:nsid w:val="70EC4E8C"/>
    <w:multiLevelType w:val="multilevel"/>
    <w:tmpl w:val="C9FA2D30"/>
    <w:numStyleLink w:val="OpsommingopenrondjeOLCO"/>
  </w:abstractNum>
  <w:abstractNum w:abstractNumId="33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4" w15:restartNumberingAfterBreak="0">
    <w:nsid w:val="76AE427F"/>
    <w:multiLevelType w:val="multilevel"/>
    <w:tmpl w:val="8576664C"/>
    <w:numStyleLink w:val="OpsommingtekenOLCO"/>
  </w:abstractNum>
  <w:abstractNum w:abstractNumId="35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0"/>
  </w:num>
  <w:num w:numId="4" w16cid:durableId="1794053349">
    <w:abstractNumId w:val="12"/>
  </w:num>
  <w:num w:numId="5" w16cid:durableId="1504205696">
    <w:abstractNumId w:val="22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19"/>
  </w:num>
  <w:num w:numId="10" w16cid:durableId="129519024">
    <w:abstractNumId w:val="27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0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1"/>
  </w:num>
  <w:num w:numId="25" w16cid:durableId="881795418">
    <w:abstractNumId w:val="29"/>
  </w:num>
  <w:num w:numId="26" w16cid:durableId="1060909672">
    <w:abstractNumId w:val="28"/>
  </w:num>
  <w:num w:numId="27" w16cid:durableId="1313749212">
    <w:abstractNumId w:val="32"/>
  </w:num>
  <w:num w:numId="28" w16cid:durableId="776875513">
    <w:abstractNumId w:val="35"/>
  </w:num>
  <w:num w:numId="29" w16cid:durableId="1920822019">
    <w:abstractNumId w:val="31"/>
  </w:num>
  <w:num w:numId="30" w16cid:durableId="1765148428">
    <w:abstractNumId w:val="34"/>
  </w:num>
  <w:num w:numId="31" w16cid:durableId="575823092">
    <w:abstractNumId w:val="26"/>
  </w:num>
  <w:num w:numId="32" w16cid:durableId="859733402">
    <w:abstractNumId w:val="33"/>
  </w:num>
  <w:num w:numId="33" w16cid:durableId="1827429646">
    <w:abstractNumId w:val="25"/>
  </w:num>
  <w:num w:numId="34" w16cid:durableId="12322783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4"/>
  </w:num>
  <w:num w:numId="37" w16cid:durableId="2083022240">
    <w:abstractNumId w:val="23"/>
  </w:num>
  <w:num w:numId="38" w16cid:durableId="212692769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6237"/>
    <w:rsid w:val="0000663D"/>
    <w:rsid w:val="00010D95"/>
    <w:rsid w:val="00011BFA"/>
    <w:rsid w:val="00012581"/>
    <w:rsid w:val="00012862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67972"/>
    <w:rsid w:val="00072BF1"/>
    <w:rsid w:val="00074DAC"/>
    <w:rsid w:val="00076778"/>
    <w:rsid w:val="0007714E"/>
    <w:rsid w:val="00082CAA"/>
    <w:rsid w:val="000870FD"/>
    <w:rsid w:val="0009698A"/>
    <w:rsid w:val="000A1B78"/>
    <w:rsid w:val="000A2DFA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339D"/>
    <w:rsid w:val="00106601"/>
    <w:rsid w:val="00110A9F"/>
    <w:rsid w:val="001138AC"/>
    <w:rsid w:val="001170AE"/>
    <w:rsid w:val="00121B7B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361F"/>
    <w:rsid w:val="00187A59"/>
    <w:rsid w:val="0019448E"/>
    <w:rsid w:val="001A2C62"/>
    <w:rsid w:val="001B1B37"/>
    <w:rsid w:val="001B4C7E"/>
    <w:rsid w:val="001C1100"/>
    <w:rsid w:val="001C11BE"/>
    <w:rsid w:val="001C4890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29A9"/>
    <w:rsid w:val="0020548B"/>
    <w:rsid w:val="0020607F"/>
    <w:rsid w:val="00206E2A"/>
    <w:rsid w:val="00206FF8"/>
    <w:rsid w:val="002074B2"/>
    <w:rsid w:val="00210E6B"/>
    <w:rsid w:val="00212B4D"/>
    <w:rsid w:val="00216489"/>
    <w:rsid w:val="00220A9C"/>
    <w:rsid w:val="00225889"/>
    <w:rsid w:val="00225C60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0EBD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33CE"/>
    <w:rsid w:val="003063C0"/>
    <w:rsid w:val="00312D26"/>
    <w:rsid w:val="00317DEA"/>
    <w:rsid w:val="00322A9F"/>
    <w:rsid w:val="00323121"/>
    <w:rsid w:val="0033227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66DFB"/>
    <w:rsid w:val="00373AE1"/>
    <w:rsid w:val="00374C23"/>
    <w:rsid w:val="00374D9A"/>
    <w:rsid w:val="00377612"/>
    <w:rsid w:val="00382603"/>
    <w:rsid w:val="00383954"/>
    <w:rsid w:val="00386B58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04A35"/>
    <w:rsid w:val="00410F28"/>
    <w:rsid w:val="0041674F"/>
    <w:rsid w:val="0042594D"/>
    <w:rsid w:val="00440ABC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1D58"/>
    <w:rsid w:val="004B2C90"/>
    <w:rsid w:val="004C51F8"/>
    <w:rsid w:val="004C7F75"/>
    <w:rsid w:val="004D2412"/>
    <w:rsid w:val="004F4A4D"/>
    <w:rsid w:val="004F6A99"/>
    <w:rsid w:val="005017F3"/>
    <w:rsid w:val="00501A64"/>
    <w:rsid w:val="005035FB"/>
    <w:rsid w:val="00503BFD"/>
    <w:rsid w:val="005043E5"/>
    <w:rsid w:val="00513D36"/>
    <w:rsid w:val="00515E2F"/>
    <w:rsid w:val="00520195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371E"/>
    <w:rsid w:val="005B4FAF"/>
    <w:rsid w:val="005C5603"/>
    <w:rsid w:val="005C6668"/>
    <w:rsid w:val="005D4151"/>
    <w:rsid w:val="005D4307"/>
    <w:rsid w:val="005D5E21"/>
    <w:rsid w:val="005E3E58"/>
    <w:rsid w:val="005F1E97"/>
    <w:rsid w:val="006000AB"/>
    <w:rsid w:val="006040DB"/>
    <w:rsid w:val="00606D41"/>
    <w:rsid w:val="00606DE2"/>
    <w:rsid w:val="00610FF8"/>
    <w:rsid w:val="00612C22"/>
    <w:rsid w:val="00613262"/>
    <w:rsid w:val="006155A6"/>
    <w:rsid w:val="00621CD8"/>
    <w:rsid w:val="00624485"/>
    <w:rsid w:val="00641E45"/>
    <w:rsid w:val="00647A67"/>
    <w:rsid w:val="00653D01"/>
    <w:rsid w:val="006607A8"/>
    <w:rsid w:val="00664EE1"/>
    <w:rsid w:val="006653B0"/>
    <w:rsid w:val="006662ED"/>
    <w:rsid w:val="006767B2"/>
    <w:rsid w:val="00685EED"/>
    <w:rsid w:val="00687832"/>
    <w:rsid w:val="006953A2"/>
    <w:rsid w:val="006B6044"/>
    <w:rsid w:val="006C6A9D"/>
    <w:rsid w:val="006C7217"/>
    <w:rsid w:val="006D1154"/>
    <w:rsid w:val="006D1A9D"/>
    <w:rsid w:val="006D2ECD"/>
    <w:rsid w:val="006D4A2D"/>
    <w:rsid w:val="006D65FE"/>
    <w:rsid w:val="006E7DBE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5B89"/>
    <w:rsid w:val="00756C31"/>
    <w:rsid w:val="00760A65"/>
    <w:rsid w:val="00763B35"/>
    <w:rsid w:val="00764AF2"/>
    <w:rsid w:val="00766E99"/>
    <w:rsid w:val="00770652"/>
    <w:rsid w:val="00772A2B"/>
    <w:rsid w:val="00775717"/>
    <w:rsid w:val="00776618"/>
    <w:rsid w:val="00783DC8"/>
    <w:rsid w:val="007865DD"/>
    <w:rsid w:val="00787B55"/>
    <w:rsid w:val="0079179F"/>
    <w:rsid w:val="007939DB"/>
    <w:rsid w:val="00793E98"/>
    <w:rsid w:val="00796A8D"/>
    <w:rsid w:val="007A627D"/>
    <w:rsid w:val="007B0C68"/>
    <w:rsid w:val="007B3114"/>
    <w:rsid w:val="007B5373"/>
    <w:rsid w:val="007C0010"/>
    <w:rsid w:val="007C037C"/>
    <w:rsid w:val="007D1439"/>
    <w:rsid w:val="007D3797"/>
    <w:rsid w:val="007D4A7D"/>
    <w:rsid w:val="007D4DCE"/>
    <w:rsid w:val="007E7724"/>
    <w:rsid w:val="007F0A2A"/>
    <w:rsid w:val="007F1417"/>
    <w:rsid w:val="007F18D5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377D"/>
    <w:rsid w:val="008775D3"/>
    <w:rsid w:val="00877BD5"/>
    <w:rsid w:val="008802D3"/>
    <w:rsid w:val="008835BC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254C"/>
    <w:rsid w:val="00902829"/>
    <w:rsid w:val="0090724E"/>
    <w:rsid w:val="00907888"/>
    <w:rsid w:val="00910D57"/>
    <w:rsid w:val="00920140"/>
    <w:rsid w:val="009221AC"/>
    <w:rsid w:val="009225D7"/>
    <w:rsid w:val="009261FD"/>
    <w:rsid w:val="00930C8F"/>
    <w:rsid w:val="00934750"/>
    <w:rsid w:val="00934E30"/>
    <w:rsid w:val="00935271"/>
    <w:rsid w:val="00943209"/>
    <w:rsid w:val="00944AB5"/>
    <w:rsid w:val="0094509D"/>
    <w:rsid w:val="00945318"/>
    <w:rsid w:val="00945727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238BD"/>
    <w:rsid w:val="00A42EEC"/>
    <w:rsid w:val="00A44CED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6AB"/>
    <w:rsid w:val="00B11A76"/>
    <w:rsid w:val="00B11C76"/>
    <w:rsid w:val="00B23087"/>
    <w:rsid w:val="00B233E3"/>
    <w:rsid w:val="00B30352"/>
    <w:rsid w:val="00B346DF"/>
    <w:rsid w:val="00B460C2"/>
    <w:rsid w:val="00B47460"/>
    <w:rsid w:val="00B5672A"/>
    <w:rsid w:val="00B63EB9"/>
    <w:rsid w:val="00B75ED8"/>
    <w:rsid w:val="00B77809"/>
    <w:rsid w:val="00B83B98"/>
    <w:rsid w:val="00B85218"/>
    <w:rsid w:val="00B860DC"/>
    <w:rsid w:val="00B900BD"/>
    <w:rsid w:val="00B9540B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43AF"/>
    <w:rsid w:val="00C06D9A"/>
    <w:rsid w:val="00C0702B"/>
    <w:rsid w:val="00C11B08"/>
    <w:rsid w:val="00C12133"/>
    <w:rsid w:val="00C12A81"/>
    <w:rsid w:val="00C139FB"/>
    <w:rsid w:val="00C17A25"/>
    <w:rsid w:val="00C201EB"/>
    <w:rsid w:val="00C26C66"/>
    <w:rsid w:val="00C33308"/>
    <w:rsid w:val="00C4003A"/>
    <w:rsid w:val="00C41422"/>
    <w:rsid w:val="00C50828"/>
    <w:rsid w:val="00C51137"/>
    <w:rsid w:val="00C6206C"/>
    <w:rsid w:val="00C62C4A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515C"/>
    <w:rsid w:val="00CD7A5A"/>
    <w:rsid w:val="00CD7AAF"/>
    <w:rsid w:val="00CE0E19"/>
    <w:rsid w:val="00CE2BA6"/>
    <w:rsid w:val="00CE564D"/>
    <w:rsid w:val="00CF2B0C"/>
    <w:rsid w:val="00D023A0"/>
    <w:rsid w:val="00D03908"/>
    <w:rsid w:val="00D15EF9"/>
    <w:rsid w:val="00D16E87"/>
    <w:rsid w:val="00D25A51"/>
    <w:rsid w:val="00D25AA0"/>
    <w:rsid w:val="00D27D0E"/>
    <w:rsid w:val="00D3493F"/>
    <w:rsid w:val="00D35DA7"/>
    <w:rsid w:val="00D47AD0"/>
    <w:rsid w:val="00D5574B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035"/>
    <w:rsid w:val="00DE5157"/>
    <w:rsid w:val="00DF1BBC"/>
    <w:rsid w:val="00DF3351"/>
    <w:rsid w:val="00DF609E"/>
    <w:rsid w:val="00E05BA5"/>
    <w:rsid w:val="00E07762"/>
    <w:rsid w:val="00E12CAA"/>
    <w:rsid w:val="00E239D8"/>
    <w:rsid w:val="00E307DC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67F1D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A188D"/>
    <w:rsid w:val="00EB7C66"/>
    <w:rsid w:val="00EC42E3"/>
    <w:rsid w:val="00EC72BE"/>
    <w:rsid w:val="00ED2104"/>
    <w:rsid w:val="00EE35E4"/>
    <w:rsid w:val="00EE4517"/>
    <w:rsid w:val="00EF1C1F"/>
    <w:rsid w:val="00F005C9"/>
    <w:rsid w:val="00F1404D"/>
    <w:rsid w:val="00F14B21"/>
    <w:rsid w:val="00F1626B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7" ma:contentTypeDescription="Een nieuw document maken." ma:contentTypeScope="" ma:versionID="75dcb81e1dd2948e5ff4c16c46d61df2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f1be7a8e1571a10d9e8b11678b8e4f1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ju xmlns="http://www.joulesunlimited.com/ccmappings">
  <Voettekst_20_code/>
  <Versienummer/>
  <Datum/>
</ju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F8185C-BA55-4DD6-AA07-2BDB0A711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Robert Klein</cp:lastModifiedBy>
  <cp:revision>17</cp:revision>
  <cp:lastPrinted>2018-12-11T07:36:00Z</cp:lastPrinted>
  <dcterms:created xsi:type="dcterms:W3CDTF">2024-01-12T13:36:00Z</dcterms:created>
  <dcterms:modified xsi:type="dcterms:W3CDTF">2024-01-12T16:28:00Z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