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A0" w:rsidRPr="004214A0" w:rsidRDefault="004214A0" w:rsidP="004214A0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0"/>
      <w:bookmarkStart w:id="1" w:name="_Toc120790201"/>
      <w:r>
        <w:rPr>
          <w:rFonts w:ascii="Verdana" w:eastAsia="DejaVu Sans" w:hAnsi="Verdana" w:cs="Times New Roman"/>
          <w:sz w:val="24"/>
          <w:lang w:eastAsia="nl-NL"/>
        </w:rPr>
        <w:t>Bijlage C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4214A0">
        <w:rPr>
          <w:rFonts w:ascii="Verdana" w:eastAsia="DejaVu Sans" w:hAnsi="Verdana" w:cs="Times New Roman"/>
          <w:sz w:val="24"/>
          <w:lang w:eastAsia="nl-NL"/>
        </w:rPr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Naam en adres van de onderneming (de gegadigde/inschrijver):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Inschrijvingsnummer Kamer van Koophandel (inschrijvingsnummer van het handelsregister of een overeenkomstig register van het land van vestiging van de onderneming):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KvK-nummer: ………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 xml:space="preserve">Vestigingsnummer: ………… 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Contactpersoon van de onderneming (naam, email, telefoon):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  <w:r w:rsidRPr="004214A0">
        <w:rPr>
          <w:rFonts w:ascii="Verdana" w:eastAsia="Times New Roman" w:hAnsi="Verdana" w:cs="Times New Roman"/>
          <w:lang w:eastAsia="nl-NL"/>
        </w:rPr>
        <w:t>………………………………………………………………………………………………………………………………………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dient hierbij voor</w:t>
      </w:r>
      <w:r w:rsidR="00B72EFA">
        <w:rPr>
          <w:rFonts w:ascii="Verdana" w:eastAsia="DejaVu Sans" w:hAnsi="Verdana" w:cs="Arial"/>
          <w:lang w:eastAsia="nl-NL"/>
        </w:rPr>
        <w:t xml:space="preserve"> de zaak met zaaknummer 31187273</w:t>
      </w:r>
      <w:bookmarkStart w:id="2" w:name="_GoBack"/>
      <w:bookmarkEnd w:id="2"/>
      <w:r w:rsidRPr="004214A0">
        <w:rPr>
          <w:rFonts w:ascii="Verdana" w:eastAsia="DejaVu Sans" w:hAnsi="Verdana" w:cs="Arial"/>
          <w:lang w:eastAsia="nl-NL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4214A0">
        <w:rPr>
          <w:rFonts w:ascii="Verdana" w:eastAsia="DejaVu Sans" w:hAnsi="Verdana" w:cs="Times New Roman"/>
          <w:szCs w:val="24"/>
          <w:lang w:eastAsia="nl-NL"/>
        </w:rPr>
        <w:t>gegadigde/</w:t>
      </w:r>
      <w:r w:rsidRPr="004214A0">
        <w:rPr>
          <w:rFonts w:ascii="Verdana" w:eastAsia="DejaVu Sans" w:hAnsi="Verdana" w:cs="Arial"/>
          <w:lang w:eastAsia="nl-NL"/>
        </w:rPr>
        <w:t>inschrijver zich beroept: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 xml:space="preserve">Naam andere natuurlijke of rechtspersoon op wie de </w:t>
      </w:r>
      <w:r w:rsidRPr="004214A0">
        <w:rPr>
          <w:rFonts w:ascii="Verdana" w:eastAsia="DejaVu Sans" w:hAnsi="Verdana" w:cs="Times New Roman"/>
          <w:szCs w:val="24"/>
          <w:lang w:eastAsia="nl-NL"/>
        </w:rPr>
        <w:t>gegadigde/</w:t>
      </w:r>
      <w:r w:rsidRPr="004214A0">
        <w:rPr>
          <w:rFonts w:ascii="Verdana" w:eastAsia="DejaVu Sans" w:hAnsi="Verdana" w:cs="Arial"/>
          <w:lang w:eastAsia="nl-NL"/>
        </w:rPr>
        <w:t>inschrijver zich beroept*: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………………………………………………………………………………………………………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Documenten: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4214A0" w:rsidRPr="004214A0" w:rsidRDefault="004214A0" w:rsidP="004214A0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>-</w:t>
      </w:r>
      <w:r w:rsidRPr="004214A0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4214A0" w:rsidRPr="004214A0" w:rsidRDefault="004214A0" w:rsidP="004214A0">
      <w:pPr>
        <w:tabs>
          <w:tab w:val="left" w:pos="300"/>
        </w:tabs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>-</w:t>
      </w:r>
      <w:r w:rsidRPr="004214A0">
        <w:rPr>
          <w:rFonts w:ascii="Verdana" w:eastAsia="DejaVu Sans" w:hAnsi="Verdana" w:cs="Times New Roman"/>
          <w:szCs w:val="24"/>
          <w:lang w:eastAsia="nl-NL"/>
        </w:rPr>
        <w:tab/>
        <w:t>………………………………………………………………………………………………… (naam document)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sz w:val="13"/>
          <w:szCs w:val="13"/>
          <w:lang w:eastAsia="nl-NL"/>
        </w:rPr>
      </w:pPr>
      <w:r w:rsidRPr="004214A0">
        <w:rPr>
          <w:rFonts w:ascii="Verdana" w:eastAsia="DejaVu Sans" w:hAnsi="Verdana" w:cs="Arial"/>
          <w:sz w:val="13"/>
          <w:szCs w:val="13"/>
          <w:lang w:eastAsia="nl-NL"/>
        </w:rPr>
        <w:t xml:space="preserve">* In het geval van meerdere andere natuurlijke of rechtspersoon op wie de </w:t>
      </w:r>
      <w:r w:rsidRPr="004214A0">
        <w:rPr>
          <w:rFonts w:ascii="Verdana" w:eastAsia="DejaVu Sans" w:hAnsi="Verdana" w:cs="Times New Roman"/>
          <w:sz w:val="13"/>
          <w:szCs w:val="13"/>
          <w:lang w:eastAsia="nl-NL"/>
        </w:rPr>
        <w:t>gegadigde/</w:t>
      </w:r>
      <w:r w:rsidRPr="004214A0">
        <w:rPr>
          <w:rFonts w:ascii="Verdana" w:eastAsia="DejaVu Sans" w:hAnsi="Verdana" w:cs="Arial"/>
          <w:sz w:val="13"/>
          <w:szCs w:val="13"/>
          <w:lang w:eastAsia="nl-NL"/>
        </w:rPr>
        <w:t>inschrijver zich beroept, deze opsomming herhalen.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en verklaart dat: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1.</w:t>
      </w:r>
      <w:r w:rsidRPr="004214A0">
        <w:rPr>
          <w:rFonts w:ascii="Verdana" w:eastAsia="DejaVu Sans" w:hAnsi="Verdana" w:cs="Arial"/>
          <w:lang w:eastAsia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4214A0" w:rsidRPr="004214A0" w:rsidRDefault="004214A0" w:rsidP="004214A0">
      <w:pPr>
        <w:spacing w:line="240" w:lineRule="atLeast"/>
        <w:ind w:left="357" w:hanging="357"/>
        <w:rPr>
          <w:rFonts w:ascii="Verdana" w:eastAsia="DejaVu Sans" w:hAnsi="Verdana" w:cs="Arial"/>
          <w:lang w:eastAsia="nl-NL"/>
        </w:rPr>
      </w:pPr>
      <w:r w:rsidRPr="004214A0">
        <w:rPr>
          <w:rFonts w:ascii="Verdana" w:eastAsia="DejaVu Sans" w:hAnsi="Verdana" w:cs="Arial"/>
          <w:lang w:eastAsia="nl-NL"/>
        </w:rPr>
        <w:t>2.</w:t>
      </w:r>
      <w:r w:rsidRPr="004214A0">
        <w:rPr>
          <w:rFonts w:ascii="Verdana" w:eastAsia="DejaVu Sans" w:hAnsi="Verdana" w:cs="Arial"/>
          <w:lang w:eastAsia="nl-NL"/>
        </w:rPr>
        <w:tab/>
      </w:r>
      <w:r w:rsidRPr="004214A0">
        <w:rPr>
          <w:rFonts w:ascii="Verdana" w:eastAsia="DejaVu Sans" w:hAnsi="Verdana" w:cs="Times New Roman"/>
          <w:szCs w:val="24"/>
          <w:lang w:eastAsia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4214A0">
        <w:rPr>
          <w:rFonts w:ascii="Verdana" w:eastAsia="DejaVu Sans" w:hAnsi="Verdana" w:cs="Arial"/>
          <w:lang w:eastAsia="nl-NL"/>
        </w:rPr>
        <w:t>.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Arial"/>
          <w:b/>
          <w:lang w:eastAsia="nl-NL"/>
        </w:rPr>
      </w:pPr>
      <w:r w:rsidRPr="004214A0">
        <w:rPr>
          <w:rFonts w:ascii="Verdana" w:eastAsia="DejaVu Sans" w:hAnsi="Verdana" w:cs="Arial"/>
          <w:b/>
          <w:lang w:eastAsia="nl-NL"/>
        </w:rPr>
        <w:t>Ondertekening</w:t>
      </w: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szCs w:val="24"/>
          <w:lang w:eastAsia="nl-NL"/>
        </w:rPr>
      </w:pPr>
    </w:p>
    <w:p w:rsidR="004214A0" w:rsidRPr="004214A0" w:rsidRDefault="004214A0" w:rsidP="004214A0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  <w:r w:rsidRPr="004214A0">
        <w:rPr>
          <w:rFonts w:ascii="Verdana" w:eastAsia="DejaVu Sans" w:hAnsi="Verdana" w:cs="Times New Roman"/>
          <w:szCs w:val="24"/>
          <w:lang w:eastAsia="nl-NL"/>
        </w:rPr>
        <w:t xml:space="preserve">Deze verklaring dient digitaal te worden ondertekend conform paragraaf </w:t>
      </w:r>
      <w:bookmarkStart w:id="3" w:name="bwParagraaf_nr_631_7"/>
      <w:r w:rsidRPr="004214A0">
        <w:rPr>
          <w:rFonts w:ascii="Verdana" w:eastAsia="DejaVu Sans" w:hAnsi="Verdana" w:cs="Times New Roman"/>
          <w:szCs w:val="24"/>
          <w:lang w:eastAsia="nl-NL"/>
        </w:rPr>
        <w:t>4.3.1</w:t>
      </w:r>
      <w:bookmarkEnd w:id="3"/>
      <w:r w:rsidRPr="004214A0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</w:p>
    <w:p w:rsidR="004214A0" w:rsidRPr="004214A0" w:rsidRDefault="004214A0" w:rsidP="004214A0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lang w:eastAsia="nl-NL"/>
        </w:rPr>
      </w:pPr>
    </w:p>
    <w:p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4A0" w:rsidRDefault="004214A0" w:rsidP="0088501B">
      <w:r>
        <w:separator/>
      </w:r>
    </w:p>
  </w:endnote>
  <w:endnote w:type="continuationSeparator" w:id="0">
    <w:p w:rsidR="004214A0" w:rsidRDefault="004214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4A0" w:rsidRDefault="004214A0" w:rsidP="0088501B">
      <w:r>
        <w:separator/>
      </w:r>
    </w:p>
  </w:footnote>
  <w:footnote w:type="continuationSeparator" w:id="0">
    <w:p w:rsidR="004214A0" w:rsidRDefault="004214A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445" w:rsidRDefault="00B72EFA">
    <w:pPr>
      <w:pStyle w:val="Koptekst"/>
    </w:pPr>
    <w:r>
      <w:t>Zaaknummer 31187273 | reparatie drijvers t.b.v.</w:t>
    </w:r>
    <w:r w:rsidR="00042705">
      <w:t xml:space="preserve"> v</w:t>
    </w:r>
    <w:r w:rsidR="00D10445">
      <w:t>aarwegmarkering</w:t>
    </w:r>
  </w:p>
  <w:p w:rsidR="00D10445" w:rsidRDefault="00D10445">
    <w:pPr>
      <w:pStyle w:val="Koptekst"/>
    </w:pP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A0"/>
    <w:rsid w:val="000229EF"/>
    <w:rsid w:val="00042705"/>
    <w:rsid w:val="00043163"/>
    <w:rsid w:val="00056D70"/>
    <w:rsid w:val="000713A4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14A0"/>
    <w:rsid w:val="00450447"/>
    <w:rsid w:val="004B0EA1"/>
    <w:rsid w:val="004D766D"/>
    <w:rsid w:val="005A4FBE"/>
    <w:rsid w:val="005C5E18"/>
    <w:rsid w:val="005D2CF1"/>
    <w:rsid w:val="005E046F"/>
    <w:rsid w:val="006006F5"/>
    <w:rsid w:val="00650A9B"/>
    <w:rsid w:val="006D2E66"/>
    <w:rsid w:val="006F42D7"/>
    <w:rsid w:val="007435A7"/>
    <w:rsid w:val="0079539F"/>
    <w:rsid w:val="007B02AE"/>
    <w:rsid w:val="007F4AEA"/>
    <w:rsid w:val="0088386A"/>
    <w:rsid w:val="0088501B"/>
    <w:rsid w:val="008D2753"/>
    <w:rsid w:val="008E3581"/>
    <w:rsid w:val="00905289"/>
    <w:rsid w:val="009C5CF5"/>
    <w:rsid w:val="00A32591"/>
    <w:rsid w:val="00A60546"/>
    <w:rsid w:val="00A77ABF"/>
    <w:rsid w:val="00A863E9"/>
    <w:rsid w:val="00B022C4"/>
    <w:rsid w:val="00B559E9"/>
    <w:rsid w:val="00B72222"/>
    <w:rsid w:val="00B72EFA"/>
    <w:rsid w:val="00B80650"/>
    <w:rsid w:val="00C36FAA"/>
    <w:rsid w:val="00C71133"/>
    <w:rsid w:val="00CA55CC"/>
    <w:rsid w:val="00CB3317"/>
    <w:rsid w:val="00D10445"/>
    <w:rsid w:val="00DA3555"/>
    <w:rsid w:val="00E246CA"/>
    <w:rsid w:val="00E456EE"/>
    <w:rsid w:val="00ED7AB9"/>
    <w:rsid w:val="00EE5BBE"/>
    <w:rsid w:val="00F65492"/>
    <w:rsid w:val="00F73E65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E22F77"/>
  <w15:chartTrackingRefBased/>
  <w15:docId w15:val="{B4900D3F-365E-4BFC-A151-FDD202DC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Boer, Anneke de (PPO)</cp:lastModifiedBy>
  <cp:revision>3</cp:revision>
  <dcterms:created xsi:type="dcterms:W3CDTF">2023-07-18T12:05:00Z</dcterms:created>
  <dcterms:modified xsi:type="dcterms:W3CDTF">2023-07-18T12:06:00Z</dcterms:modified>
</cp:coreProperties>
</file>