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54F05" w14:textId="092FEE93" w:rsidR="00375CEF" w:rsidRPr="003230EC" w:rsidRDefault="00BE69E6" w:rsidP="00375CEF">
      <w:pPr>
        <w:pStyle w:val="GenummerdHoofdstuk"/>
        <w:numPr>
          <w:ilvl w:val="0"/>
          <w:numId w:val="0"/>
        </w:numPr>
      </w:pPr>
      <w:bookmarkStart w:id="0" w:name="_Toc499559775"/>
      <w:bookmarkStart w:id="1" w:name="_Toc506551629"/>
      <w:r>
        <w:t>Bijlage 5</w:t>
      </w:r>
      <w:r w:rsidR="00375CEF" w:rsidRPr="003230EC">
        <w:tab/>
        <w:t xml:space="preserve">Opgave </w:t>
      </w:r>
      <w:bookmarkEnd w:id="0"/>
      <w:bookmarkEnd w:id="1"/>
      <w:r w:rsidR="006346DD">
        <w:t>Selectiecriterium 2</w:t>
      </w:r>
    </w:p>
    <w:p w14:paraId="3A16224A" w14:textId="00327626" w:rsidR="00824E46" w:rsidRPr="001F5C0B" w:rsidRDefault="00824E46" w:rsidP="00824E46">
      <w:pPr>
        <w:pStyle w:val="broodtekst"/>
        <w:rPr>
          <w:i/>
        </w:rPr>
      </w:pPr>
      <w:r w:rsidRPr="001F5C0B">
        <w:rPr>
          <w:i/>
        </w:rPr>
        <w:t xml:space="preserve">Versie 2: gerectificeerd d.d. </w:t>
      </w:r>
      <w:r w:rsidR="009F0602">
        <w:rPr>
          <w:i/>
        </w:rPr>
        <w:t>21</w:t>
      </w:r>
      <w:r w:rsidRPr="001F5C0B">
        <w:rPr>
          <w:i/>
        </w:rPr>
        <w:t>-3-2023.</w:t>
      </w:r>
    </w:p>
    <w:p w14:paraId="0F956E27" w14:textId="023B3CE6" w:rsidR="006346DD" w:rsidRDefault="006346DD" w:rsidP="006346DD">
      <w:pPr>
        <w:rPr>
          <w:szCs w:val="18"/>
        </w:rPr>
      </w:pPr>
      <w:r w:rsidRPr="003230EC">
        <w:rPr>
          <w:szCs w:val="18"/>
        </w:rPr>
        <w:t xml:space="preserve">Gebruik onderstaande tabel om aantoonbaar te maken dat de </w:t>
      </w:r>
      <w:r>
        <w:t>deskundigen</w:t>
      </w:r>
      <w:r w:rsidRPr="003230EC">
        <w:t xml:space="preserve"> </w:t>
      </w:r>
      <w:r w:rsidRPr="003230EC">
        <w:rPr>
          <w:szCs w:val="18"/>
        </w:rPr>
        <w:t xml:space="preserve">waar u over kunt beschikken voldoen aan </w:t>
      </w:r>
      <w:r w:rsidRPr="0057038F">
        <w:rPr>
          <w:szCs w:val="18"/>
        </w:rPr>
        <w:t xml:space="preserve">de in </w:t>
      </w:r>
      <w:r w:rsidR="009E3619">
        <w:rPr>
          <w:szCs w:val="18"/>
        </w:rPr>
        <w:t>paragraaf 5.4.2</w:t>
      </w:r>
      <w:r w:rsidRPr="0057038F">
        <w:rPr>
          <w:szCs w:val="18"/>
        </w:rPr>
        <w:t xml:space="preserve"> gesteld</w:t>
      </w:r>
      <w:r w:rsidR="009E3619">
        <w:rPr>
          <w:szCs w:val="18"/>
        </w:rPr>
        <w:t>e</w:t>
      </w:r>
      <w:r w:rsidRPr="0057038F">
        <w:rPr>
          <w:szCs w:val="18"/>
        </w:rPr>
        <w:t xml:space="preserve"> eisen</w:t>
      </w:r>
      <w:r w:rsidR="0057038F">
        <w:rPr>
          <w:szCs w:val="18"/>
        </w:rPr>
        <w:t xml:space="preserve"> van het Selectiedocument</w:t>
      </w:r>
      <w:r w:rsidRPr="003230EC">
        <w:rPr>
          <w:szCs w:val="18"/>
        </w:rPr>
        <w:t xml:space="preserve">. </w:t>
      </w:r>
      <w:r w:rsidRPr="006346DD">
        <w:rPr>
          <w:szCs w:val="18"/>
          <w:u w:val="single"/>
        </w:rPr>
        <w:t xml:space="preserve">Vul hiertoe onderstaande tabel in </w:t>
      </w:r>
      <w:r w:rsidRPr="006346DD">
        <w:rPr>
          <w:b/>
          <w:i/>
          <w:szCs w:val="18"/>
          <w:u w:val="single"/>
        </w:rPr>
        <w:t xml:space="preserve">per </w:t>
      </w:r>
      <w:r w:rsidR="0047237A">
        <w:rPr>
          <w:b/>
          <w:i/>
          <w:szCs w:val="18"/>
          <w:u w:val="single"/>
        </w:rPr>
        <w:t>expert</w:t>
      </w:r>
      <w:r w:rsidRPr="006346DD">
        <w:rPr>
          <w:b/>
          <w:i/>
          <w:szCs w:val="18"/>
          <w:u w:val="single"/>
        </w:rPr>
        <w:t>.</w:t>
      </w:r>
      <w:r>
        <w:rPr>
          <w:szCs w:val="18"/>
        </w:rPr>
        <w:t xml:space="preserve"> </w:t>
      </w:r>
    </w:p>
    <w:p w14:paraId="72AF810B" w14:textId="77777777" w:rsidR="00413755" w:rsidRDefault="00413755" w:rsidP="006346DD">
      <w:pPr>
        <w:rPr>
          <w:szCs w:val="18"/>
        </w:rPr>
      </w:pPr>
    </w:p>
    <w:p w14:paraId="374CE016" w14:textId="77777777" w:rsidR="008E2CFD" w:rsidRPr="00A26D75" w:rsidRDefault="008E2CFD" w:rsidP="008E2CFD">
      <w:r w:rsidRPr="00A26D75">
        <w:t>Teneinde de continuïteit te kunnen waarborgen dient G</w:t>
      </w:r>
      <w:r>
        <w:t>egadigde over voldoende experts</w:t>
      </w:r>
      <w:r w:rsidRPr="00A26D75">
        <w:t xml:space="preserve"> te beschikken, die voldoen aan de volgende (cumulatieve) </w:t>
      </w:r>
      <w:r w:rsidRPr="00A26D75">
        <w:rPr>
          <w:b/>
        </w:rPr>
        <w:t>minimumeisen</w:t>
      </w:r>
      <w:r w:rsidRPr="00A26D75">
        <w:t>:</w:t>
      </w:r>
    </w:p>
    <w:p w14:paraId="1B3D8695" w14:textId="77777777" w:rsidR="008E2CFD" w:rsidRPr="00C336CD" w:rsidRDefault="008E2CFD" w:rsidP="008E2CFD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rPr>
          <w:szCs w:val="18"/>
        </w:rPr>
      </w:pPr>
      <w:r w:rsidRPr="00C336CD">
        <w:rPr>
          <w:szCs w:val="18"/>
        </w:rPr>
        <w:t>de expert heeft minimaal HBO werk- en denkniveau;</w:t>
      </w:r>
      <w:r>
        <w:rPr>
          <w:szCs w:val="18"/>
        </w:rPr>
        <w:t xml:space="preserve"> </w:t>
      </w:r>
    </w:p>
    <w:p w14:paraId="2260CCC2" w14:textId="77777777" w:rsidR="008E2CFD" w:rsidRPr="00F54D47" w:rsidRDefault="008E2CFD" w:rsidP="008E2CFD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rPr>
          <w:szCs w:val="18"/>
        </w:rPr>
      </w:pPr>
      <w:r w:rsidRPr="00602377">
        <w:rPr>
          <w:szCs w:val="18"/>
        </w:rPr>
        <w:t xml:space="preserve">de </w:t>
      </w:r>
      <w:r>
        <w:rPr>
          <w:szCs w:val="18"/>
        </w:rPr>
        <w:t>expert</w:t>
      </w:r>
      <w:r w:rsidRPr="00602377">
        <w:rPr>
          <w:szCs w:val="18"/>
        </w:rPr>
        <w:t xml:space="preserve"> heeft minimaal 5</w:t>
      </w:r>
      <w:r>
        <w:rPr>
          <w:szCs w:val="18"/>
        </w:rPr>
        <w:t xml:space="preserve"> </w:t>
      </w:r>
      <w:r w:rsidRPr="00602377">
        <w:rPr>
          <w:szCs w:val="18"/>
        </w:rPr>
        <w:t xml:space="preserve">jaar ervaring met het uitvoeren van leeractiviteiten gericht op </w:t>
      </w:r>
      <w:r w:rsidRPr="00F54D47">
        <w:rPr>
          <w:szCs w:val="18"/>
        </w:rPr>
        <w:t>het ontwikkelen van kennis, vaardigheden en beroepshouding van medewerkers van bedrijven en/of overheidsinstellingen;</w:t>
      </w:r>
    </w:p>
    <w:p w14:paraId="769C0504" w14:textId="77777777" w:rsidR="008E2CFD" w:rsidRDefault="008E2CFD" w:rsidP="008E2CFD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rPr>
          <w:szCs w:val="18"/>
        </w:rPr>
      </w:pPr>
      <w:r w:rsidRPr="00F54D47">
        <w:rPr>
          <w:szCs w:val="18"/>
        </w:rPr>
        <w:t xml:space="preserve">de expert heeft </w:t>
      </w:r>
      <w:r>
        <w:rPr>
          <w:szCs w:val="18"/>
        </w:rPr>
        <w:t xml:space="preserve">minimaal 5 jaar </w:t>
      </w:r>
      <w:r w:rsidRPr="00F54D47">
        <w:rPr>
          <w:szCs w:val="18"/>
        </w:rPr>
        <w:t xml:space="preserve">ervaring met het uitvoeren van </w:t>
      </w:r>
      <w:r>
        <w:rPr>
          <w:szCs w:val="18"/>
        </w:rPr>
        <w:t>Teamtraject</w:t>
      </w:r>
      <w:r w:rsidRPr="00F54D47">
        <w:rPr>
          <w:szCs w:val="18"/>
        </w:rPr>
        <w:t xml:space="preserve">en </w:t>
      </w:r>
      <w:r>
        <w:rPr>
          <w:szCs w:val="18"/>
        </w:rPr>
        <w:t>als facilitator bij</w:t>
      </w:r>
      <w:r w:rsidRPr="00F54D47">
        <w:rPr>
          <w:szCs w:val="18"/>
        </w:rPr>
        <w:t xml:space="preserve"> doelgroepen op zowel operationeel, tactisch als</w:t>
      </w:r>
      <w:r>
        <w:rPr>
          <w:szCs w:val="18"/>
        </w:rPr>
        <w:t xml:space="preserve"> </w:t>
      </w:r>
      <w:r w:rsidRPr="00F54D47">
        <w:rPr>
          <w:szCs w:val="18"/>
        </w:rPr>
        <w:t>strategisch niveau</w:t>
      </w:r>
      <w:r>
        <w:rPr>
          <w:szCs w:val="18"/>
        </w:rPr>
        <w:t>;</w:t>
      </w:r>
    </w:p>
    <w:p w14:paraId="5A7962C9" w14:textId="77777777" w:rsidR="008E2CFD" w:rsidRDefault="008E2CFD" w:rsidP="008E2CFD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rPr>
          <w:szCs w:val="18"/>
        </w:rPr>
      </w:pPr>
      <w:r>
        <w:rPr>
          <w:szCs w:val="18"/>
        </w:rPr>
        <w:t>de expert heeft minimaal 3 jaar een aantoonbare ervaring in train-de-trainer activiteiten in de werksituatie</w:t>
      </w:r>
    </w:p>
    <w:p w14:paraId="7DCFAE6E" w14:textId="77777777" w:rsidR="008E2CFD" w:rsidRPr="00F54D47" w:rsidRDefault="008E2CFD" w:rsidP="008E2CFD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rPr>
          <w:szCs w:val="18"/>
        </w:rPr>
      </w:pPr>
      <w:r>
        <w:rPr>
          <w:szCs w:val="18"/>
        </w:rPr>
        <w:t>de expert heeft aantoonbaar ervaring met transfer van kennis, vaardigheden, gedrag en beroepshouding van medewerkers van bedrijven en overheidsinstellingen.</w:t>
      </w:r>
    </w:p>
    <w:p w14:paraId="2363A401" w14:textId="1D27722C" w:rsidR="008E2CFD" w:rsidRDefault="008E2CFD" w:rsidP="008E2CFD">
      <w:pPr>
        <w:numPr>
          <w:ilvl w:val="0"/>
          <w:numId w:val="40"/>
        </w:numPr>
        <w:autoSpaceDE w:val="0"/>
        <w:autoSpaceDN w:val="0"/>
        <w:adjustRightInd w:val="0"/>
        <w:spacing w:line="240" w:lineRule="atLeast"/>
        <w:rPr>
          <w:szCs w:val="18"/>
        </w:rPr>
      </w:pPr>
      <w:r>
        <w:rPr>
          <w:szCs w:val="18"/>
        </w:rPr>
        <w:t>de expert is</w:t>
      </w:r>
      <w:r w:rsidRPr="00F54D47">
        <w:rPr>
          <w:szCs w:val="18"/>
        </w:rPr>
        <w:t xml:space="preserve"> </w:t>
      </w:r>
      <w:r w:rsidR="00A53274">
        <w:rPr>
          <w:szCs w:val="18"/>
        </w:rPr>
        <w:t>B</w:t>
      </w:r>
      <w:r w:rsidRPr="00F54D47">
        <w:rPr>
          <w:szCs w:val="18"/>
        </w:rPr>
        <w:t xml:space="preserve">lack </w:t>
      </w:r>
      <w:r w:rsidR="00A53274">
        <w:rPr>
          <w:szCs w:val="18"/>
        </w:rPr>
        <w:t>B</w:t>
      </w:r>
      <w:r w:rsidRPr="00F54D47">
        <w:rPr>
          <w:szCs w:val="18"/>
        </w:rPr>
        <w:t>elt</w:t>
      </w:r>
      <w:r>
        <w:rPr>
          <w:szCs w:val="18"/>
        </w:rPr>
        <w:t xml:space="preserve"> gecertificeerd en kan dit aantonen met een verbeterportfolio;</w:t>
      </w:r>
    </w:p>
    <w:p w14:paraId="33CD074F" w14:textId="240162E0" w:rsidR="008E2CFD" w:rsidRDefault="008E2CFD" w:rsidP="008E2CFD">
      <w:pPr>
        <w:pStyle w:val="Lijstalinea"/>
        <w:numPr>
          <w:ilvl w:val="0"/>
          <w:numId w:val="40"/>
        </w:numPr>
        <w:autoSpaceDE w:val="0"/>
        <w:autoSpaceDN w:val="0"/>
        <w:adjustRightInd w:val="0"/>
        <w:spacing w:line="240" w:lineRule="auto"/>
      </w:pPr>
      <w:r>
        <w:t xml:space="preserve">Voor zover </w:t>
      </w:r>
      <w:r w:rsidRPr="00A26D75">
        <w:t>Gegadigde</w:t>
      </w:r>
      <w:r>
        <w:t xml:space="preserve"> zich beroept op de in haar flexibele schil aanwezige </w:t>
      </w:r>
      <w:r w:rsidR="0047237A">
        <w:t>experts</w:t>
      </w:r>
      <w:r>
        <w:t xml:space="preserve"> dient </w:t>
      </w:r>
      <w:r w:rsidRPr="00A26D75">
        <w:t>Gegadigde</w:t>
      </w:r>
      <w:r>
        <w:t xml:space="preserve"> voor deze professionals in haar aanmelding aan te tonen dat zij daadwerkelijk over deze capaciteit kan beschikken. </w:t>
      </w:r>
    </w:p>
    <w:p w14:paraId="147B10A5" w14:textId="622C085D" w:rsidR="00E102D9" w:rsidRDefault="00E102D9" w:rsidP="00E102D9">
      <w:pPr>
        <w:autoSpaceDE w:val="0"/>
        <w:autoSpaceDN w:val="0"/>
        <w:adjustRightInd w:val="0"/>
        <w:spacing w:line="240" w:lineRule="auto"/>
      </w:pPr>
    </w:p>
    <w:p w14:paraId="7F18974C" w14:textId="77777777" w:rsidR="00E102D9" w:rsidRPr="00AA38A2" w:rsidRDefault="00E102D9" w:rsidP="00E102D9">
      <w:pPr>
        <w:rPr>
          <w:i/>
          <w:szCs w:val="18"/>
        </w:rPr>
      </w:pPr>
      <w:r w:rsidRPr="00AA38A2">
        <w:rPr>
          <w:i/>
          <w:szCs w:val="18"/>
        </w:rPr>
        <w:t xml:space="preserve">Afhankelijk van het aantal experts waar Gegadigde over beschikt die voldoen aan het hiervoor opgestelde profiel, worden de volgende punten toegekend: </w:t>
      </w:r>
    </w:p>
    <w:p w14:paraId="75FB1886" w14:textId="77777777" w:rsidR="00A53274" w:rsidRPr="007B5EBE" w:rsidRDefault="00A53274" w:rsidP="00A53274">
      <w:pPr>
        <w:numPr>
          <w:ilvl w:val="0"/>
          <w:numId w:val="41"/>
        </w:numPr>
        <w:spacing w:line="240" w:lineRule="atLeast"/>
        <w:ind w:left="814"/>
        <w:rPr>
          <w:rFonts w:cs="Helvetica"/>
          <w:szCs w:val="18"/>
        </w:rPr>
      </w:pPr>
      <w:r w:rsidRPr="007B5EBE">
        <w:rPr>
          <w:rFonts w:cs="Helvetica"/>
          <w:szCs w:val="18"/>
        </w:rPr>
        <w:t xml:space="preserve">Tot 3 experts </w:t>
      </w:r>
      <w:r w:rsidRPr="007B5EBE">
        <w:rPr>
          <w:rFonts w:cs="Helvetica"/>
          <w:szCs w:val="18"/>
        </w:rPr>
        <w:tab/>
      </w:r>
      <w:r w:rsidRPr="007B5EBE">
        <w:rPr>
          <w:rFonts w:cs="Helvetica"/>
          <w:szCs w:val="18"/>
        </w:rPr>
        <w:tab/>
        <w:t xml:space="preserve"> </w:t>
      </w:r>
      <w:r w:rsidRPr="007B5EBE">
        <w:rPr>
          <w:rFonts w:cs="Helvetica"/>
          <w:szCs w:val="18"/>
        </w:rPr>
        <w:tab/>
        <w:t>0 punten</w:t>
      </w:r>
    </w:p>
    <w:p w14:paraId="3CE8B0EF" w14:textId="77777777" w:rsidR="00A53274" w:rsidRPr="007B5EBE" w:rsidRDefault="00A53274" w:rsidP="00A53274">
      <w:pPr>
        <w:numPr>
          <w:ilvl w:val="0"/>
          <w:numId w:val="41"/>
        </w:numPr>
        <w:spacing w:line="240" w:lineRule="atLeast"/>
        <w:ind w:left="814"/>
        <w:rPr>
          <w:rFonts w:cs="Helvetica"/>
          <w:szCs w:val="18"/>
        </w:rPr>
      </w:pPr>
      <w:r w:rsidRPr="007B5EBE">
        <w:rPr>
          <w:rFonts w:cs="Helvetica"/>
          <w:szCs w:val="18"/>
        </w:rPr>
        <w:t xml:space="preserve">3 tot 5 experts </w:t>
      </w:r>
      <w:r w:rsidRPr="007B5EBE">
        <w:rPr>
          <w:rFonts w:cs="Helvetica"/>
          <w:szCs w:val="18"/>
        </w:rPr>
        <w:tab/>
      </w:r>
      <w:r w:rsidRPr="007B5EBE">
        <w:rPr>
          <w:rFonts w:cs="Helvetica"/>
          <w:szCs w:val="18"/>
        </w:rPr>
        <w:tab/>
        <w:t>2 punten</w:t>
      </w:r>
    </w:p>
    <w:p w14:paraId="45D89C29" w14:textId="77777777" w:rsidR="00A53274" w:rsidRPr="007B5EBE" w:rsidRDefault="00A53274" w:rsidP="00A53274">
      <w:pPr>
        <w:numPr>
          <w:ilvl w:val="0"/>
          <w:numId w:val="41"/>
        </w:numPr>
        <w:spacing w:line="240" w:lineRule="atLeast"/>
        <w:ind w:left="814"/>
        <w:rPr>
          <w:rFonts w:cs="Helvetica"/>
          <w:szCs w:val="18"/>
        </w:rPr>
      </w:pPr>
      <w:r w:rsidRPr="007B5EBE">
        <w:rPr>
          <w:rFonts w:cs="Helvetica"/>
          <w:szCs w:val="18"/>
        </w:rPr>
        <w:t xml:space="preserve">5 tot 7 experts </w:t>
      </w:r>
      <w:r w:rsidRPr="007B5EBE">
        <w:rPr>
          <w:rFonts w:cs="Helvetica"/>
          <w:szCs w:val="18"/>
        </w:rPr>
        <w:tab/>
      </w:r>
      <w:r w:rsidRPr="007B5EBE">
        <w:rPr>
          <w:rFonts w:cs="Helvetica"/>
          <w:szCs w:val="18"/>
        </w:rPr>
        <w:tab/>
        <w:t>4 punten</w:t>
      </w:r>
    </w:p>
    <w:p w14:paraId="21EBBAD8" w14:textId="77777777" w:rsidR="00A53274" w:rsidRPr="007B5EBE" w:rsidRDefault="00A53274" w:rsidP="00A53274">
      <w:pPr>
        <w:numPr>
          <w:ilvl w:val="0"/>
          <w:numId w:val="41"/>
        </w:numPr>
        <w:spacing w:line="240" w:lineRule="atLeast"/>
        <w:ind w:left="814"/>
        <w:rPr>
          <w:rFonts w:cs="Helvetica"/>
          <w:szCs w:val="18"/>
        </w:rPr>
      </w:pPr>
      <w:r w:rsidRPr="007B5EBE">
        <w:rPr>
          <w:rFonts w:cs="Helvetica"/>
          <w:szCs w:val="18"/>
        </w:rPr>
        <w:t xml:space="preserve">7 tot 9 experts </w:t>
      </w:r>
      <w:r w:rsidRPr="007B5EBE">
        <w:rPr>
          <w:rFonts w:cs="Helvetica"/>
          <w:szCs w:val="18"/>
        </w:rPr>
        <w:tab/>
      </w:r>
      <w:r w:rsidRPr="007B5EBE">
        <w:rPr>
          <w:rFonts w:cs="Helvetica"/>
          <w:szCs w:val="18"/>
        </w:rPr>
        <w:tab/>
        <w:t>6 punten</w:t>
      </w:r>
    </w:p>
    <w:p w14:paraId="6B6BC429" w14:textId="77777777" w:rsidR="00A53274" w:rsidRPr="007B5EBE" w:rsidRDefault="00A53274" w:rsidP="00A53274">
      <w:pPr>
        <w:numPr>
          <w:ilvl w:val="0"/>
          <w:numId w:val="41"/>
        </w:numPr>
        <w:spacing w:line="240" w:lineRule="atLeast"/>
        <w:ind w:left="814"/>
        <w:rPr>
          <w:rFonts w:cs="Helvetica"/>
          <w:szCs w:val="18"/>
        </w:rPr>
      </w:pPr>
      <w:r w:rsidRPr="007B5EBE">
        <w:rPr>
          <w:rFonts w:cs="Helvetica"/>
          <w:szCs w:val="18"/>
        </w:rPr>
        <w:t xml:space="preserve">9 tot 11 experts </w:t>
      </w:r>
      <w:r w:rsidRPr="007B5EBE">
        <w:rPr>
          <w:rFonts w:cs="Helvetica"/>
          <w:szCs w:val="18"/>
        </w:rPr>
        <w:tab/>
      </w:r>
      <w:r w:rsidRPr="007B5EBE">
        <w:rPr>
          <w:rFonts w:cs="Helvetica"/>
          <w:szCs w:val="18"/>
        </w:rPr>
        <w:tab/>
        <w:t>8 punten</w:t>
      </w:r>
    </w:p>
    <w:p w14:paraId="205154FA" w14:textId="77777777" w:rsidR="00A53274" w:rsidRPr="007B5EBE" w:rsidRDefault="00A53274" w:rsidP="00A53274">
      <w:pPr>
        <w:numPr>
          <w:ilvl w:val="0"/>
          <w:numId w:val="41"/>
        </w:numPr>
        <w:spacing w:line="240" w:lineRule="atLeast"/>
        <w:ind w:left="814"/>
        <w:rPr>
          <w:rFonts w:cs="Helvetica"/>
          <w:szCs w:val="18"/>
        </w:rPr>
      </w:pPr>
      <w:r w:rsidRPr="007B5EBE">
        <w:rPr>
          <w:rFonts w:cs="Helvetica"/>
          <w:szCs w:val="18"/>
        </w:rPr>
        <w:t xml:space="preserve">11 tot 13 experts </w:t>
      </w:r>
      <w:r w:rsidRPr="007B5EBE">
        <w:rPr>
          <w:rFonts w:cs="Helvetica"/>
          <w:szCs w:val="18"/>
        </w:rPr>
        <w:tab/>
      </w:r>
      <w:r w:rsidRPr="007B5EBE">
        <w:rPr>
          <w:rFonts w:cs="Helvetica"/>
          <w:szCs w:val="18"/>
        </w:rPr>
        <w:tab/>
        <w:t>10 punten</w:t>
      </w:r>
    </w:p>
    <w:p w14:paraId="257FCF0F" w14:textId="6B35CCDD" w:rsidR="00E102D9" w:rsidRDefault="00A53274" w:rsidP="00A53274">
      <w:pPr>
        <w:rPr>
          <w:rFonts w:cs="Tahoma"/>
          <w:i/>
        </w:rPr>
      </w:pPr>
      <w:r>
        <w:rPr>
          <w:rFonts w:cs="Tahoma"/>
          <w:i/>
        </w:rPr>
        <w:t xml:space="preserve"> </w:t>
      </w:r>
      <w:r w:rsidR="00E102D9">
        <w:rPr>
          <w:rFonts w:cs="Tahoma"/>
          <w:i/>
        </w:rPr>
        <w:t>[maximaal aantal te behalen punten bij criterium 2 is 10 punten]</w:t>
      </w:r>
    </w:p>
    <w:p w14:paraId="46A00806" w14:textId="77777777" w:rsidR="0047237A" w:rsidRDefault="0047237A" w:rsidP="009F0602">
      <w:pPr>
        <w:ind w:left="-33"/>
        <w:rPr>
          <w:szCs w:val="18"/>
        </w:rPr>
      </w:pPr>
    </w:p>
    <w:p w14:paraId="2AEB5052" w14:textId="643B00F1" w:rsidR="009F0602" w:rsidRPr="003230EC" w:rsidRDefault="009F0602" w:rsidP="009F0602">
      <w:pPr>
        <w:ind w:left="-33"/>
        <w:rPr>
          <w:szCs w:val="18"/>
        </w:rPr>
      </w:pPr>
      <w:bookmarkStart w:id="2" w:name="_GoBack"/>
      <w:bookmarkEnd w:id="2"/>
      <w:r w:rsidRPr="003230EC">
        <w:rPr>
          <w:szCs w:val="18"/>
        </w:rPr>
        <w:t xml:space="preserve">Geef in tabel 1 het aantal </w:t>
      </w:r>
      <w:r>
        <w:rPr>
          <w:szCs w:val="18"/>
        </w:rPr>
        <w:t>Experts</w:t>
      </w:r>
      <w:r w:rsidRPr="003230EC">
        <w:rPr>
          <w:szCs w:val="18"/>
        </w:rPr>
        <w:t xml:space="preserve"> aan waarover u kunt beschikken en welke voldoen aan de gestelde minimumeisen</w:t>
      </w:r>
      <w:r>
        <w:rPr>
          <w:szCs w:val="18"/>
        </w:rPr>
        <w:t xml:space="preserve"> in paragraaf 5.4.3</w:t>
      </w:r>
      <w:r w:rsidRPr="003230EC">
        <w:rPr>
          <w:szCs w:val="18"/>
        </w:rPr>
        <w:t xml:space="preserve">. </w:t>
      </w:r>
    </w:p>
    <w:p w14:paraId="20751C54" w14:textId="77777777" w:rsidR="009F0602" w:rsidRPr="003230EC" w:rsidRDefault="009F0602" w:rsidP="009F0602">
      <w:pPr>
        <w:jc w:val="both"/>
        <w:rPr>
          <w:b/>
          <w:szCs w:val="18"/>
        </w:rPr>
      </w:pPr>
    </w:p>
    <w:p w14:paraId="47CC8FC4" w14:textId="77777777" w:rsidR="009F0602" w:rsidRPr="003230EC" w:rsidRDefault="009F0602" w:rsidP="009F0602">
      <w:pPr>
        <w:ind w:left="-33"/>
        <w:rPr>
          <w:b/>
        </w:rPr>
      </w:pPr>
      <w:r w:rsidRPr="003230EC">
        <w:rPr>
          <w:b/>
        </w:rPr>
        <w:t>Tabel 1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670"/>
      </w:tblGrid>
      <w:tr w:rsidR="009F0602" w:rsidRPr="003230EC" w14:paraId="559A01B1" w14:textId="77777777" w:rsidTr="00E450A0">
        <w:trPr>
          <w:cantSplit/>
        </w:trPr>
        <w:tc>
          <w:tcPr>
            <w:tcW w:w="8222" w:type="dxa"/>
            <w:gridSpan w:val="2"/>
            <w:shd w:val="clear" w:color="auto" w:fill="B3B3B3"/>
          </w:tcPr>
          <w:p w14:paraId="0DB43676" w14:textId="35DBF118" w:rsidR="009F0602" w:rsidRPr="003230EC" w:rsidRDefault="009F0602" w:rsidP="009F0602">
            <w:pPr>
              <w:ind w:left="-33"/>
              <w:rPr>
                <w:b/>
                <w:szCs w:val="18"/>
              </w:rPr>
            </w:pPr>
            <w:r w:rsidRPr="003230EC">
              <w:rPr>
                <w:b/>
                <w:szCs w:val="18"/>
              </w:rPr>
              <w:t xml:space="preserve">Totaal aantal </w:t>
            </w:r>
            <w:r>
              <w:rPr>
                <w:b/>
                <w:szCs w:val="18"/>
              </w:rPr>
              <w:t>experts</w:t>
            </w:r>
          </w:p>
        </w:tc>
      </w:tr>
      <w:tr w:rsidR="009F0602" w:rsidRPr="003230EC" w14:paraId="79E1C745" w14:textId="77777777" w:rsidTr="00E450A0">
        <w:tc>
          <w:tcPr>
            <w:tcW w:w="2552" w:type="dxa"/>
          </w:tcPr>
          <w:p w14:paraId="103FBF51" w14:textId="77777777" w:rsidR="009F0602" w:rsidRPr="003230EC" w:rsidRDefault="009F0602" w:rsidP="009F0602">
            <w:pPr>
              <w:pStyle w:val="Koptekst"/>
              <w:tabs>
                <w:tab w:val="left" w:pos="1843"/>
              </w:tabs>
            </w:pPr>
          </w:p>
          <w:p w14:paraId="789B3BFF" w14:textId="77777777" w:rsidR="009F0602" w:rsidRPr="003230EC" w:rsidRDefault="009F0602" w:rsidP="009F0602">
            <w:pPr>
              <w:tabs>
                <w:tab w:val="left" w:pos="708"/>
              </w:tabs>
              <w:spacing w:line="240" w:lineRule="auto"/>
            </w:pPr>
            <w:r w:rsidRPr="003230EC">
              <w:t xml:space="preserve">Totaal aantal </w:t>
            </w:r>
            <w:r>
              <w:t>experts</w:t>
            </w:r>
            <w:r w:rsidRPr="003230EC">
              <w:t xml:space="preserve"> die voldoen aan de gestelde minimumeisen.</w:t>
            </w:r>
          </w:p>
        </w:tc>
        <w:tc>
          <w:tcPr>
            <w:tcW w:w="5670" w:type="dxa"/>
          </w:tcPr>
          <w:p w14:paraId="4949A912" w14:textId="77777777" w:rsidR="009F0602" w:rsidRDefault="009F0602" w:rsidP="009F0602">
            <w:pPr>
              <w:rPr>
                <w:highlight w:val="lightGray"/>
              </w:rPr>
            </w:pPr>
          </w:p>
          <w:p w14:paraId="29E7E504" w14:textId="77777777" w:rsidR="009F0602" w:rsidRPr="003230EC" w:rsidRDefault="009F0602" w:rsidP="009F0602">
            <w:r w:rsidRPr="003230EC">
              <w:rPr>
                <w:highlight w:val="lightGray"/>
              </w:rPr>
              <w:t>aantal</w:t>
            </w:r>
          </w:p>
          <w:p w14:paraId="60355A9B" w14:textId="13C3C972" w:rsidR="009F0602" w:rsidRPr="00D6770B" w:rsidRDefault="009F0602" w:rsidP="009F0602">
            <w:pPr>
              <w:rPr>
                <w:i/>
              </w:rPr>
            </w:pPr>
            <w:r w:rsidRPr="004F29A6">
              <w:rPr>
                <w:i/>
              </w:rPr>
              <w:t xml:space="preserve">&lt;Geef hier het aantal </w:t>
            </w:r>
            <w:r>
              <w:rPr>
                <w:i/>
              </w:rPr>
              <w:t>experts</w:t>
            </w:r>
            <w:r w:rsidRPr="004F29A6">
              <w:rPr>
                <w:i/>
              </w:rPr>
              <w:t xml:space="preserve"> aan</w:t>
            </w:r>
            <w:r>
              <w:rPr>
                <w:i/>
              </w:rPr>
              <w:t xml:space="preserve"> met een Black Belt certificering en voeg een kopie </w:t>
            </w:r>
            <w:r w:rsidRPr="00167628">
              <w:rPr>
                <w:i/>
              </w:rPr>
              <w:t>certificering als separate bijlage of ingevoegd bij dit document, onder vermelding van volgnummer</w:t>
            </w:r>
            <w:r w:rsidRPr="004F29A6">
              <w:rPr>
                <w:i/>
              </w:rPr>
              <w:t xml:space="preserve"> </w:t>
            </w:r>
            <w:r>
              <w:rPr>
                <w:i/>
              </w:rPr>
              <w:t>toe</w:t>
            </w:r>
            <w:r w:rsidRPr="004F29A6">
              <w:rPr>
                <w:i/>
              </w:rPr>
              <w:t>&gt;</w:t>
            </w:r>
          </w:p>
        </w:tc>
      </w:tr>
    </w:tbl>
    <w:p w14:paraId="65A68F89" w14:textId="77777777" w:rsidR="009F0602" w:rsidRDefault="009F0602" w:rsidP="009F0602">
      <w:pPr>
        <w:rPr>
          <w:szCs w:val="18"/>
        </w:rPr>
      </w:pPr>
    </w:p>
    <w:p w14:paraId="5244119E" w14:textId="77777777" w:rsidR="009F0602" w:rsidRDefault="009F0602" w:rsidP="009F0602">
      <w:pPr>
        <w:spacing w:line="240" w:lineRule="auto"/>
        <w:rPr>
          <w:szCs w:val="18"/>
        </w:rPr>
      </w:pPr>
      <w:r>
        <w:rPr>
          <w:szCs w:val="18"/>
        </w:rPr>
        <w:br w:type="page"/>
      </w:r>
    </w:p>
    <w:p w14:paraId="1864CA1F" w14:textId="25E3EF83" w:rsidR="009F0602" w:rsidRPr="00885DDC" w:rsidRDefault="009F0602" w:rsidP="009F0602">
      <w:pPr>
        <w:rPr>
          <w:szCs w:val="18"/>
        </w:rPr>
      </w:pPr>
      <w:r w:rsidRPr="003230EC">
        <w:rPr>
          <w:szCs w:val="18"/>
        </w:rPr>
        <w:lastRenderedPageBreak/>
        <w:t xml:space="preserve">Gebruik onderstaande tabel </w:t>
      </w:r>
      <w:r w:rsidR="00C06EAD">
        <w:rPr>
          <w:szCs w:val="18"/>
        </w:rPr>
        <w:t>(nummer 2</w:t>
      </w:r>
      <w:r>
        <w:rPr>
          <w:szCs w:val="18"/>
        </w:rPr>
        <w:t xml:space="preserve">) </w:t>
      </w:r>
      <w:r w:rsidRPr="003230EC">
        <w:rPr>
          <w:szCs w:val="18"/>
        </w:rPr>
        <w:t>om aantoonbaar te maken dat de experts waar u over kunt beschikken v</w:t>
      </w:r>
      <w:r>
        <w:rPr>
          <w:szCs w:val="18"/>
        </w:rPr>
        <w:t>oldoen aan de in paragraaf 5.4.3</w:t>
      </w:r>
      <w:r w:rsidRPr="003230EC">
        <w:rPr>
          <w:szCs w:val="18"/>
        </w:rPr>
        <w:t xml:space="preserve"> gesteld eisen. Vul hiertoe onderstaande tabel in </w:t>
      </w:r>
      <w:r w:rsidRPr="003230EC">
        <w:rPr>
          <w:b/>
          <w:i/>
          <w:szCs w:val="18"/>
        </w:rPr>
        <w:t xml:space="preserve">per </w:t>
      </w:r>
      <w:r>
        <w:rPr>
          <w:b/>
          <w:i/>
          <w:szCs w:val="18"/>
        </w:rPr>
        <w:t>e</w:t>
      </w:r>
      <w:r w:rsidRPr="003230EC">
        <w:rPr>
          <w:b/>
          <w:i/>
          <w:szCs w:val="18"/>
        </w:rPr>
        <w:t>xpert</w:t>
      </w:r>
      <w:r>
        <w:rPr>
          <w:szCs w:val="18"/>
        </w:rPr>
        <w:t xml:space="preserve">. </w:t>
      </w:r>
    </w:p>
    <w:p w14:paraId="6DAAB411" w14:textId="77777777" w:rsidR="009F0602" w:rsidRDefault="009F0602" w:rsidP="009F0602">
      <w:pPr>
        <w:jc w:val="both"/>
        <w:rPr>
          <w:b/>
          <w:szCs w:val="18"/>
        </w:rPr>
      </w:pPr>
    </w:p>
    <w:p w14:paraId="48CAE1D7" w14:textId="0A3C3E5E" w:rsidR="009F0602" w:rsidRPr="003230EC" w:rsidRDefault="009F0602" w:rsidP="009F0602">
      <w:pPr>
        <w:jc w:val="both"/>
        <w:rPr>
          <w:szCs w:val="18"/>
        </w:rPr>
      </w:pPr>
      <w:r w:rsidRPr="003230EC">
        <w:rPr>
          <w:b/>
          <w:szCs w:val="18"/>
        </w:rPr>
        <w:t xml:space="preserve">Tabel </w:t>
      </w:r>
      <w:r>
        <w:rPr>
          <w:b/>
          <w:szCs w:val="18"/>
        </w:rPr>
        <w:t>2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5245"/>
      </w:tblGrid>
      <w:tr w:rsidR="009F0602" w:rsidRPr="003230EC" w14:paraId="6854580C" w14:textId="77777777" w:rsidTr="00E450A0">
        <w:trPr>
          <w:cantSplit/>
        </w:trPr>
        <w:tc>
          <w:tcPr>
            <w:tcW w:w="8222" w:type="dxa"/>
            <w:gridSpan w:val="2"/>
            <w:shd w:val="clear" w:color="auto" w:fill="B3B3B3"/>
          </w:tcPr>
          <w:p w14:paraId="2A46E413" w14:textId="7998F3E6" w:rsidR="009F0602" w:rsidRDefault="009F0602" w:rsidP="00E450A0">
            <w:pPr>
              <w:ind w:left="-33"/>
              <w:jc w:val="both"/>
              <w:rPr>
                <w:b/>
                <w:szCs w:val="18"/>
              </w:rPr>
            </w:pPr>
            <w:r w:rsidRPr="003230EC">
              <w:rPr>
                <w:b/>
                <w:szCs w:val="18"/>
              </w:rPr>
              <w:t>Technische</w:t>
            </w:r>
            <w:r w:rsidR="00C06EAD">
              <w:rPr>
                <w:b/>
                <w:szCs w:val="18"/>
              </w:rPr>
              <w:t xml:space="preserve"> bekwaamheid experts, 1 van 1-13</w:t>
            </w:r>
          </w:p>
          <w:p w14:paraId="7CA8871D" w14:textId="79D84A84" w:rsidR="009F0602" w:rsidRPr="003230EC" w:rsidRDefault="009F0602" w:rsidP="009F0602">
            <w:pPr>
              <w:ind w:left="-33"/>
              <w:jc w:val="both"/>
              <w:rPr>
                <w:b/>
                <w:szCs w:val="18"/>
              </w:rPr>
            </w:pPr>
            <w:r w:rsidRPr="00AC3071">
              <w:rPr>
                <w:b/>
                <w:i/>
                <w:highlight w:val="yellow"/>
              </w:rPr>
              <w:t>&lt;</w:t>
            </w:r>
            <w:r>
              <w:rPr>
                <w:b/>
                <w:i/>
                <w:highlight w:val="yellow"/>
              </w:rPr>
              <w:t>gelieve de totale omvang te beperken tot</w:t>
            </w:r>
            <w:r w:rsidRPr="00AC3071">
              <w:rPr>
                <w:b/>
                <w:i/>
                <w:highlight w:val="yellow"/>
              </w:rPr>
              <w:t xml:space="preserve"> maximaal 2 A4 per </w:t>
            </w:r>
            <w:r>
              <w:rPr>
                <w:b/>
                <w:i/>
                <w:highlight w:val="yellow"/>
              </w:rPr>
              <w:t>expert</w:t>
            </w:r>
            <w:r w:rsidRPr="00AC3071">
              <w:rPr>
                <w:b/>
                <w:i/>
                <w:highlight w:val="yellow"/>
              </w:rPr>
              <w:t xml:space="preserve"> &gt;</w:t>
            </w:r>
          </w:p>
        </w:tc>
      </w:tr>
      <w:tr w:rsidR="009F0602" w:rsidRPr="003230EC" w14:paraId="48C3D9B6" w14:textId="77777777" w:rsidTr="00E450A0">
        <w:tc>
          <w:tcPr>
            <w:tcW w:w="2977" w:type="dxa"/>
          </w:tcPr>
          <w:p w14:paraId="06C2AF96" w14:textId="77777777" w:rsidR="009F0602" w:rsidRPr="003230EC" w:rsidRDefault="009F0602" w:rsidP="00E450A0">
            <w:pPr>
              <w:tabs>
                <w:tab w:val="left" w:pos="708"/>
              </w:tabs>
              <w:spacing w:line="240" w:lineRule="auto"/>
            </w:pPr>
            <w:r w:rsidRPr="003230EC">
              <w:t xml:space="preserve">Naam </w:t>
            </w:r>
            <w:r>
              <w:t>expert</w:t>
            </w:r>
            <w:r w:rsidRPr="003230EC">
              <w:t>:</w:t>
            </w:r>
          </w:p>
        </w:tc>
        <w:tc>
          <w:tcPr>
            <w:tcW w:w="5245" w:type="dxa"/>
          </w:tcPr>
          <w:p w14:paraId="75D6BE31" w14:textId="77777777" w:rsidR="009F0602" w:rsidRPr="00F75E33" w:rsidRDefault="009F0602" w:rsidP="00E450A0">
            <w:pPr>
              <w:tabs>
                <w:tab w:val="left" w:pos="708"/>
              </w:tabs>
              <w:spacing w:line="240" w:lineRule="auto"/>
            </w:pPr>
            <w:r w:rsidRPr="00F75E33">
              <w:rPr>
                <w:highlight w:val="lightGray"/>
              </w:rPr>
              <w:t xml:space="preserve">&lt;Geef hier de naam van de </w:t>
            </w:r>
            <w:r>
              <w:rPr>
                <w:highlight w:val="lightGray"/>
              </w:rPr>
              <w:t>expert</w:t>
            </w:r>
            <w:r w:rsidRPr="00F75E33">
              <w:rPr>
                <w:highlight w:val="lightGray"/>
              </w:rPr>
              <w:t xml:space="preserve"> op&gt;</w:t>
            </w:r>
          </w:p>
          <w:p w14:paraId="4A4B608D" w14:textId="77777777" w:rsidR="009F0602" w:rsidRPr="00F75E33" w:rsidRDefault="009F0602" w:rsidP="00E450A0">
            <w:pPr>
              <w:tabs>
                <w:tab w:val="left" w:pos="708"/>
              </w:tabs>
              <w:spacing w:line="240" w:lineRule="auto"/>
            </w:pPr>
          </w:p>
        </w:tc>
      </w:tr>
      <w:tr w:rsidR="009F0602" w:rsidRPr="003230EC" w14:paraId="480E721E" w14:textId="77777777" w:rsidTr="00E450A0">
        <w:tc>
          <w:tcPr>
            <w:tcW w:w="2977" w:type="dxa"/>
          </w:tcPr>
          <w:p w14:paraId="1C8408D1" w14:textId="323D7F80" w:rsidR="009F0602" w:rsidRPr="00F75E33" w:rsidRDefault="009F0602" w:rsidP="00E450A0">
            <w:pPr>
              <w:tabs>
                <w:tab w:val="left" w:pos="708"/>
              </w:tabs>
              <w:spacing w:line="240" w:lineRule="auto"/>
            </w:pPr>
            <w:r>
              <w:t xml:space="preserve">(a) </w:t>
            </w:r>
            <w:r w:rsidRPr="00F75E33">
              <w:t xml:space="preserve">De </w:t>
            </w:r>
            <w:r>
              <w:t xml:space="preserve">expert </w:t>
            </w:r>
            <w:r w:rsidRPr="00F75E33">
              <w:t>heeft minimaal HBO werk- en denkniveau</w:t>
            </w:r>
            <w:r>
              <w:t xml:space="preserve">: </w:t>
            </w:r>
          </w:p>
        </w:tc>
        <w:tc>
          <w:tcPr>
            <w:tcW w:w="5245" w:type="dxa"/>
          </w:tcPr>
          <w:p w14:paraId="1052EA68" w14:textId="0E0C9667" w:rsidR="009F0602" w:rsidRPr="00F75E33" w:rsidRDefault="009F0602" w:rsidP="00E450A0">
            <w:pPr>
              <w:tabs>
                <w:tab w:val="left" w:pos="708"/>
              </w:tabs>
              <w:spacing w:line="240" w:lineRule="auto"/>
            </w:pPr>
            <w:r w:rsidRPr="00F75E33">
              <w:rPr>
                <w:highlight w:val="lightGray"/>
              </w:rPr>
              <w:t xml:space="preserve">&lt;Geef het opleidingsniveau aan van de </w:t>
            </w:r>
            <w:r>
              <w:rPr>
                <w:highlight w:val="lightGray"/>
              </w:rPr>
              <w:t>expert</w:t>
            </w:r>
            <w:r w:rsidRPr="00F75E33">
              <w:rPr>
                <w:highlight w:val="lightGray"/>
              </w:rPr>
              <w:t>&gt;</w:t>
            </w:r>
          </w:p>
          <w:p w14:paraId="57F75F43" w14:textId="77777777" w:rsidR="009F0602" w:rsidRPr="004F29A6" w:rsidRDefault="009F0602" w:rsidP="00E450A0">
            <w:pPr>
              <w:tabs>
                <w:tab w:val="left" w:pos="708"/>
              </w:tabs>
              <w:spacing w:line="240" w:lineRule="auto"/>
              <w:rPr>
                <w:i/>
              </w:rPr>
            </w:pPr>
            <w:r w:rsidRPr="004F29A6">
              <w:rPr>
                <w:i/>
              </w:rPr>
              <w:t>&lt;Indien de expert niet over minimaal HBO opleidingsniveau beschikt</w:t>
            </w:r>
            <w:r>
              <w:rPr>
                <w:i/>
              </w:rPr>
              <w:t>,</w:t>
            </w:r>
            <w:r w:rsidRPr="004F29A6">
              <w:rPr>
                <w:i/>
              </w:rPr>
              <w:t xml:space="preserve"> dient Gegadigde aantoonbaar te maken waaruit blijkt </w:t>
            </w:r>
            <w:r>
              <w:rPr>
                <w:i/>
              </w:rPr>
              <w:t xml:space="preserve">dat de </w:t>
            </w:r>
            <w:r w:rsidRPr="004F29A6">
              <w:rPr>
                <w:i/>
              </w:rPr>
              <w:t>expert minimaal over HBO werk- en denkniveau beschikt&gt;</w:t>
            </w:r>
          </w:p>
        </w:tc>
      </w:tr>
      <w:tr w:rsidR="009F0602" w:rsidRPr="003230EC" w14:paraId="5417C0FF" w14:textId="77777777" w:rsidTr="00E450A0">
        <w:trPr>
          <w:trHeight w:val="1415"/>
        </w:trPr>
        <w:tc>
          <w:tcPr>
            <w:tcW w:w="2977" w:type="dxa"/>
          </w:tcPr>
          <w:p w14:paraId="6D3CCE80" w14:textId="745B9C70" w:rsidR="009F0602" w:rsidRPr="00D6770B" w:rsidRDefault="009F0602" w:rsidP="00E450A0">
            <w:pPr>
              <w:autoSpaceDE w:val="0"/>
              <w:autoSpaceDN w:val="0"/>
              <w:adjustRightInd w:val="0"/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(b) Aantal jaar ervaring met het uitvoeren van leeractiviteiten gericht op het ontwikkelen van kennis, vaardigheden en beroepshouding van medewerkers van bedrijven en/of overheidsinstellingen</w:t>
            </w:r>
            <w:r w:rsidRPr="00F75E33">
              <w:t>:</w:t>
            </w:r>
          </w:p>
        </w:tc>
        <w:tc>
          <w:tcPr>
            <w:tcW w:w="5245" w:type="dxa"/>
          </w:tcPr>
          <w:p w14:paraId="50CAEA07" w14:textId="77777777" w:rsidR="009F0602" w:rsidRPr="00F75E33" w:rsidRDefault="009F0602" w:rsidP="00E450A0">
            <w:pPr>
              <w:tabs>
                <w:tab w:val="left" w:pos="708"/>
              </w:tabs>
              <w:spacing w:line="240" w:lineRule="auto"/>
            </w:pPr>
            <w:r w:rsidRPr="00F75E33">
              <w:rPr>
                <w:highlight w:val="lightGray"/>
              </w:rPr>
              <w:t>&lt; Geef hier het aa</w:t>
            </w:r>
            <w:r>
              <w:rPr>
                <w:highlight w:val="lightGray"/>
              </w:rPr>
              <w:t xml:space="preserve">ntal jaar ervaring op, min. </w:t>
            </w:r>
            <w:r w:rsidRPr="00F75E33">
              <w:rPr>
                <w:highlight w:val="lightGray"/>
              </w:rPr>
              <w:t>5</w:t>
            </w:r>
            <w:r>
              <w:rPr>
                <w:highlight w:val="lightGray"/>
              </w:rPr>
              <w:t xml:space="preserve"> jr.</w:t>
            </w:r>
            <w:r w:rsidRPr="00F75E33">
              <w:rPr>
                <w:highlight w:val="lightGray"/>
              </w:rPr>
              <w:t>&gt;</w:t>
            </w:r>
          </w:p>
          <w:p w14:paraId="1380ED2E" w14:textId="067FD535" w:rsidR="009F0602" w:rsidRPr="004F29A6" w:rsidRDefault="009F0602" w:rsidP="00E450A0">
            <w:pPr>
              <w:tabs>
                <w:tab w:val="left" w:pos="708"/>
              </w:tabs>
              <w:spacing w:line="240" w:lineRule="auto"/>
              <w:rPr>
                <w:i/>
              </w:rPr>
            </w:pPr>
            <w:r w:rsidRPr="004F29A6">
              <w:rPr>
                <w:i/>
              </w:rPr>
              <w:t>&lt;Gegadigde dient hier een</w:t>
            </w:r>
            <w:r>
              <w:rPr>
                <w:i/>
              </w:rPr>
              <w:t xml:space="preserve"> korte</w:t>
            </w:r>
            <w:r w:rsidRPr="004F29A6">
              <w:rPr>
                <w:i/>
              </w:rPr>
              <w:t xml:space="preserve"> beschrijving te geven ter onderbouwing van het bovengenoemde aantal ervaringsjaren van de expert met het uitvoeren van leerac</w:t>
            </w:r>
            <w:r>
              <w:rPr>
                <w:i/>
              </w:rPr>
              <w:t>tiviteiten volgens het train-de-</w:t>
            </w:r>
            <w:r w:rsidRPr="004F29A6">
              <w:rPr>
                <w:i/>
              </w:rPr>
              <w:t xml:space="preserve">trainer principe of voor doen, samen doen, zelf doen.&gt; </w:t>
            </w:r>
          </w:p>
        </w:tc>
      </w:tr>
      <w:tr w:rsidR="009F0602" w:rsidRPr="003230EC" w14:paraId="685363D9" w14:textId="77777777" w:rsidTr="00E450A0">
        <w:tc>
          <w:tcPr>
            <w:tcW w:w="2977" w:type="dxa"/>
          </w:tcPr>
          <w:p w14:paraId="2E53D4D3" w14:textId="388FA698" w:rsidR="009F0602" w:rsidRPr="00F75E33" w:rsidRDefault="009F0602" w:rsidP="009F0602">
            <w:pPr>
              <w:tabs>
                <w:tab w:val="left" w:pos="708"/>
              </w:tabs>
              <w:spacing w:line="240" w:lineRule="auto"/>
            </w:pPr>
            <w:r>
              <w:t xml:space="preserve">(c) </w:t>
            </w:r>
            <w:r w:rsidRPr="00F75E33">
              <w:t xml:space="preserve">De expert heeft ervaring met het uitvoeren van </w:t>
            </w:r>
            <w:r>
              <w:t>Team</w:t>
            </w:r>
            <w:r w:rsidRPr="00F75E33">
              <w:t>trajecten aan doelgroepen op zowel operationeel, tactisch als strategisch niveau:</w:t>
            </w:r>
          </w:p>
        </w:tc>
        <w:tc>
          <w:tcPr>
            <w:tcW w:w="5245" w:type="dxa"/>
          </w:tcPr>
          <w:p w14:paraId="6118627D" w14:textId="77777777" w:rsidR="009F0602" w:rsidRPr="00167628" w:rsidRDefault="009F0602" w:rsidP="00E450A0">
            <w:pPr>
              <w:tabs>
                <w:tab w:val="left" w:pos="708"/>
              </w:tabs>
              <w:spacing w:line="240" w:lineRule="auto"/>
            </w:pPr>
            <w:r w:rsidRPr="00167628">
              <w:rPr>
                <w:highlight w:val="lightGray"/>
              </w:rPr>
              <w:t>&lt; Geef hier een onderbouwing&gt;</w:t>
            </w:r>
          </w:p>
          <w:p w14:paraId="7F874C51" w14:textId="6018AB95" w:rsidR="009F0602" w:rsidRPr="00D6770B" w:rsidRDefault="009F0602" w:rsidP="00E450A0">
            <w:pPr>
              <w:tabs>
                <w:tab w:val="left" w:pos="708"/>
              </w:tabs>
              <w:spacing w:line="240" w:lineRule="auto"/>
              <w:rPr>
                <w:i/>
              </w:rPr>
            </w:pPr>
            <w:r w:rsidRPr="004F29A6">
              <w:rPr>
                <w:i/>
              </w:rPr>
              <w:t xml:space="preserve">&lt;Gegadigde dient hier een </w:t>
            </w:r>
            <w:r>
              <w:rPr>
                <w:i/>
              </w:rPr>
              <w:t xml:space="preserve">korte </w:t>
            </w:r>
            <w:r w:rsidRPr="004F29A6">
              <w:rPr>
                <w:i/>
              </w:rPr>
              <w:t xml:space="preserve">beschrijving te geven waaruit blijkt dat de expert ervaring heeft met het uitvoeren van </w:t>
            </w:r>
            <w:r w:rsidR="0047237A">
              <w:rPr>
                <w:i/>
              </w:rPr>
              <w:t>T</w:t>
            </w:r>
            <w:r>
              <w:rPr>
                <w:i/>
              </w:rPr>
              <w:t>eam</w:t>
            </w:r>
            <w:r w:rsidRPr="004F29A6">
              <w:rPr>
                <w:i/>
              </w:rPr>
              <w:t>trajecten aan doelgroepen op zowel operationeel, tactisch als strate</w:t>
            </w:r>
            <w:r>
              <w:rPr>
                <w:i/>
              </w:rPr>
              <w:t>gisch niveau.&gt;</w:t>
            </w:r>
          </w:p>
          <w:p w14:paraId="0487C9BF" w14:textId="77777777" w:rsidR="009F0602" w:rsidRPr="00F75E33" w:rsidRDefault="009F0602" w:rsidP="00E450A0">
            <w:pPr>
              <w:tabs>
                <w:tab w:val="left" w:pos="708"/>
              </w:tabs>
              <w:spacing w:line="240" w:lineRule="auto"/>
            </w:pPr>
          </w:p>
        </w:tc>
      </w:tr>
      <w:tr w:rsidR="009F0602" w:rsidRPr="003230EC" w14:paraId="6B7F3E4C" w14:textId="77777777" w:rsidTr="00E450A0">
        <w:tc>
          <w:tcPr>
            <w:tcW w:w="2977" w:type="dxa"/>
          </w:tcPr>
          <w:p w14:paraId="63185C1C" w14:textId="5210378B" w:rsidR="009F0602" w:rsidRPr="009F0602" w:rsidRDefault="009F0602" w:rsidP="009F0602">
            <w:pPr>
              <w:autoSpaceDE w:val="0"/>
              <w:autoSpaceDN w:val="0"/>
              <w:adjustRightInd w:val="0"/>
              <w:spacing w:line="240" w:lineRule="atLeast"/>
              <w:rPr>
                <w:szCs w:val="18"/>
              </w:rPr>
            </w:pPr>
            <w:r>
              <w:t xml:space="preserve">(d) </w:t>
            </w:r>
            <w:r>
              <w:rPr>
                <w:szCs w:val="18"/>
              </w:rPr>
              <w:t>de expert heeft minimaal 3 jaar een aantoonbare ervaring in train-de-trainer activiteiten in de werksituatie.</w:t>
            </w:r>
          </w:p>
        </w:tc>
        <w:tc>
          <w:tcPr>
            <w:tcW w:w="5245" w:type="dxa"/>
          </w:tcPr>
          <w:p w14:paraId="699951F4" w14:textId="77777777" w:rsidR="009F0602" w:rsidRPr="00167628" w:rsidRDefault="009F0602" w:rsidP="009F0602">
            <w:pPr>
              <w:tabs>
                <w:tab w:val="left" w:pos="708"/>
              </w:tabs>
              <w:spacing w:line="240" w:lineRule="auto"/>
            </w:pPr>
            <w:r w:rsidRPr="00167628">
              <w:rPr>
                <w:highlight w:val="lightGray"/>
              </w:rPr>
              <w:t>&lt; Geef hier een onderbouwing&gt;</w:t>
            </w:r>
          </w:p>
          <w:p w14:paraId="38929C34" w14:textId="688E223F" w:rsidR="009F0602" w:rsidRPr="009F0602" w:rsidRDefault="009F0602" w:rsidP="00E450A0">
            <w:pPr>
              <w:tabs>
                <w:tab w:val="left" w:pos="708"/>
              </w:tabs>
              <w:spacing w:line="240" w:lineRule="auto"/>
              <w:rPr>
                <w:i/>
              </w:rPr>
            </w:pPr>
            <w:r w:rsidRPr="004F29A6">
              <w:rPr>
                <w:i/>
              </w:rPr>
              <w:t xml:space="preserve">&lt;Gegadigde dient hier een </w:t>
            </w:r>
            <w:r>
              <w:rPr>
                <w:i/>
              </w:rPr>
              <w:t xml:space="preserve">korte </w:t>
            </w:r>
            <w:r w:rsidRPr="004F29A6">
              <w:rPr>
                <w:i/>
              </w:rPr>
              <w:t xml:space="preserve">beschrijving te geven waaruit blijkt dat de expert ervaring heeft met het uitvoeren van </w:t>
            </w:r>
            <w:r>
              <w:rPr>
                <w:i/>
              </w:rPr>
              <w:t>train-de-trainer activiteiten in de werksituatie.&gt;</w:t>
            </w:r>
          </w:p>
        </w:tc>
      </w:tr>
      <w:tr w:rsidR="009F0602" w:rsidRPr="003230EC" w14:paraId="65E85EB6" w14:textId="77777777" w:rsidTr="00E450A0">
        <w:tc>
          <w:tcPr>
            <w:tcW w:w="2977" w:type="dxa"/>
          </w:tcPr>
          <w:p w14:paraId="344F1834" w14:textId="77777777" w:rsidR="009F0602" w:rsidRPr="00F54D47" w:rsidRDefault="009F0602" w:rsidP="009F0602">
            <w:pPr>
              <w:autoSpaceDE w:val="0"/>
              <w:autoSpaceDN w:val="0"/>
              <w:adjustRightInd w:val="0"/>
              <w:spacing w:line="240" w:lineRule="atLeast"/>
              <w:rPr>
                <w:szCs w:val="18"/>
              </w:rPr>
            </w:pPr>
            <w:r>
              <w:t xml:space="preserve">(e) </w:t>
            </w:r>
            <w:r>
              <w:rPr>
                <w:szCs w:val="18"/>
              </w:rPr>
              <w:t>de expert heeft aantoonbaar ervaring met transfer van kennis, vaardigheden, gedrag en beroepshouding van medewerkers van bedrijven en overheidsinstellingen.</w:t>
            </w:r>
          </w:p>
          <w:p w14:paraId="1D353CB5" w14:textId="016FAD11" w:rsidR="009F0602" w:rsidRDefault="009F0602" w:rsidP="009F0602">
            <w:pPr>
              <w:autoSpaceDE w:val="0"/>
              <w:autoSpaceDN w:val="0"/>
              <w:adjustRightInd w:val="0"/>
              <w:spacing w:line="240" w:lineRule="atLeast"/>
            </w:pPr>
          </w:p>
        </w:tc>
        <w:tc>
          <w:tcPr>
            <w:tcW w:w="5245" w:type="dxa"/>
          </w:tcPr>
          <w:p w14:paraId="218890F0" w14:textId="77777777" w:rsidR="009F0602" w:rsidRPr="00167628" w:rsidRDefault="009F0602" w:rsidP="009F0602">
            <w:pPr>
              <w:tabs>
                <w:tab w:val="left" w:pos="708"/>
              </w:tabs>
              <w:spacing w:line="240" w:lineRule="auto"/>
            </w:pPr>
            <w:r w:rsidRPr="00167628">
              <w:rPr>
                <w:highlight w:val="lightGray"/>
              </w:rPr>
              <w:t>&lt; Geef hier een onderbouwing&gt;</w:t>
            </w:r>
          </w:p>
          <w:p w14:paraId="0F2D04B5" w14:textId="11F2EC18" w:rsidR="009F0602" w:rsidRPr="009F0602" w:rsidRDefault="009F0602" w:rsidP="009F0602">
            <w:pPr>
              <w:tabs>
                <w:tab w:val="left" w:pos="708"/>
              </w:tabs>
              <w:spacing w:line="240" w:lineRule="auto"/>
              <w:rPr>
                <w:i/>
              </w:rPr>
            </w:pPr>
            <w:r w:rsidRPr="004F29A6">
              <w:rPr>
                <w:i/>
              </w:rPr>
              <w:t xml:space="preserve">&lt;Gegadigde dient hier een </w:t>
            </w:r>
            <w:r>
              <w:rPr>
                <w:i/>
              </w:rPr>
              <w:t xml:space="preserve">korte </w:t>
            </w:r>
            <w:r w:rsidRPr="004F29A6">
              <w:rPr>
                <w:i/>
              </w:rPr>
              <w:t xml:space="preserve">beschrijving te geven waaruit blijkt dat de expert </w:t>
            </w:r>
            <w:r w:rsidRPr="009F0602">
              <w:rPr>
                <w:i/>
                <w:szCs w:val="18"/>
              </w:rPr>
              <w:t>aantoonbaar ervaring met transfer van kennis, vaardigheden, gedrag en beroepshouding van medewerkers van bedrijven en overheidsinstellingen</w:t>
            </w:r>
            <w:r w:rsidRPr="009F0602">
              <w:rPr>
                <w:i/>
              </w:rPr>
              <w:t>.&gt;</w:t>
            </w:r>
          </w:p>
          <w:p w14:paraId="1E66B988" w14:textId="77777777" w:rsidR="009F0602" w:rsidRPr="00167628" w:rsidRDefault="009F0602" w:rsidP="009F0602">
            <w:pPr>
              <w:tabs>
                <w:tab w:val="left" w:pos="708"/>
              </w:tabs>
              <w:spacing w:line="240" w:lineRule="auto"/>
              <w:rPr>
                <w:highlight w:val="lightGray"/>
              </w:rPr>
            </w:pPr>
          </w:p>
        </w:tc>
      </w:tr>
      <w:tr w:rsidR="009F0602" w:rsidRPr="003230EC" w14:paraId="1B5F902A" w14:textId="77777777" w:rsidTr="00E450A0">
        <w:tc>
          <w:tcPr>
            <w:tcW w:w="2977" w:type="dxa"/>
          </w:tcPr>
          <w:p w14:paraId="622A7643" w14:textId="1064B581" w:rsidR="009F0602" w:rsidRPr="00F75E33" w:rsidRDefault="009F0602" w:rsidP="009F0602">
            <w:pPr>
              <w:tabs>
                <w:tab w:val="left" w:pos="708"/>
              </w:tabs>
              <w:spacing w:line="240" w:lineRule="auto"/>
            </w:pPr>
            <w:r>
              <w:t xml:space="preserve">(f) </w:t>
            </w:r>
            <w:r w:rsidRPr="00F75E33">
              <w:t xml:space="preserve">De expert is black belt gecertificeerd en kan dit aantonen met een verbeterportfolio: </w:t>
            </w:r>
          </w:p>
        </w:tc>
        <w:tc>
          <w:tcPr>
            <w:tcW w:w="5245" w:type="dxa"/>
          </w:tcPr>
          <w:p w14:paraId="1207E0E7" w14:textId="77777777" w:rsidR="009F0602" w:rsidRPr="00F75E33" w:rsidRDefault="009F0602" w:rsidP="009F0602">
            <w:pPr>
              <w:tabs>
                <w:tab w:val="left" w:pos="708"/>
              </w:tabs>
              <w:spacing w:line="240" w:lineRule="auto"/>
            </w:pPr>
            <w:r w:rsidRPr="00F75E33">
              <w:rPr>
                <w:highlight w:val="lightGray"/>
              </w:rPr>
              <w:t>&lt;Ja /</w:t>
            </w:r>
            <w:r>
              <w:rPr>
                <w:highlight w:val="lightGray"/>
              </w:rPr>
              <w:t xml:space="preserve"> </w:t>
            </w:r>
            <w:r w:rsidRPr="00F75E33">
              <w:rPr>
                <w:highlight w:val="lightGray"/>
              </w:rPr>
              <w:t>Nee&gt;</w:t>
            </w:r>
            <w:r w:rsidRPr="00F75E33">
              <w:t xml:space="preserve"> </w:t>
            </w:r>
          </w:p>
          <w:p w14:paraId="534BBB5C" w14:textId="77777777" w:rsidR="009F0602" w:rsidRPr="00167628" w:rsidRDefault="009F0602" w:rsidP="009F0602">
            <w:pPr>
              <w:tabs>
                <w:tab w:val="left" w:pos="708"/>
              </w:tabs>
              <w:spacing w:line="240" w:lineRule="auto"/>
              <w:rPr>
                <w:i/>
              </w:rPr>
            </w:pPr>
            <w:r w:rsidRPr="00167628">
              <w:rPr>
                <w:i/>
              </w:rPr>
              <w:t>&lt;Indien Ja, dan toevoegen kopie certificering als separate bijlage of ingevoegd bij dit document, onder vermelding van volgnummer&gt;</w:t>
            </w:r>
          </w:p>
        </w:tc>
      </w:tr>
      <w:tr w:rsidR="009F0602" w:rsidRPr="003230EC" w14:paraId="657C1E10" w14:textId="77777777" w:rsidTr="00E450A0">
        <w:tc>
          <w:tcPr>
            <w:tcW w:w="2977" w:type="dxa"/>
          </w:tcPr>
          <w:p w14:paraId="3C2A69A2" w14:textId="5DD62EB9" w:rsidR="009F0602" w:rsidRPr="00CA1CBA" w:rsidRDefault="00CA1CBA" w:rsidP="00CA1CBA">
            <w:pPr>
              <w:autoSpaceDE w:val="0"/>
              <w:autoSpaceDN w:val="0"/>
              <w:adjustRightInd w:val="0"/>
              <w:spacing w:line="240" w:lineRule="auto"/>
            </w:pPr>
            <w:r w:rsidRPr="00CA1CBA">
              <w:rPr>
                <w:szCs w:val="18"/>
              </w:rPr>
              <w:t xml:space="preserve">(g) </w:t>
            </w:r>
            <w:r>
              <w:rPr>
                <w:szCs w:val="18"/>
              </w:rPr>
              <w:t xml:space="preserve">(optioneel) </w:t>
            </w:r>
            <w:r>
              <w:t xml:space="preserve">Voor zover </w:t>
            </w:r>
            <w:r w:rsidRPr="00A26D75">
              <w:t>Gegadigde</w:t>
            </w:r>
            <w:r>
              <w:t xml:space="preserve"> zich beroept op de in haar flexibele schil aanwezige experts dient </w:t>
            </w:r>
            <w:r w:rsidRPr="00A26D75">
              <w:t>Gegadigde</w:t>
            </w:r>
            <w:r>
              <w:t xml:space="preserve"> voor deze experts in haar aanmelding aan te tonen dat zij daadwerkelijk over deze capaciteit kan beschikken. </w:t>
            </w:r>
          </w:p>
        </w:tc>
        <w:tc>
          <w:tcPr>
            <w:tcW w:w="5245" w:type="dxa"/>
          </w:tcPr>
          <w:p w14:paraId="1DA5D0CD" w14:textId="20948960" w:rsidR="00CA1CBA" w:rsidRDefault="00CA1CBA" w:rsidP="00CA1CBA">
            <w:pPr>
              <w:tabs>
                <w:tab w:val="left" w:pos="708"/>
              </w:tabs>
              <w:spacing w:line="240" w:lineRule="auto"/>
            </w:pPr>
            <w:r w:rsidRPr="009452AE">
              <w:rPr>
                <w:highlight w:val="lightGray"/>
              </w:rPr>
              <w:t>Experts behoren tot flexibele schil</w:t>
            </w:r>
            <w:r w:rsidR="009452AE">
              <w:rPr>
                <w:i/>
                <w:highlight w:val="lightGray"/>
              </w:rPr>
              <w:t xml:space="preserve"> </w:t>
            </w:r>
            <w:r w:rsidRPr="00F75E33">
              <w:rPr>
                <w:highlight w:val="lightGray"/>
              </w:rPr>
              <w:t>&lt;Ja /</w:t>
            </w:r>
            <w:r>
              <w:rPr>
                <w:highlight w:val="lightGray"/>
              </w:rPr>
              <w:t xml:space="preserve"> </w:t>
            </w:r>
            <w:r w:rsidRPr="00F75E33">
              <w:rPr>
                <w:highlight w:val="lightGray"/>
              </w:rPr>
              <w:t>Nee&gt;</w:t>
            </w:r>
            <w:r w:rsidRPr="00F75E33">
              <w:t xml:space="preserve"> </w:t>
            </w:r>
          </w:p>
          <w:p w14:paraId="7C0A3D14" w14:textId="268DAF26" w:rsidR="00C06EAD" w:rsidRPr="00C06EAD" w:rsidRDefault="009452AE" w:rsidP="00C06EA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cs="Courier New"/>
                <w:i/>
                <w:szCs w:val="18"/>
              </w:rPr>
            </w:pPr>
            <w:r w:rsidRPr="00167628">
              <w:rPr>
                <w:i/>
              </w:rPr>
              <w:t xml:space="preserve">&lt;Indien Ja, </w:t>
            </w:r>
            <w:r w:rsidR="00C06EAD" w:rsidRPr="00C06EAD">
              <w:rPr>
                <w:rFonts w:cs="Courier New"/>
                <w:i/>
                <w:szCs w:val="18"/>
              </w:rPr>
              <w:t>dan is er sprake van een situatie een Gegadigde een beroep doet op de draagkracht (technische bekwaamheid of beroepsbekwaamheid) van andere entiteiten om te vo</w:t>
            </w:r>
            <w:r w:rsidR="00C06EAD">
              <w:rPr>
                <w:rFonts w:cs="Courier New"/>
                <w:i/>
                <w:szCs w:val="18"/>
              </w:rPr>
              <w:t>ldoen aan dit selectiecriterium</w:t>
            </w:r>
            <w:r w:rsidR="00C06EAD" w:rsidRPr="00C06EAD">
              <w:rPr>
                <w:rFonts w:cs="Courier New"/>
                <w:i/>
                <w:szCs w:val="18"/>
              </w:rPr>
              <w:t xml:space="preserve">, een zog. Beroep op een derde/derden. Dit dient te worden vermeld op de UEA van Gegadigde. Zie hierover paragraaf 4.2.5. </w:t>
            </w:r>
          </w:p>
          <w:p w14:paraId="2FD619C9" w14:textId="77777777" w:rsidR="00C06EAD" w:rsidRDefault="00C06EAD" w:rsidP="00C06EA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cs="Courier New"/>
                <w:szCs w:val="18"/>
              </w:rPr>
            </w:pPr>
          </w:p>
          <w:p w14:paraId="02E5AA61" w14:textId="385D3B13" w:rsidR="009F0602" w:rsidRDefault="00C06EAD" w:rsidP="00C06EA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i/>
              </w:rPr>
            </w:pPr>
            <w:r w:rsidRPr="00554A18">
              <w:rPr>
                <w:rFonts w:cs="Courier New"/>
                <w:i/>
                <w:szCs w:val="18"/>
              </w:rPr>
              <w:t xml:space="preserve">Als sprake is van een beroep op de draagkracht van andere entiteiten dient voor elk van de betrokken entiteiten </w:t>
            </w:r>
            <w:r w:rsidRPr="00554A18">
              <w:rPr>
                <w:rFonts w:cs="Courier New"/>
                <w:i/>
                <w:szCs w:val="18"/>
                <w:u w:val="single"/>
              </w:rPr>
              <w:t>een afzonderlijk UEA verstrekt te worden</w:t>
            </w:r>
            <w:r w:rsidRPr="00554A18">
              <w:rPr>
                <w:rFonts w:cs="Courier New"/>
                <w:i/>
                <w:szCs w:val="18"/>
              </w:rPr>
              <w:t xml:space="preserve">. Een dergelijke UEA hoeft niet digitaal te worden ondertekend door middel van een gekwalificeerde </w:t>
            </w:r>
            <w:r w:rsidRPr="00554A18">
              <w:rPr>
                <w:rFonts w:cs="Courier New"/>
                <w:i/>
                <w:szCs w:val="18"/>
              </w:rPr>
              <w:lastRenderedPageBreak/>
              <w:t>elektronische handtekening, een ingescande handtekening volstaat</w:t>
            </w:r>
            <w:r w:rsidRPr="003D63BA">
              <w:t>.</w:t>
            </w:r>
            <w:r w:rsidR="009452AE" w:rsidRPr="00167628">
              <w:rPr>
                <w:i/>
              </w:rPr>
              <w:t>&gt;</w:t>
            </w:r>
          </w:p>
          <w:p w14:paraId="6BB0203E" w14:textId="5ED1CA48" w:rsidR="0047237A" w:rsidRDefault="0047237A" w:rsidP="00C06EA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i/>
              </w:rPr>
            </w:pPr>
          </w:p>
          <w:p w14:paraId="314A0B64" w14:textId="36EC00EC" w:rsidR="0047237A" w:rsidRDefault="0047237A" w:rsidP="00C06EA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&lt;Indien Nee, dan is er geen aanvullende input vereist.&gt;</w:t>
            </w:r>
          </w:p>
          <w:p w14:paraId="29F78216" w14:textId="77777777" w:rsidR="00C06EAD" w:rsidRDefault="00C06EAD" w:rsidP="009452AE">
            <w:pPr>
              <w:tabs>
                <w:tab w:val="left" w:pos="708"/>
              </w:tabs>
              <w:spacing w:line="240" w:lineRule="auto"/>
              <w:rPr>
                <w:i/>
              </w:rPr>
            </w:pPr>
          </w:p>
          <w:p w14:paraId="5E2FA93B" w14:textId="3FC5FFEA" w:rsidR="00C06EAD" w:rsidRPr="0046341A" w:rsidRDefault="00C06EAD" w:rsidP="009452AE">
            <w:pPr>
              <w:tabs>
                <w:tab w:val="left" w:pos="708"/>
              </w:tabs>
              <w:spacing w:line="240" w:lineRule="auto"/>
              <w:rPr>
                <w:i/>
                <w:highlight w:val="lightGray"/>
              </w:rPr>
            </w:pPr>
          </w:p>
        </w:tc>
      </w:tr>
    </w:tbl>
    <w:p w14:paraId="0766B9DE" w14:textId="77777777" w:rsidR="006346DD" w:rsidRDefault="006346DD" w:rsidP="006346DD">
      <w:pPr>
        <w:spacing w:line="240" w:lineRule="auto"/>
      </w:pPr>
    </w:p>
    <w:p w14:paraId="0AF52B7B" w14:textId="77777777" w:rsidR="00375CEF" w:rsidRDefault="00375CEF" w:rsidP="00375CEF">
      <w:pPr>
        <w:rPr>
          <w:szCs w:val="18"/>
        </w:rPr>
      </w:pPr>
    </w:p>
    <w:sectPr w:rsidR="00375CEF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11E96" w14:textId="77777777" w:rsidR="00375CEF" w:rsidRDefault="00375CEF" w:rsidP="0088501B">
      <w:r>
        <w:separator/>
      </w:r>
    </w:p>
  </w:endnote>
  <w:endnote w:type="continuationSeparator" w:id="0">
    <w:p w14:paraId="0EDEC4D2" w14:textId="77777777" w:rsidR="00375CEF" w:rsidRDefault="00375CE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EEB35" w14:textId="77777777" w:rsidR="00375CEF" w:rsidRDefault="00375CEF" w:rsidP="0088501B">
      <w:r>
        <w:separator/>
      </w:r>
    </w:p>
  </w:footnote>
  <w:footnote w:type="continuationSeparator" w:id="0">
    <w:p w14:paraId="72F8206F" w14:textId="77777777" w:rsidR="00375CEF" w:rsidRDefault="00375CE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4DA4E1A"/>
    <w:multiLevelType w:val="hybridMultilevel"/>
    <w:tmpl w:val="DF72ADE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3E50B5"/>
    <w:multiLevelType w:val="hybridMultilevel"/>
    <w:tmpl w:val="4E661370"/>
    <w:lvl w:ilvl="0" w:tplc="0413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0" w15:restartNumberingAfterBreak="0">
    <w:nsid w:val="09483BD7"/>
    <w:multiLevelType w:val="multilevel"/>
    <w:tmpl w:val="06962652"/>
    <w:numStyleLink w:val="Lijststijl"/>
  </w:abstractNum>
  <w:abstractNum w:abstractNumId="11" w15:restartNumberingAfterBreak="0">
    <w:nsid w:val="0A9D5DE4"/>
    <w:multiLevelType w:val="multilevel"/>
    <w:tmpl w:val="06962652"/>
    <w:numStyleLink w:val="Lijststijl"/>
  </w:abstractNum>
  <w:abstractNum w:abstractNumId="12" w15:restartNumberingAfterBreak="0">
    <w:nsid w:val="0BDF233B"/>
    <w:multiLevelType w:val="hybridMultilevel"/>
    <w:tmpl w:val="7B40E38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B8640D"/>
    <w:multiLevelType w:val="hybridMultilevel"/>
    <w:tmpl w:val="960A982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17E1B"/>
    <w:multiLevelType w:val="hybridMultilevel"/>
    <w:tmpl w:val="4E661370"/>
    <w:lvl w:ilvl="0" w:tplc="0413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5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6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8" w15:restartNumberingAfterBreak="0">
    <w:nsid w:val="1895513E"/>
    <w:multiLevelType w:val="multilevel"/>
    <w:tmpl w:val="06962652"/>
    <w:numStyleLink w:val="Lijststijl"/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F82458"/>
    <w:multiLevelType w:val="multilevel"/>
    <w:tmpl w:val="6A8E5BD4"/>
    <w:numStyleLink w:val="Stijl2"/>
  </w:abstractNum>
  <w:abstractNum w:abstractNumId="21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631B"/>
    <w:multiLevelType w:val="multilevel"/>
    <w:tmpl w:val="06962652"/>
    <w:numStyleLink w:val="Lijststijl"/>
  </w:abstractNum>
  <w:abstractNum w:abstractNumId="30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05740F"/>
    <w:multiLevelType w:val="hybridMultilevel"/>
    <w:tmpl w:val="6276A77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27C1DD1"/>
    <w:multiLevelType w:val="hybridMultilevel"/>
    <w:tmpl w:val="45AA01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5F5F14"/>
    <w:multiLevelType w:val="hybridMultilevel"/>
    <w:tmpl w:val="4E661370"/>
    <w:lvl w:ilvl="0" w:tplc="0413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5" w15:restartNumberingAfterBreak="0">
    <w:nsid w:val="5CAF5D0D"/>
    <w:multiLevelType w:val="multilevel"/>
    <w:tmpl w:val="06962652"/>
    <w:numStyleLink w:val="Lijststijl"/>
  </w:abstractNum>
  <w:abstractNum w:abstractNumId="3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93E2C"/>
    <w:multiLevelType w:val="hybridMultilevel"/>
    <w:tmpl w:val="4E661370"/>
    <w:lvl w:ilvl="0" w:tplc="0413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abstractNum w:abstractNumId="39" w15:restartNumberingAfterBreak="0">
    <w:nsid w:val="7FA65C70"/>
    <w:multiLevelType w:val="hybridMultilevel"/>
    <w:tmpl w:val="FD5E95B6"/>
    <w:lvl w:ilvl="0" w:tplc="17B6ED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35"/>
  </w:num>
  <w:num w:numId="4">
    <w:abstractNumId w:val="16"/>
  </w:num>
  <w:num w:numId="5">
    <w:abstractNumId w:val="20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7"/>
  </w:num>
  <w:num w:numId="12">
    <w:abstractNumId w:val="7"/>
  </w:num>
  <w:num w:numId="13">
    <w:abstractNumId w:val="36"/>
  </w:num>
  <w:num w:numId="14">
    <w:abstractNumId w:val="3"/>
  </w:num>
  <w:num w:numId="15">
    <w:abstractNumId w:val="21"/>
  </w:num>
  <w:num w:numId="16">
    <w:abstractNumId w:val="27"/>
  </w:num>
  <w:num w:numId="17">
    <w:abstractNumId w:val="11"/>
  </w:num>
  <w:num w:numId="18">
    <w:abstractNumId w:val="24"/>
  </w:num>
  <w:num w:numId="19">
    <w:abstractNumId w:val="38"/>
  </w:num>
  <w:num w:numId="20">
    <w:abstractNumId w:val="18"/>
  </w:num>
  <w:num w:numId="21">
    <w:abstractNumId w:val="26"/>
  </w:num>
  <w:num w:numId="22">
    <w:abstractNumId w:val="29"/>
  </w:num>
  <w:num w:numId="23">
    <w:abstractNumId w:val="22"/>
  </w:num>
  <w:num w:numId="24">
    <w:abstractNumId w:val="32"/>
  </w:num>
  <w:num w:numId="25">
    <w:abstractNumId w:val="30"/>
  </w:num>
  <w:num w:numId="26">
    <w:abstractNumId w:val="8"/>
  </w:num>
  <w:num w:numId="27">
    <w:abstractNumId w:val="19"/>
  </w:num>
  <w:num w:numId="28">
    <w:abstractNumId w:val="25"/>
  </w:num>
  <w:num w:numId="29">
    <w:abstractNumId w:val="4"/>
  </w:num>
  <w:num w:numId="30">
    <w:abstractNumId w:val="6"/>
  </w:num>
  <w:num w:numId="31">
    <w:abstractNumId w:val="13"/>
  </w:num>
  <w:num w:numId="32">
    <w:abstractNumId w:val="33"/>
  </w:num>
  <w:num w:numId="33">
    <w:abstractNumId w:val="39"/>
  </w:num>
  <w:num w:numId="34">
    <w:abstractNumId w:val="28"/>
  </w:num>
  <w:num w:numId="35">
    <w:abstractNumId w:val="5"/>
  </w:num>
  <w:num w:numId="36">
    <w:abstractNumId w:val="31"/>
  </w:num>
  <w:num w:numId="37">
    <w:abstractNumId w:val="22"/>
  </w:num>
  <w:num w:numId="38">
    <w:abstractNumId w:val="22"/>
  </w:num>
  <w:num w:numId="39">
    <w:abstractNumId w:val="22"/>
  </w:num>
  <w:num w:numId="40">
    <w:abstractNumId w:val="14"/>
  </w:num>
  <w:num w:numId="41">
    <w:abstractNumId w:val="12"/>
  </w:num>
  <w:num w:numId="42">
    <w:abstractNumId w:val="37"/>
  </w:num>
  <w:num w:numId="43">
    <w:abstractNumId w:val="34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EF"/>
    <w:rsid w:val="000D242E"/>
    <w:rsid w:val="000E1F3B"/>
    <w:rsid w:val="000F6B18"/>
    <w:rsid w:val="001230C5"/>
    <w:rsid w:val="001D6F03"/>
    <w:rsid w:val="00241548"/>
    <w:rsid w:val="00261E3A"/>
    <w:rsid w:val="002A6578"/>
    <w:rsid w:val="002B1092"/>
    <w:rsid w:val="002E0FD2"/>
    <w:rsid w:val="0030140E"/>
    <w:rsid w:val="00375CEF"/>
    <w:rsid w:val="0038549E"/>
    <w:rsid w:val="003C3E90"/>
    <w:rsid w:val="003C4BF2"/>
    <w:rsid w:val="0040142D"/>
    <w:rsid w:val="0040571B"/>
    <w:rsid w:val="00413755"/>
    <w:rsid w:val="00450447"/>
    <w:rsid w:val="0047237A"/>
    <w:rsid w:val="004B0EA1"/>
    <w:rsid w:val="004D766D"/>
    <w:rsid w:val="0057038F"/>
    <w:rsid w:val="005A4FBE"/>
    <w:rsid w:val="005D2CF1"/>
    <w:rsid w:val="005E046F"/>
    <w:rsid w:val="006006F5"/>
    <w:rsid w:val="00634028"/>
    <w:rsid w:val="006346DD"/>
    <w:rsid w:val="00672F4E"/>
    <w:rsid w:val="006D2E66"/>
    <w:rsid w:val="006F42D7"/>
    <w:rsid w:val="0073653F"/>
    <w:rsid w:val="007A528C"/>
    <w:rsid w:val="007F4AEA"/>
    <w:rsid w:val="00824E46"/>
    <w:rsid w:val="0088501B"/>
    <w:rsid w:val="008E2CFD"/>
    <w:rsid w:val="008E3581"/>
    <w:rsid w:val="00905289"/>
    <w:rsid w:val="00920A18"/>
    <w:rsid w:val="009452AE"/>
    <w:rsid w:val="009C5CF5"/>
    <w:rsid w:val="009E3619"/>
    <w:rsid w:val="009F0602"/>
    <w:rsid w:val="00A32591"/>
    <w:rsid w:val="00A53274"/>
    <w:rsid w:val="00A77ABF"/>
    <w:rsid w:val="00A863E9"/>
    <w:rsid w:val="00B022C4"/>
    <w:rsid w:val="00B559E9"/>
    <w:rsid w:val="00B72222"/>
    <w:rsid w:val="00B80650"/>
    <w:rsid w:val="00BE69E6"/>
    <w:rsid w:val="00C06EAD"/>
    <w:rsid w:val="00C36FAA"/>
    <w:rsid w:val="00C43C86"/>
    <w:rsid w:val="00C65256"/>
    <w:rsid w:val="00CA1CBA"/>
    <w:rsid w:val="00CA55CC"/>
    <w:rsid w:val="00CD27A4"/>
    <w:rsid w:val="00D146F7"/>
    <w:rsid w:val="00DA3555"/>
    <w:rsid w:val="00E102D9"/>
    <w:rsid w:val="00ED7AB9"/>
    <w:rsid w:val="00EE5BBE"/>
    <w:rsid w:val="00F64C3D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C530"/>
  <w15:docId w15:val="{B4810D72-7705-429A-BBEA-D30711DB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5CEF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Kop 1.1,Paragraaf zonder nummering"/>
    <w:basedOn w:val="Lijstalinea1"/>
    <w:link w:val="LijstalineaChar"/>
    <w:uiPriority w:val="34"/>
    <w:qFormat/>
    <w:rsid w:val="0073653F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Kop 1.1 Char,Paragraaf zonder nummering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GenummerdHoofdstuk">
    <w:name w:val="GenummerdHoofdstuk"/>
    <w:basedOn w:val="Standaard"/>
    <w:next w:val="Standaard"/>
    <w:link w:val="GenummerdHoofdstukChar"/>
    <w:rsid w:val="00375CEF"/>
    <w:pPr>
      <w:pageBreakBefore/>
      <w:numPr>
        <w:numId w:val="3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qFormat/>
    <w:rsid w:val="00375CEF"/>
    <w:pPr>
      <w:numPr>
        <w:ilvl w:val="1"/>
        <w:numId w:val="3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qFormat/>
    <w:rsid w:val="00375CEF"/>
    <w:pPr>
      <w:numPr>
        <w:ilvl w:val="2"/>
        <w:numId w:val="30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375CEF"/>
    <w:rPr>
      <w:rFonts w:ascii="Verdana" w:eastAsia="DejaVu Sans" w:hAnsi="Verdana" w:cs="Times New Roman"/>
      <w:sz w:val="24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37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137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13755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37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3755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3"/>
    <w:rsid w:val="00824E4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locked/>
    <w:rsid w:val="00824E46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74113-3042-4DEE-91BF-8EB01C9F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Struijk, Paulien (CD)</dc:creator>
  <cp:lastModifiedBy>Boomkamp, Maartje (CD)</cp:lastModifiedBy>
  <cp:revision>5</cp:revision>
  <dcterms:created xsi:type="dcterms:W3CDTF">2023-03-21T08:48:00Z</dcterms:created>
  <dcterms:modified xsi:type="dcterms:W3CDTF">2023-03-21T13:51:00Z</dcterms:modified>
</cp:coreProperties>
</file>