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30F35" w14:textId="77777777" w:rsidR="00386E7C" w:rsidRPr="00BE3965" w:rsidRDefault="00BE3965" w:rsidP="004518C0">
      <w:pPr>
        <w:rPr>
          <w:b/>
        </w:rPr>
      </w:pPr>
      <w:r w:rsidRPr="00BE3965">
        <w:rPr>
          <w:b/>
        </w:rPr>
        <w:t>Project:</w:t>
      </w:r>
    </w:p>
    <w:p w14:paraId="36330F36" w14:textId="474E2AC3" w:rsidR="00BE3965" w:rsidRDefault="00730C7A" w:rsidP="004518C0">
      <w:r>
        <w:t>Onkruidbeheersing</w:t>
      </w:r>
      <w:r w:rsidR="00B57978">
        <w:t xml:space="preserve"> 20</w:t>
      </w:r>
      <w:r>
        <w:t>2</w:t>
      </w:r>
      <w:r w:rsidR="00F2468C">
        <w:t>4</w:t>
      </w:r>
      <w:r w:rsidR="00B57978">
        <w:t>-202</w:t>
      </w:r>
      <w:r w:rsidR="00F2468C">
        <w:t>7</w:t>
      </w:r>
    </w:p>
    <w:p w14:paraId="36330F37" w14:textId="77777777" w:rsidR="00BE3965" w:rsidRDefault="00BE3965" w:rsidP="004518C0">
      <w:pPr>
        <w:rPr>
          <w:b/>
        </w:rPr>
      </w:pPr>
    </w:p>
    <w:p w14:paraId="36330F38" w14:textId="77777777" w:rsidR="00386E7C" w:rsidRPr="00386E7C" w:rsidRDefault="00386E7C" w:rsidP="004518C0">
      <w:pPr>
        <w:rPr>
          <w:b/>
        </w:rPr>
      </w:pPr>
      <w:r w:rsidRPr="00386E7C">
        <w:rPr>
          <w:b/>
        </w:rPr>
        <w:t>Onderwerp: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Datum:</w:t>
      </w:r>
    </w:p>
    <w:p w14:paraId="36330F39" w14:textId="77777777" w:rsidR="00386E7C" w:rsidRDefault="00386E7C" w:rsidP="004518C0">
      <w:r>
        <w:t>Tevredenheidsverklaring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E3965">
        <w:rPr>
          <w:highlight w:val="cyan"/>
        </w:rPr>
        <w:t>dd</w:t>
      </w:r>
      <w:proofErr w:type="spellEnd"/>
      <w:r w:rsidRPr="00BE3965">
        <w:rPr>
          <w:highlight w:val="cyan"/>
        </w:rPr>
        <w:t>-mm-</w:t>
      </w:r>
      <w:proofErr w:type="spellStart"/>
      <w:r w:rsidRPr="00BE3965">
        <w:rPr>
          <w:highlight w:val="cyan"/>
        </w:rPr>
        <w:t>jj</w:t>
      </w:r>
      <w:proofErr w:type="spellEnd"/>
    </w:p>
    <w:p w14:paraId="36330F3A" w14:textId="77777777" w:rsidR="00386E7C" w:rsidRDefault="00386E7C" w:rsidP="004518C0"/>
    <w:p w14:paraId="36330F3B" w14:textId="77777777" w:rsidR="00386E7C" w:rsidRDefault="00386E7C" w:rsidP="004518C0"/>
    <w:p w14:paraId="36330F3C" w14:textId="77777777" w:rsidR="00BE3965" w:rsidRDefault="00BE3965" w:rsidP="004518C0"/>
    <w:p w14:paraId="36330F3D" w14:textId="77777777" w:rsidR="00BE3965" w:rsidRDefault="00BE3965" w:rsidP="004518C0"/>
    <w:p w14:paraId="36330F3E" w14:textId="77777777" w:rsidR="00386E7C" w:rsidRDefault="00386E7C" w:rsidP="004518C0">
      <w:r>
        <w:t>Geachte heer, mevrouw,</w:t>
      </w:r>
    </w:p>
    <w:p w14:paraId="36330F3F" w14:textId="77777777" w:rsidR="00386E7C" w:rsidRDefault="00386E7C" w:rsidP="004518C0"/>
    <w:p w14:paraId="36330F40" w14:textId="77777777" w:rsidR="004518C0" w:rsidRPr="004518C0" w:rsidRDefault="004518C0" w:rsidP="004518C0">
      <w:r w:rsidRPr="004518C0">
        <w:t xml:space="preserve">Ondergetekende verklaart dat het onderstaand project op vakkundige wijze en binnen de gestelde termijn, naar tevredenheid van de opdrachtgever, is uitgevoerd door </w:t>
      </w:r>
      <w:r w:rsidR="00BE3965">
        <w:rPr>
          <w:highlight w:val="cyan"/>
        </w:rPr>
        <w:t>b</w:t>
      </w:r>
      <w:r w:rsidR="00BE3965" w:rsidRPr="00BE3965">
        <w:rPr>
          <w:highlight w:val="cyan"/>
        </w:rPr>
        <w:t>edrijfsnaam</w:t>
      </w:r>
      <w:r w:rsidRPr="004518C0">
        <w:t xml:space="preserve"> gevestigd te </w:t>
      </w:r>
      <w:r w:rsidR="00BE3965">
        <w:rPr>
          <w:highlight w:val="cyan"/>
        </w:rPr>
        <w:t>p</w:t>
      </w:r>
      <w:r w:rsidR="00BE3965" w:rsidRPr="00BE3965">
        <w:rPr>
          <w:highlight w:val="cyan"/>
        </w:rPr>
        <w:t>laatsnaam</w:t>
      </w:r>
      <w:r w:rsidRPr="004518C0">
        <w:t>.</w:t>
      </w:r>
    </w:p>
    <w:p w14:paraId="36330F41" w14:textId="77777777" w:rsidR="004518C0" w:rsidRPr="004518C0" w:rsidRDefault="004518C0" w:rsidP="004518C0"/>
    <w:p w14:paraId="36330F42" w14:textId="77777777" w:rsidR="004518C0" w:rsidRPr="004518C0" w:rsidRDefault="004518C0" w:rsidP="004518C0"/>
    <w:p w14:paraId="36330F43" w14:textId="77777777" w:rsidR="004518C0" w:rsidRPr="00BE3965" w:rsidRDefault="004518C0" w:rsidP="004518C0">
      <w:pPr>
        <w:rPr>
          <w:b/>
          <w:sz w:val="24"/>
          <w:szCs w:val="24"/>
        </w:rPr>
      </w:pPr>
      <w:r w:rsidRPr="00BE3965">
        <w:rPr>
          <w:b/>
          <w:sz w:val="24"/>
          <w:szCs w:val="24"/>
        </w:rPr>
        <w:t>Project:</w:t>
      </w:r>
      <w:r w:rsidR="00BE3965">
        <w:rPr>
          <w:b/>
          <w:sz w:val="24"/>
          <w:szCs w:val="24"/>
        </w:rPr>
        <w:tab/>
      </w:r>
      <w:r w:rsidR="00BE3965">
        <w:rPr>
          <w:b/>
          <w:sz w:val="24"/>
          <w:szCs w:val="24"/>
          <w:highlight w:val="cyan"/>
        </w:rPr>
        <w:t>p</w:t>
      </w:r>
      <w:r w:rsidR="00BE3965" w:rsidRPr="00BE3965">
        <w:rPr>
          <w:b/>
          <w:sz w:val="24"/>
          <w:szCs w:val="24"/>
          <w:highlight w:val="cyan"/>
        </w:rPr>
        <w:t>rojectnaam</w:t>
      </w:r>
    </w:p>
    <w:p w14:paraId="36330F44" w14:textId="77777777" w:rsidR="004518C0" w:rsidRPr="004518C0" w:rsidRDefault="004518C0" w:rsidP="004518C0"/>
    <w:p w14:paraId="36330F45" w14:textId="77777777" w:rsidR="004518C0" w:rsidRPr="004518C0" w:rsidRDefault="004518C0" w:rsidP="004518C0"/>
    <w:p w14:paraId="36330F46" w14:textId="77777777" w:rsidR="004518C0" w:rsidRPr="004518C0" w:rsidRDefault="004518C0" w:rsidP="004518C0">
      <w:r w:rsidRPr="004518C0">
        <w:t xml:space="preserve">Het werk is uitgevoerd in de periode </w:t>
      </w:r>
      <w:r w:rsidR="00BE3965" w:rsidRPr="00BE3965">
        <w:rPr>
          <w:highlight w:val="cyan"/>
        </w:rPr>
        <w:t>mm-</w:t>
      </w:r>
      <w:proofErr w:type="spellStart"/>
      <w:r w:rsidR="00BE3965" w:rsidRPr="00BE3965">
        <w:rPr>
          <w:highlight w:val="cyan"/>
        </w:rPr>
        <w:t>jj</w:t>
      </w:r>
      <w:proofErr w:type="spellEnd"/>
      <w:r w:rsidRPr="004518C0">
        <w:t xml:space="preserve"> t/m </w:t>
      </w:r>
      <w:r w:rsidR="00BE3965" w:rsidRPr="00BE3965">
        <w:rPr>
          <w:highlight w:val="cyan"/>
        </w:rPr>
        <w:t>mm-</w:t>
      </w:r>
      <w:proofErr w:type="spellStart"/>
      <w:r w:rsidR="00BE3965" w:rsidRPr="00BE3965">
        <w:rPr>
          <w:highlight w:val="cyan"/>
        </w:rPr>
        <w:t>jj</w:t>
      </w:r>
      <w:proofErr w:type="spellEnd"/>
      <w:r w:rsidRPr="004518C0">
        <w:t>.</w:t>
      </w:r>
    </w:p>
    <w:p w14:paraId="36330F47" w14:textId="77777777" w:rsidR="004518C0" w:rsidRDefault="004518C0" w:rsidP="008B5C01"/>
    <w:p w14:paraId="36330F48" w14:textId="77777777" w:rsidR="004518C0" w:rsidRDefault="004518C0" w:rsidP="008B5C01"/>
    <w:p w14:paraId="36330F49" w14:textId="77777777" w:rsidR="008B5C01" w:rsidRPr="008B5C01" w:rsidRDefault="008B5C01" w:rsidP="008B5C01">
      <w:r>
        <w:t>Met vriendelijke groet</w:t>
      </w:r>
      <w:r w:rsidRPr="00AE22A0">
        <w:t>,</w:t>
      </w:r>
      <w:r w:rsidRPr="00AE22A0">
        <w:br/>
      </w:r>
      <w:r>
        <w:t xml:space="preserve">namens burgemeester en wethouders van de </w:t>
      </w:r>
      <w:r w:rsidRPr="00490AC3">
        <w:rPr>
          <w:highlight w:val="cyan"/>
        </w:rPr>
        <w:t>gemeente</w:t>
      </w:r>
      <w:r>
        <w:t>,</w:t>
      </w:r>
      <w:r>
        <w:br/>
      </w:r>
    </w:p>
    <w:p w14:paraId="36330F4A" w14:textId="77777777" w:rsidR="008B5C01" w:rsidRDefault="008B5C01" w:rsidP="008B5C01">
      <w:pPr>
        <w:rPr>
          <w:rFonts w:cs="Arial"/>
          <w:szCs w:val="20"/>
        </w:rPr>
      </w:pPr>
    </w:p>
    <w:p w14:paraId="36330F4B" w14:textId="77777777" w:rsidR="000B33F2" w:rsidRDefault="000B33F2" w:rsidP="008B5C01">
      <w:pPr>
        <w:rPr>
          <w:rFonts w:cs="Arial"/>
          <w:szCs w:val="20"/>
        </w:rPr>
      </w:pPr>
    </w:p>
    <w:p w14:paraId="36330F4C" w14:textId="77777777" w:rsidR="008B5C01" w:rsidRDefault="008B5C01" w:rsidP="008B5C01">
      <w:pPr>
        <w:rPr>
          <w:rFonts w:cs="Arial"/>
          <w:szCs w:val="20"/>
        </w:rPr>
      </w:pPr>
    </w:p>
    <w:p w14:paraId="36330F4D" w14:textId="77777777" w:rsidR="000B33F2" w:rsidRDefault="000B33F2" w:rsidP="00FD185E">
      <w:pPr>
        <w:rPr>
          <w:rFonts w:cs="Arial"/>
          <w:szCs w:val="20"/>
        </w:rPr>
      </w:pPr>
      <w:proofErr w:type="gramStart"/>
      <w:r w:rsidRPr="000B33F2">
        <w:rPr>
          <w:rFonts w:cs="Arial"/>
          <w:szCs w:val="20"/>
          <w:highlight w:val="cyan"/>
        </w:rPr>
        <w:t>naam</w:t>
      </w:r>
      <w:proofErr w:type="gramEnd"/>
      <w:r w:rsidR="008B5C01" w:rsidRPr="00144701">
        <w:rPr>
          <w:rFonts w:cs="Arial"/>
          <w:szCs w:val="20"/>
        </w:rPr>
        <w:t xml:space="preserve"> </w:t>
      </w:r>
      <w:r w:rsidR="008B5C01" w:rsidRPr="00144701">
        <w:rPr>
          <w:rFonts w:cs="Arial"/>
          <w:szCs w:val="20"/>
        </w:rPr>
        <w:br/>
      </w:r>
      <w:r w:rsidRPr="000B33F2">
        <w:rPr>
          <w:rFonts w:cs="Arial"/>
          <w:szCs w:val="20"/>
          <w:highlight w:val="cyan"/>
        </w:rPr>
        <w:t>functie</w:t>
      </w:r>
    </w:p>
    <w:p w14:paraId="36330F4E" w14:textId="77777777" w:rsidR="000B33F2" w:rsidRDefault="008B5C01" w:rsidP="00FD185E">
      <w:r w:rsidRPr="00144701">
        <w:rPr>
          <w:rFonts w:cs="Arial"/>
          <w:szCs w:val="20"/>
        </w:rPr>
        <w:br/>
      </w:r>
      <w:proofErr w:type="gramStart"/>
      <w:r w:rsidR="000B33F2" w:rsidRPr="000B33F2">
        <w:rPr>
          <w:highlight w:val="cyan"/>
        </w:rPr>
        <w:t>e</w:t>
      </w:r>
      <w:proofErr w:type="gramEnd"/>
      <w:r w:rsidR="000B33F2" w:rsidRPr="000B33F2">
        <w:rPr>
          <w:highlight w:val="cyan"/>
        </w:rPr>
        <w:t>-mailadres</w:t>
      </w:r>
    </w:p>
    <w:p w14:paraId="36330F4F" w14:textId="77777777" w:rsidR="008B5C01" w:rsidRDefault="000B33F2" w:rsidP="00FD185E">
      <w:proofErr w:type="gramStart"/>
      <w:r w:rsidRPr="000B33F2">
        <w:rPr>
          <w:highlight w:val="cyan"/>
        </w:rPr>
        <w:t>telefoonnummer</w:t>
      </w:r>
      <w:proofErr w:type="gramEnd"/>
    </w:p>
    <w:p w14:paraId="36330F50" w14:textId="77777777" w:rsidR="00EE5C6D" w:rsidRDefault="00EE5C6D" w:rsidP="007565CA"/>
    <w:p w14:paraId="36330F51" w14:textId="77777777" w:rsidR="00EE5C6D" w:rsidRPr="00EE5C6D" w:rsidRDefault="00EE5C6D" w:rsidP="00EE5C6D"/>
    <w:p w14:paraId="36330F52" w14:textId="77777777" w:rsidR="00EE5C6D" w:rsidRPr="00EE5C6D" w:rsidRDefault="00EE5C6D" w:rsidP="00EE5C6D"/>
    <w:p w14:paraId="36330F53" w14:textId="77777777" w:rsidR="00EE5C6D" w:rsidRPr="00EE5C6D" w:rsidRDefault="00EE5C6D" w:rsidP="00EE5C6D"/>
    <w:p w14:paraId="36330F54" w14:textId="77777777" w:rsidR="00EE5C6D" w:rsidRPr="00EE5C6D" w:rsidRDefault="00EE5C6D" w:rsidP="00EE5C6D"/>
    <w:p w14:paraId="36330F55" w14:textId="77777777" w:rsidR="00EE5C6D" w:rsidRPr="00EE5C6D" w:rsidRDefault="00EE5C6D" w:rsidP="00EE5C6D"/>
    <w:p w14:paraId="36330F56" w14:textId="77777777" w:rsidR="00EE5C6D" w:rsidRPr="00EE5C6D" w:rsidRDefault="00EE5C6D" w:rsidP="00EE5C6D"/>
    <w:p w14:paraId="36330F57" w14:textId="77777777" w:rsidR="00EE5C6D" w:rsidRDefault="00EE5C6D" w:rsidP="00EE5C6D"/>
    <w:p w14:paraId="36330F58" w14:textId="77777777" w:rsidR="00EE5C6D" w:rsidRPr="00EE5C6D" w:rsidRDefault="00EE5C6D" w:rsidP="00EE5C6D">
      <w:pPr>
        <w:ind w:firstLine="720"/>
      </w:pPr>
    </w:p>
    <w:sectPr w:rsidR="00EE5C6D" w:rsidRPr="00EE5C6D" w:rsidSect="00BE3965">
      <w:footerReference w:type="default" r:id="rId10"/>
      <w:headerReference w:type="first" r:id="rId11"/>
      <w:footerReference w:type="first" r:id="rId12"/>
      <w:pgSz w:w="11907" w:h="16839" w:code="9"/>
      <w:pgMar w:top="2693" w:right="1418" w:bottom="816" w:left="1418" w:header="794" w:footer="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30F5B" w14:textId="77777777" w:rsidR="008B5C01" w:rsidRDefault="008B5C01" w:rsidP="00EE400D">
      <w:r>
        <w:separator/>
      </w:r>
    </w:p>
  </w:endnote>
  <w:endnote w:type="continuationSeparator" w:id="0">
    <w:p w14:paraId="36330F5C" w14:textId="77777777" w:rsidR="008B5C01" w:rsidRDefault="008B5C01" w:rsidP="00EE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0F5D" w14:textId="77777777" w:rsidR="00EE400D" w:rsidRPr="00A90899" w:rsidRDefault="0058737C" w:rsidP="00EA1C95">
    <w:pPr>
      <w:pStyle w:val="Voettekst"/>
      <w:tabs>
        <w:tab w:val="clear" w:pos="4703"/>
        <w:tab w:val="clear" w:pos="9406"/>
        <w:tab w:val="left" w:pos="10065"/>
      </w:tabs>
      <w:ind w:right="-873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4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46"/>
      <w:gridCol w:w="873"/>
      <w:gridCol w:w="6237"/>
    </w:tblGrid>
    <w:tr w:rsidR="008B5C01" w:rsidRPr="00290242" w14:paraId="36330F67" w14:textId="77777777" w:rsidTr="00FC1247">
      <w:tc>
        <w:tcPr>
          <w:tcW w:w="3346" w:type="dxa"/>
        </w:tcPr>
        <w:p w14:paraId="36330F64" w14:textId="77777777" w:rsidR="008B5C01" w:rsidRDefault="008B5C01" w:rsidP="008B5C01">
          <w:pPr>
            <w:tabs>
              <w:tab w:val="center" w:pos="0"/>
              <w:tab w:val="right" w:pos="10065"/>
            </w:tabs>
            <w:jc w:val="center"/>
            <w:rPr>
              <w:sz w:val="14"/>
              <w:szCs w:val="20"/>
              <w:lang w:eastAsia="nl-NL"/>
            </w:rPr>
          </w:pPr>
        </w:p>
      </w:tc>
      <w:tc>
        <w:tcPr>
          <w:tcW w:w="873" w:type="dxa"/>
        </w:tcPr>
        <w:p w14:paraId="36330F65" w14:textId="77777777" w:rsidR="008B5C01" w:rsidRDefault="008B5C01" w:rsidP="00FC1247">
          <w:pPr>
            <w:tabs>
              <w:tab w:val="center" w:pos="0"/>
              <w:tab w:val="right" w:pos="10065"/>
            </w:tabs>
            <w:jc w:val="center"/>
            <w:rPr>
              <w:sz w:val="14"/>
              <w:szCs w:val="20"/>
              <w:lang w:eastAsia="nl-NL"/>
            </w:rPr>
          </w:pPr>
        </w:p>
      </w:tc>
      <w:tc>
        <w:tcPr>
          <w:tcW w:w="6237" w:type="dxa"/>
        </w:tcPr>
        <w:p w14:paraId="36330F66" w14:textId="77777777" w:rsidR="008B5C01" w:rsidRPr="00290242" w:rsidRDefault="008B5C01" w:rsidP="00FC1247">
          <w:pPr>
            <w:tabs>
              <w:tab w:val="center" w:pos="0"/>
              <w:tab w:val="right" w:pos="10065"/>
            </w:tabs>
            <w:jc w:val="center"/>
            <w:rPr>
              <w:sz w:val="14"/>
              <w:szCs w:val="20"/>
              <w:lang w:eastAsia="nl-NL"/>
            </w:rPr>
          </w:pPr>
        </w:p>
      </w:tc>
    </w:tr>
  </w:tbl>
  <w:p w14:paraId="36330F68" w14:textId="77777777" w:rsidR="00637AE9" w:rsidRDefault="00637AE9" w:rsidP="008B5C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30F59" w14:textId="77777777" w:rsidR="008B5C01" w:rsidRDefault="008B5C01" w:rsidP="00EE400D">
      <w:r>
        <w:separator/>
      </w:r>
    </w:p>
  </w:footnote>
  <w:footnote w:type="continuationSeparator" w:id="0">
    <w:p w14:paraId="36330F5A" w14:textId="77777777" w:rsidR="008B5C01" w:rsidRDefault="008B5C01" w:rsidP="00EE4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14" w:type="dxa"/>
      <w:tblLook w:val="04A0" w:firstRow="1" w:lastRow="0" w:firstColumn="1" w:lastColumn="0" w:noHBand="0" w:noVBand="1"/>
    </w:tblPr>
    <w:tblGrid>
      <w:gridCol w:w="4999"/>
      <w:gridCol w:w="4615"/>
    </w:tblGrid>
    <w:tr w:rsidR="00EE5C6D" w14:paraId="36330F62" w14:textId="77777777" w:rsidTr="00A24C08">
      <w:trPr>
        <w:trHeight w:val="2139"/>
      </w:trPr>
      <w:tc>
        <w:tcPr>
          <w:tcW w:w="4999" w:type="dxa"/>
        </w:tcPr>
        <w:p w14:paraId="36330F5E" w14:textId="77777777" w:rsidR="00EE5C6D" w:rsidRPr="00BA7D25" w:rsidRDefault="00BA7D25" w:rsidP="008B5C01">
          <w:pPr>
            <w:rPr>
              <w:b/>
            </w:rPr>
          </w:pPr>
          <w:r>
            <w:rPr>
              <w:b/>
            </w:rPr>
            <w:t>BIJLAGE D: TEVREDENHEIDSVERKLARING</w:t>
          </w:r>
          <w:r w:rsidR="008B5C01" w:rsidRPr="00BA7D25">
            <w:rPr>
              <w:b/>
            </w:rPr>
            <w:br w:type="textWrapping" w:clear="all"/>
          </w:r>
        </w:p>
        <w:p w14:paraId="36330F5F" w14:textId="77777777" w:rsidR="00EE5C6D" w:rsidRDefault="00EE5C6D" w:rsidP="00D04905">
          <w:pPr>
            <w:jc w:val="right"/>
          </w:pPr>
        </w:p>
        <w:p w14:paraId="36330F60" w14:textId="77777777" w:rsidR="00EE5C6D" w:rsidRDefault="00EE5C6D" w:rsidP="00D04905">
          <w:pPr>
            <w:jc w:val="right"/>
          </w:pPr>
        </w:p>
      </w:tc>
      <w:tc>
        <w:tcPr>
          <w:tcW w:w="4615" w:type="dxa"/>
          <w:shd w:val="clear" w:color="auto" w:fill="auto"/>
        </w:tcPr>
        <w:p w14:paraId="36330F61" w14:textId="270B8061" w:rsidR="00C453FD" w:rsidRPr="00C453FD" w:rsidRDefault="009A00BB" w:rsidP="00C453FD">
          <w:pPr>
            <w:jc w:val="right"/>
            <w:rPr>
              <w:rFonts w:eastAsia="Times New Roman" w:cs="Arial"/>
              <w:b/>
              <w:noProof/>
              <w:sz w:val="36"/>
              <w:szCs w:val="20"/>
              <w:lang w:eastAsia="nl-NL"/>
            </w:rPr>
          </w:pPr>
          <w:r>
            <w:rPr>
              <w:rFonts w:eastAsia="Times New Roman" w:cs="Arial"/>
              <w:b/>
              <w:noProof/>
              <w:sz w:val="36"/>
              <w:szCs w:val="2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F48C9F9" wp14:editId="242454E1">
                <wp:simplePos x="0" y="0"/>
                <wp:positionH relativeFrom="column">
                  <wp:posOffset>1158875</wp:posOffset>
                </wp:positionH>
                <wp:positionV relativeFrom="paragraph">
                  <wp:posOffset>22860</wp:posOffset>
                </wp:positionV>
                <wp:extent cx="1701800" cy="1092835"/>
                <wp:effectExtent l="0" t="0" r="0" b="0"/>
                <wp:wrapSquare wrapText="bothSides"/>
                <wp:docPr id="1" name="Afbeelding 1" descr="Afbeelding met logo, Graphics, clipart, ontwerp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logo, Graphics, clipart, ontwerp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800" cy="1092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6330F63" w14:textId="77777777" w:rsidR="00EE5C6D" w:rsidRDefault="00EE5C6D" w:rsidP="00C453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45495"/>
    <w:multiLevelType w:val="hybridMultilevel"/>
    <w:tmpl w:val="594C3556"/>
    <w:lvl w:ilvl="0" w:tplc="A48AEC50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01"/>
    <w:rsid w:val="000010F1"/>
    <w:rsid w:val="00003711"/>
    <w:rsid w:val="00003B5F"/>
    <w:rsid w:val="00013262"/>
    <w:rsid w:val="00021AE1"/>
    <w:rsid w:val="000250E2"/>
    <w:rsid w:val="00032A45"/>
    <w:rsid w:val="0003782B"/>
    <w:rsid w:val="0005766A"/>
    <w:rsid w:val="0006260C"/>
    <w:rsid w:val="000A0CA7"/>
    <w:rsid w:val="000A4F9C"/>
    <w:rsid w:val="000A6CB7"/>
    <w:rsid w:val="000B33F2"/>
    <w:rsid w:val="000C6F20"/>
    <w:rsid w:val="000C746F"/>
    <w:rsid w:val="000C7A4A"/>
    <w:rsid w:val="000D7F95"/>
    <w:rsid w:val="000E4CAB"/>
    <w:rsid w:val="000E5B2F"/>
    <w:rsid w:val="000F1E7B"/>
    <w:rsid w:val="00102770"/>
    <w:rsid w:val="00116128"/>
    <w:rsid w:val="00122DA3"/>
    <w:rsid w:val="00127506"/>
    <w:rsid w:val="00134347"/>
    <w:rsid w:val="00143939"/>
    <w:rsid w:val="00144DC7"/>
    <w:rsid w:val="00147999"/>
    <w:rsid w:val="00151918"/>
    <w:rsid w:val="001520E3"/>
    <w:rsid w:val="001520ED"/>
    <w:rsid w:val="00153E10"/>
    <w:rsid w:val="00155C89"/>
    <w:rsid w:val="001609B0"/>
    <w:rsid w:val="001622DC"/>
    <w:rsid w:val="001A1718"/>
    <w:rsid w:val="001A4392"/>
    <w:rsid w:val="001A4C79"/>
    <w:rsid w:val="001A5E92"/>
    <w:rsid w:val="001A67A0"/>
    <w:rsid w:val="001B2D2F"/>
    <w:rsid w:val="001B3C33"/>
    <w:rsid w:val="001C49A3"/>
    <w:rsid w:val="001C4E3E"/>
    <w:rsid w:val="001D1541"/>
    <w:rsid w:val="0020006A"/>
    <w:rsid w:val="0020096A"/>
    <w:rsid w:val="00212FAD"/>
    <w:rsid w:val="00217EEE"/>
    <w:rsid w:val="00220587"/>
    <w:rsid w:val="00231F8B"/>
    <w:rsid w:val="00242370"/>
    <w:rsid w:val="002423F6"/>
    <w:rsid w:val="0025496D"/>
    <w:rsid w:val="00257F8F"/>
    <w:rsid w:val="00272B0B"/>
    <w:rsid w:val="00276025"/>
    <w:rsid w:val="00280000"/>
    <w:rsid w:val="00286BC4"/>
    <w:rsid w:val="0029121B"/>
    <w:rsid w:val="00296AD8"/>
    <w:rsid w:val="002A324B"/>
    <w:rsid w:val="002A38F7"/>
    <w:rsid w:val="002B29B0"/>
    <w:rsid w:val="002D1A59"/>
    <w:rsid w:val="002E54E3"/>
    <w:rsid w:val="002F1958"/>
    <w:rsid w:val="002F40AE"/>
    <w:rsid w:val="00305082"/>
    <w:rsid w:val="003073F6"/>
    <w:rsid w:val="00314116"/>
    <w:rsid w:val="00315CC7"/>
    <w:rsid w:val="0032264B"/>
    <w:rsid w:val="00337599"/>
    <w:rsid w:val="00347324"/>
    <w:rsid w:val="00350A78"/>
    <w:rsid w:val="00351686"/>
    <w:rsid w:val="003607FE"/>
    <w:rsid w:val="00362442"/>
    <w:rsid w:val="00383DFC"/>
    <w:rsid w:val="00386E7C"/>
    <w:rsid w:val="00394B9E"/>
    <w:rsid w:val="003A046E"/>
    <w:rsid w:val="003B04B4"/>
    <w:rsid w:val="003B7E7B"/>
    <w:rsid w:val="003C5288"/>
    <w:rsid w:val="003D674F"/>
    <w:rsid w:val="00401468"/>
    <w:rsid w:val="004037DB"/>
    <w:rsid w:val="004038FE"/>
    <w:rsid w:val="00411E0F"/>
    <w:rsid w:val="004152E3"/>
    <w:rsid w:val="00421E77"/>
    <w:rsid w:val="00423223"/>
    <w:rsid w:val="0042400D"/>
    <w:rsid w:val="00427471"/>
    <w:rsid w:val="00427551"/>
    <w:rsid w:val="00435BFC"/>
    <w:rsid w:val="00435D70"/>
    <w:rsid w:val="0044356B"/>
    <w:rsid w:val="00445450"/>
    <w:rsid w:val="004518C0"/>
    <w:rsid w:val="0045228D"/>
    <w:rsid w:val="00453DF5"/>
    <w:rsid w:val="0045576E"/>
    <w:rsid w:val="00457771"/>
    <w:rsid w:val="00465BC6"/>
    <w:rsid w:val="00465FB5"/>
    <w:rsid w:val="004705B1"/>
    <w:rsid w:val="004720F4"/>
    <w:rsid w:val="00473A60"/>
    <w:rsid w:val="00475398"/>
    <w:rsid w:val="00477A38"/>
    <w:rsid w:val="0048368E"/>
    <w:rsid w:val="00484A41"/>
    <w:rsid w:val="00490AC3"/>
    <w:rsid w:val="00496997"/>
    <w:rsid w:val="004A1C8C"/>
    <w:rsid w:val="004B03F1"/>
    <w:rsid w:val="004B2655"/>
    <w:rsid w:val="004B6CC0"/>
    <w:rsid w:val="004C4F6A"/>
    <w:rsid w:val="004F7AD1"/>
    <w:rsid w:val="00501BB6"/>
    <w:rsid w:val="005200C5"/>
    <w:rsid w:val="00541DD0"/>
    <w:rsid w:val="00552014"/>
    <w:rsid w:val="00563F5B"/>
    <w:rsid w:val="00566509"/>
    <w:rsid w:val="00574339"/>
    <w:rsid w:val="005847F3"/>
    <w:rsid w:val="0058737C"/>
    <w:rsid w:val="00597BBA"/>
    <w:rsid w:val="005A33C0"/>
    <w:rsid w:val="005B3F0E"/>
    <w:rsid w:val="005B7C57"/>
    <w:rsid w:val="005C03F6"/>
    <w:rsid w:val="005C25C6"/>
    <w:rsid w:val="005C334C"/>
    <w:rsid w:val="005D203F"/>
    <w:rsid w:val="005D6B07"/>
    <w:rsid w:val="005F3C69"/>
    <w:rsid w:val="0060056A"/>
    <w:rsid w:val="00605E6B"/>
    <w:rsid w:val="00607B88"/>
    <w:rsid w:val="006148AB"/>
    <w:rsid w:val="006179A0"/>
    <w:rsid w:val="006219F1"/>
    <w:rsid w:val="00621ADE"/>
    <w:rsid w:val="00623869"/>
    <w:rsid w:val="006252A0"/>
    <w:rsid w:val="00637AE9"/>
    <w:rsid w:val="00651836"/>
    <w:rsid w:val="00651FF9"/>
    <w:rsid w:val="0065734D"/>
    <w:rsid w:val="006828FE"/>
    <w:rsid w:val="00683C12"/>
    <w:rsid w:val="00691A3F"/>
    <w:rsid w:val="00693D8F"/>
    <w:rsid w:val="006953BB"/>
    <w:rsid w:val="006A01C3"/>
    <w:rsid w:val="006A2AE8"/>
    <w:rsid w:val="006B2B69"/>
    <w:rsid w:val="006C6E88"/>
    <w:rsid w:val="006E1245"/>
    <w:rsid w:val="006E6A8A"/>
    <w:rsid w:val="006F1523"/>
    <w:rsid w:val="00704031"/>
    <w:rsid w:val="00706AEB"/>
    <w:rsid w:val="00707E81"/>
    <w:rsid w:val="0071280E"/>
    <w:rsid w:val="00712DBD"/>
    <w:rsid w:val="0072264E"/>
    <w:rsid w:val="00730C7A"/>
    <w:rsid w:val="00746A64"/>
    <w:rsid w:val="0075105C"/>
    <w:rsid w:val="00751C15"/>
    <w:rsid w:val="00753509"/>
    <w:rsid w:val="00756422"/>
    <w:rsid w:val="007565CA"/>
    <w:rsid w:val="00757E02"/>
    <w:rsid w:val="00760C8B"/>
    <w:rsid w:val="00762380"/>
    <w:rsid w:val="00764E1C"/>
    <w:rsid w:val="0077616F"/>
    <w:rsid w:val="00781C2E"/>
    <w:rsid w:val="00782F90"/>
    <w:rsid w:val="007A33E8"/>
    <w:rsid w:val="007B21C6"/>
    <w:rsid w:val="007B5D1E"/>
    <w:rsid w:val="007D4E4D"/>
    <w:rsid w:val="007D663A"/>
    <w:rsid w:val="007E4911"/>
    <w:rsid w:val="007F345A"/>
    <w:rsid w:val="007F3972"/>
    <w:rsid w:val="007F4F2C"/>
    <w:rsid w:val="007F53CE"/>
    <w:rsid w:val="007F6D34"/>
    <w:rsid w:val="00811DA8"/>
    <w:rsid w:val="00811DF0"/>
    <w:rsid w:val="00816B03"/>
    <w:rsid w:val="00831004"/>
    <w:rsid w:val="00833C15"/>
    <w:rsid w:val="0083657D"/>
    <w:rsid w:val="00837470"/>
    <w:rsid w:val="008445A1"/>
    <w:rsid w:val="008464CC"/>
    <w:rsid w:val="00852D78"/>
    <w:rsid w:val="008817E6"/>
    <w:rsid w:val="0089579E"/>
    <w:rsid w:val="008A1617"/>
    <w:rsid w:val="008B0563"/>
    <w:rsid w:val="008B5C01"/>
    <w:rsid w:val="008B7E53"/>
    <w:rsid w:val="008D4024"/>
    <w:rsid w:val="008D404D"/>
    <w:rsid w:val="008D7747"/>
    <w:rsid w:val="008E47C3"/>
    <w:rsid w:val="008F015C"/>
    <w:rsid w:val="00906AF4"/>
    <w:rsid w:val="0090746F"/>
    <w:rsid w:val="009130AC"/>
    <w:rsid w:val="00915135"/>
    <w:rsid w:val="00915839"/>
    <w:rsid w:val="00917A4C"/>
    <w:rsid w:val="00940578"/>
    <w:rsid w:val="009415F3"/>
    <w:rsid w:val="00943196"/>
    <w:rsid w:val="00945961"/>
    <w:rsid w:val="009477B3"/>
    <w:rsid w:val="009549E2"/>
    <w:rsid w:val="00955409"/>
    <w:rsid w:val="009575F2"/>
    <w:rsid w:val="00966E29"/>
    <w:rsid w:val="00990B35"/>
    <w:rsid w:val="00990E11"/>
    <w:rsid w:val="009A00BB"/>
    <w:rsid w:val="009A2FCE"/>
    <w:rsid w:val="009A5535"/>
    <w:rsid w:val="009B1455"/>
    <w:rsid w:val="009B2D2D"/>
    <w:rsid w:val="009C2E98"/>
    <w:rsid w:val="009D148B"/>
    <w:rsid w:val="009E79FB"/>
    <w:rsid w:val="009F572E"/>
    <w:rsid w:val="009F6D47"/>
    <w:rsid w:val="00A060AB"/>
    <w:rsid w:val="00A074A6"/>
    <w:rsid w:val="00A1742A"/>
    <w:rsid w:val="00A24C08"/>
    <w:rsid w:val="00A24D6A"/>
    <w:rsid w:val="00A25728"/>
    <w:rsid w:val="00A27909"/>
    <w:rsid w:val="00A27C3F"/>
    <w:rsid w:val="00A319D7"/>
    <w:rsid w:val="00A345DD"/>
    <w:rsid w:val="00A4210D"/>
    <w:rsid w:val="00A42E0C"/>
    <w:rsid w:val="00A45D1D"/>
    <w:rsid w:val="00A60888"/>
    <w:rsid w:val="00A62D7B"/>
    <w:rsid w:val="00A728B6"/>
    <w:rsid w:val="00A76073"/>
    <w:rsid w:val="00A90899"/>
    <w:rsid w:val="00A9432A"/>
    <w:rsid w:val="00AA20B2"/>
    <w:rsid w:val="00AA2AB7"/>
    <w:rsid w:val="00AA515D"/>
    <w:rsid w:val="00AA6EF4"/>
    <w:rsid w:val="00AA7E64"/>
    <w:rsid w:val="00AB2B35"/>
    <w:rsid w:val="00AB62F5"/>
    <w:rsid w:val="00AB7516"/>
    <w:rsid w:val="00AC6589"/>
    <w:rsid w:val="00AC7640"/>
    <w:rsid w:val="00AD4D22"/>
    <w:rsid w:val="00AE4430"/>
    <w:rsid w:val="00B03374"/>
    <w:rsid w:val="00B03778"/>
    <w:rsid w:val="00B057F6"/>
    <w:rsid w:val="00B06642"/>
    <w:rsid w:val="00B1014C"/>
    <w:rsid w:val="00B10B7C"/>
    <w:rsid w:val="00B21479"/>
    <w:rsid w:val="00B25505"/>
    <w:rsid w:val="00B534B8"/>
    <w:rsid w:val="00B53FCC"/>
    <w:rsid w:val="00B57978"/>
    <w:rsid w:val="00B66C99"/>
    <w:rsid w:val="00B70FCA"/>
    <w:rsid w:val="00B84062"/>
    <w:rsid w:val="00B85645"/>
    <w:rsid w:val="00B94DD0"/>
    <w:rsid w:val="00BA7D25"/>
    <w:rsid w:val="00BD6363"/>
    <w:rsid w:val="00BE23CE"/>
    <w:rsid w:val="00BE25E2"/>
    <w:rsid w:val="00BE3965"/>
    <w:rsid w:val="00BE5F57"/>
    <w:rsid w:val="00BE6A9C"/>
    <w:rsid w:val="00BF3729"/>
    <w:rsid w:val="00C15DCD"/>
    <w:rsid w:val="00C245B6"/>
    <w:rsid w:val="00C25200"/>
    <w:rsid w:val="00C3405B"/>
    <w:rsid w:val="00C453FD"/>
    <w:rsid w:val="00C52450"/>
    <w:rsid w:val="00C539DA"/>
    <w:rsid w:val="00C57099"/>
    <w:rsid w:val="00C65254"/>
    <w:rsid w:val="00C66D4B"/>
    <w:rsid w:val="00C87C66"/>
    <w:rsid w:val="00C94351"/>
    <w:rsid w:val="00CB7C43"/>
    <w:rsid w:val="00CC00BC"/>
    <w:rsid w:val="00CD1450"/>
    <w:rsid w:val="00CD3898"/>
    <w:rsid w:val="00CD771F"/>
    <w:rsid w:val="00CE242B"/>
    <w:rsid w:val="00D0053D"/>
    <w:rsid w:val="00D01526"/>
    <w:rsid w:val="00D04905"/>
    <w:rsid w:val="00D07774"/>
    <w:rsid w:val="00D14D40"/>
    <w:rsid w:val="00D15DF5"/>
    <w:rsid w:val="00D20133"/>
    <w:rsid w:val="00D23F7A"/>
    <w:rsid w:val="00D3090D"/>
    <w:rsid w:val="00D323E7"/>
    <w:rsid w:val="00D356F9"/>
    <w:rsid w:val="00D44E1E"/>
    <w:rsid w:val="00D46B4B"/>
    <w:rsid w:val="00D502C6"/>
    <w:rsid w:val="00D56D6B"/>
    <w:rsid w:val="00D64405"/>
    <w:rsid w:val="00D71290"/>
    <w:rsid w:val="00D73FC2"/>
    <w:rsid w:val="00D823F8"/>
    <w:rsid w:val="00D83491"/>
    <w:rsid w:val="00D83502"/>
    <w:rsid w:val="00D93A4B"/>
    <w:rsid w:val="00DD0E8B"/>
    <w:rsid w:val="00DE7581"/>
    <w:rsid w:val="00DF374A"/>
    <w:rsid w:val="00DF458B"/>
    <w:rsid w:val="00E038A2"/>
    <w:rsid w:val="00E073B9"/>
    <w:rsid w:val="00E11E87"/>
    <w:rsid w:val="00E178FE"/>
    <w:rsid w:val="00E21EAB"/>
    <w:rsid w:val="00E3057E"/>
    <w:rsid w:val="00E3312C"/>
    <w:rsid w:val="00E37A16"/>
    <w:rsid w:val="00E43B80"/>
    <w:rsid w:val="00E52397"/>
    <w:rsid w:val="00E5703F"/>
    <w:rsid w:val="00E627AB"/>
    <w:rsid w:val="00E72A51"/>
    <w:rsid w:val="00E7506A"/>
    <w:rsid w:val="00E9062F"/>
    <w:rsid w:val="00E91DFA"/>
    <w:rsid w:val="00E921DE"/>
    <w:rsid w:val="00EA1C95"/>
    <w:rsid w:val="00EA2D6F"/>
    <w:rsid w:val="00EA3661"/>
    <w:rsid w:val="00EC56DD"/>
    <w:rsid w:val="00ED1D2E"/>
    <w:rsid w:val="00ED21E2"/>
    <w:rsid w:val="00ED4B57"/>
    <w:rsid w:val="00EE1772"/>
    <w:rsid w:val="00EE400D"/>
    <w:rsid w:val="00EE5C6D"/>
    <w:rsid w:val="00EF523B"/>
    <w:rsid w:val="00F03BC8"/>
    <w:rsid w:val="00F2468C"/>
    <w:rsid w:val="00F31EE3"/>
    <w:rsid w:val="00F42AC9"/>
    <w:rsid w:val="00F434BD"/>
    <w:rsid w:val="00F44AF5"/>
    <w:rsid w:val="00F475E7"/>
    <w:rsid w:val="00F506D2"/>
    <w:rsid w:val="00F526DD"/>
    <w:rsid w:val="00F52AF3"/>
    <w:rsid w:val="00F55A8D"/>
    <w:rsid w:val="00F57AC9"/>
    <w:rsid w:val="00F60DBD"/>
    <w:rsid w:val="00F63D74"/>
    <w:rsid w:val="00F735C3"/>
    <w:rsid w:val="00F81E34"/>
    <w:rsid w:val="00F832FD"/>
    <w:rsid w:val="00F84B5D"/>
    <w:rsid w:val="00F901AA"/>
    <w:rsid w:val="00F902A0"/>
    <w:rsid w:val="00FA1E69"/>
    <w:rsid w:val="00FA3E2D"/>
    <w:rsid w:val="00FA4191"/>
    <w:rsid w:val="00FB71F3"/>
    <w:rsid w:val="00FC0B13"/>
    <w:rsid w:val="00FC622B"/>
    <w:rsid w:val="00FD185E"/>
    <w:rsid w:val="00FD2F98"/>
    <w:rsid w:val="00FD6D45"/>
    <w:rsid w:val="00FF1A31"/>
    <w:rsid w:val="00F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330F35"/>
  <w15:docId w15:val="{CE9A11EA-E66B-41FA-82EF-1C9ED6B8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400D"/>
    <w:rPr>
      <w:rFonts w:ascii="Arial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AA7E64"/>
    <w:pPr>
      <w:keepNext/>
      <w:keepLines/>
      <w:spacing w:before="48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7E64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AA7E64"/>
    <w:rPr>
      <w:rFonts w:ascii="Arial" w:eastAsia="Times New Roman" w:hAnsi="Arial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"/>
    <w:semiHidden/>
    <w:rsid w:val="00AA7E64"/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A7E64"/>
    <w:pPr>
      <w:pBdr>
        <w:bottom w:val="single" w:sz="8" w:space="4" w:color="4F81BD"/>
      </w:pBdr>
      <w:spacing w:after="300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rsid w:val="00AA7E64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7E64"/>
    <w:pPr>
      <w:numPr>
        <w:ilvl w:val="1"/>
      </w:numPr>
    </w:pPr>
    <w:rPr>
      <w:rFonts w:eastAsia="Times New Roman"/>
      <w:i/>
      <w:iCs/>
      <w:color w:val="4F81BD"/>
      <w:spacing w:val="15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AA7E64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EE400D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rsid w:val="00EE400D"/>
    <w:rPr>
      <w:rFonts w:ascii="Arial" w:hAnsi="Arial"/>
      <w:szCs w:val="22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EE400D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link w:val="Voettekst"/>
    <w:uiPriority w:val="99"/>
    <w:rsid w:val="00EE400D"/>
    <w:rPr>
      <w:rFonts w:ascii="Arial" w:hAnsi="Arial"/>
      <w:szCs w:val="22"/>
      <w:lang w:val="en-US" w:eastAsia="en-US"/>
    </w:rPr>
  </w:style>
  <w:style w:type="table" w:styleId="Tabelraster">
    <w:name w:val="Table Grid"/>
    <w:basedOn w:val="Standaardtabel"/>
    <w:uiPriority w:val="59"/>
    <w:rsid w:val="00584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506D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06D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2ABA5BDA4AC2824B902F14E83A827C0500CB95DDC00FE8C84CBF79105B2BFF1D18" ma:contentTypeVersion="29" ma:contentTypeDescription="" ma:contentTypeScope="" ma:versionID="7c5a6157c94f4cca1ab80f661c0c4cd9">
  <xsd:schema xmlns:xsd="http://www.w3.org/2001/XMLSchema" xmlns:xs="http://www.w3.org/2001/XMLSchema" xmlns:p="http://schemas.microsoft.com/office/2006/metadata/properties" xmlns:ns2="12c6be10-0640-46af-afe6-5c7dc20ccea7" xmlns:ns3="4793abb4-54d0-436e-85f6-57cd2140e403" targetNamespace="http://schemas.microsoft.com/office/2006/metadata/properties" ma:root="true" ma:fieldsID="fd5972284beb9233d05bf9f82fda85fe" ns2:_="" ns3:_="">
    <xsd:import namespace="12c6be10-0640-46af-afe6-5c7dc20ccea7"/>
    <xsd:import namespace="4793abb4-54d0-436e-85f6-57cd2140e40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Ontstaanscontext" minOccurs="0"/>
                <xsd:element ref="ns2:Sitenaam" minOccurs="0"/>
                <xsd:element ref="ns2:jf3007396e7347cea609257d9eaa4ca6" minOccurs="0"/>
                <xsd:element ref="ns2:pd50c43e94894024a73443235b9c5599" minOccurs="0"/>
                <xsd:element ref="ns2:ge0bf3e4aade45a29e5e49763c92758f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l72b65e41614461b9b237d2ca8dc3bfa" minOccurs="0"/>
                <xsd:element ref="ns2:a634f7bc081b4eba84449e18cebea45d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6be10-0640-46af-afe6-5c7dc20ccea7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b8d134e-fe08-4ab4-b9be-8830910b1f25}" ma:internalName="TaxCatchAll" ma:readOnly="false" ma:showField="CatchAllData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ntstaanscontext" ma:index="16" nillable="true" ma:displayName="Ontstaanscontext" ma:default="Bos, Donné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8" nillable="true" ma:displayName="SiteURL" ma:default="/sites/rlt-proj-onkruidbeheersing-2024-2027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jf3007396e7347cea609257d9eaa4ca6" ma:index="19" nillable="true" ma:taxonomy="true" ma:internalName="jf3007396e7347cea609257d9eaa4ca6" ma:taxonomyFieldName="Documentstatus" ma:displayName="Documentstatus" ma:readOnly="false" ma:default="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0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21" nillable="true" ma:taxonomy="true" ma:internalName="ge0bf3e4aade45a29e5e49763c92758f" ma:taxonomyFieldName="Vertrouwelijkheid" ma:displayName="Vertrouwelijkheidsniveau" ma:readOnly="false" ma:default="6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22" nillable="true" ma:taxonomy="true" ma:internalName="h094006d2ad9401f9b7d73498d7056c6" ma:taxonomyFieldName="Documenttaal" ma:displayName="Documenttaal" ma:readOnly="false" ma:default="2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23" nillable="true" ma:taxonomy="true" ma:internalName="e8b9f9cac66945448abed9f71f009dbb" ma:taxonomyFieldName="Classificatie" ma:displayName="Classificatie" ma:readOnly="false" ma:default="1;#2.0 - Verkeer, vervoer en waterstaat|529dad14-2575-4b72-8678-eec3928fdb8e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4" nillable="true" ma:taxonomy="true" ma:internalName="c9555a5d75ea45459c485b5bc5619d47" ma:taxonomyFieldName="Organisatie" ma:displayName="Organisatie" ma:readOnly="false" ma:default="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25" nillable="true" ma:taxonomy="true" ma:internalName="l72b65e41614461b9b237d2ca8dc3bfa" ma:taxonomyFieldName="Identificatiekenmerk" ma:displayName="Identificatiekenmerk" ma:readOnly="false" ma:default="3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34f7bc081b4eba84449e18cebea45d" ma:index="26" nillable="true" ma:taxonomy="true" ma:internalName="a634f7bc081b4eba84449e18cebea45d" ma:taxonomyFieldName="Project" ma:displayName="Project" ma:readOnly="false" ma:default="5;#Onkruidbeheersing-2024-2027|33e34852-ffce-4d49-a6de-803ef4daafe2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6b8d134e-fe08-4ab4-b9be-8830910b1f25}" ma:internalName="TaxCatchAllLabel" ma:readOnly="false" ma:showField="CatchAllDataLabel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3abb4-54d0-436e-85f6-57cd2140e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6ff162f9-bf57-4ff8-9921-ebf52156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72b65e41614461b9b237d2ca8dc3bfa xmlns="12c6be10-0640-46af-afe6-5c7dc20ccea7">
      <Terms xmlns="http://schemas.microsoft.com/office/infopath/2007/PartnerControls"/>
    </l72b65e41614461b9b237d2ca8dc3bfa>
    <ge0bf3e4aade45a29e5e49763c92758f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TaxCatchAll xmlns="12c6be10-0640-46af-afe6-5c7dc20ccea7">
      <Value>2</Value>
      <Value>6</Value>
    </TaxCatchAll>
    <Sitenaam xmlns="12c6be10-0640-46af-afe6-5c7dc20ccea7" xsi:nil="true"/>
    <e8b9f9cac66945448abed9f71f009dbb xmlns="12c6be10-0640-46af-afe6-5c7dc20ccea7">
      <Terms xmlns="http://schemas.microsoft.com/office/infopath/2007/PartnerControls"/>
    </e8b9f9cac66945448abed9f71f009dbb>
    <a634f7bc081b4eba84449e18cebea45d xmlns="12c6be10-0640-46af-afe6-5c7dc20ccea7">
      <Terms xmlns="http://schemas.microsoft.com/office/infopath/2007/PartnerControls"/>
    </a634f7bc081b4eba84449e18cebea45d>
    <jf3007396e7347cea609257d9eaa4ca6 xmlns="12c6be10-0640-46af-afe6-5c7dc20ccea7">
      <Terms xmlns="http://schemas.microsoft.com/office/infopath/2007/PartnerControls"/>
    </jf3007396e7347cea609257d9eaa4ca6>
    <Ontstaanscontext xmlns="12c6be10-0640-46af-afe6-5c7dc20ccea7" xsi:nil="true"/>
    <h094006d2ad9401f9b7d73498d7056c6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12c6be10-0640-46af-afe6-5c7dc20ccea7">
      <Terms xmlns="http://schemas.microsoft.com/office/infopath/2007/PartnerControls"/>
    </c9555a5d75ea45459c485b5bc5619d47>
    <pd50c43e94894024a73443235b9c5599 xmlns="12c6be10-0640-46af-afe6-5c7dc20ccea7">
      <Terms xmlns="http://schemas.microsoft.com/office/infopath/2007/PartnerControls"/>
    </pd50c43e94894024a73443235b9c5599>
    <TaxCatchAllLabel xmlns="12c6be10-0640-46af-afe6-5c7dc20ccea7" xsi:nil="true"/>
    <lcf76f155ced4ddcb4097134ff3c332f xmlns="4793abb4-54d0-436e-85f6-57cd2140e4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32A844-69F5-48BD-9F2A-636F32156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6be10-0640-46af-afe6-5c7dc20ccea7"/>
    <ds:schemaRef ds:uri="4793abb4-54d0-436e-85f6-57cd2140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29DFF0-4FA5-44AD-8B1F-2E80346199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7EBDF7-5B79-4A6A-9EB2-FBF65FEF96E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2c6be10-0640-46af-afe6-5c7dc20ccea7"/>
    <ds:schemaRef ds:uri="4793abb4-54d0-436e-85f6-57cd2140e40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Brief</dc:subject>
  <dc:creator>Rabe</dc:creator>
  <cp:lastModifiedBy>Rabe, Dennis</cp:lastModifiedBy>
  <cp:revision>19</cp:revision>
  <dcterms:created xsi:type="dcterms:W3CDTF">2017-03-30T13:12:00Z</dcterms:created>
  <dcterms:modified xsi:type="dcterms:W3CDTF">2023-10-02T09:51:00Z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0x0101002ABA5BDA4AC2824B902F14E83A827C0500CB95DDC00FE8C84CBF79105B2BFF1D18</vt:lpwstr>
  </property>
  <property fmtid="{D5CDD505-2E9C-101B-9397-08002B2CF9AE}" pid="3" name="Classificatie">
    <vt:lpwstr/>
  </property>
  <property fmtid="{D5CDD505-2E9C-101B-9397-08002B2CF9AE}" pid="4" name="Project">
    <vt:lpwstr/>
  </property>
  <property fmtid="{D5CDD505-2E9C-101B-9397-08002B2CF9AE}" pid="5" name="Organisatie">
    <vt:lpwstr/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/>
  </property>
  <property fmtid="{D5CDD505-2E9C-101B-9397-08002B2CF9AE}" pid="10" name="Vertrouwelijkheid">
    <vt:lpwstr>6;#Intern vertrouwelijk|0cccda81-4174-49df-8a69-bbc4c740eef7</vt:lpwstr>
  </property>
</Properties>
</file>