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379FA91A" w:rsidR="00C24BCF" w:rsidRDefault="00DC2C5E" w:rsidP="00C24BCF">
      <w:pPr>
        <w:pStyle w:val="RapportTitel"/>
        <w:rPr>
          <w:color w:val="auto"/>
        </w:rPr>
      </w:pPr>
      <w:r>
        <w:rPr>
          <w:color w:val="auto"/>
        </w:rPr>
        <w:t>Referentieformulier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</w:p>
    <w:bookmarkEnd w:id="0"/>
    <w:p w14:paraId="04EAECE9" w14:textId="52A11B0F" w:rsidR="002C3234" w:rsidRDefault="002C3234" w:rsidP="31E863E4">
      <w:pPr>
        <w:rPr>
          <w:rFonts w:eastAsia="Arial" w:cs="Arial"/>
          <w:szCs w:val="20"/>
        </w:rPr>
      </w:pPr>
      <w:r>
        <w:t xml:space="preserve">Deze bijlage maakt onderdeel uit van de </w:t>
      </w:r>
      <w:r w:rsidR="53EBF2A6" w:rsidRPr="57CF211D">
        <w:rPr>
          <w:rFonts w:eastAsia="Arial" w:cs="Arial"/>
          <w:color w:val="000000" w:themeColor="text1"/>
          <w:sz w:val="19"/>
          <w:szCs w:val="19"/>
        </w:rPr>
        <w:t xml:space="preserve"> </w:t>
      </w:r>
      <w:r w:rsidR="53EBF2A6" w:rsidRPr="57CF211D">
        <w:rPr>
          <w:rFonts w:eastAsia="Arial" w:cs="Arial"/>
          <w:color w:val="000000" w:themeColor="text1"/>
          <w:szCs w:val="20"/>
        </w:rPr>
        <w:t xml:space="preserve">van de aanbestedingsstukken voor de aanbesteding </w:t>
      </w:r>
      <w:r w:rsidR="00426057">
        <w:rPr>
          <w:rFonts w:eastAsia="Arial" w:cs="Arial"/>
          <w:color w:val="000000" w:themeColor="text1"/>
          <w:szCs w:val="20"/>
        </w:rPr>
        <w:t>Skatepark te Hoorn</w:t>
      </w:r>
      <w:r w:rsidR="53EBF2A6" w:rsidRPr="57CF211D">
        <w:rPr>
          <w:rFonts w:eastAsia="Arial" w:cs="Arial"/>
          <w:color w:val="000000" w:themeColor="text1"/>
          <w:szCs w:val="20"/>
        </w:rPr>
        <w:t>.</w:t>
      </w:r>
    </w:p>
    <w:p w14:paraId="6280F267" w14:textId="334C207C" w:rsidR="007C6965" w:rsidRDefault="007C6965" w:rsidP="007C6965">
      <w:r w:rsidRPr="31E863E4">
        <w:rPr>
          <w:szCs w:val="20"/>
        </w:rPr>
        <w:t xml:space="preserve">U gebruikt voor het opgeven van de referentieopdracht </w:t>
      </w:r>
      <w:r w:rsidR="00C8C361" w:rsidRPr="31E863E4">
        <w:rPr>
          <w:szCs w:val="20"/>
        </w:rPr>
        <w:t>di</w:t>
      </w:r>
      <w:r w:rsidRPr="31E863E4">
        <w:rPr>
          <w:szCs w:val="20"/>
        </w:rPr>
        <w:t xml:space="preserve">t referentieformulier.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2E547561" w:rsidR="007C6965" w:rsidRPr="00CE35A3" w:rsidRDefault="007C6965" w:rsidP="007C6965">
            <w:pPr>
              <w:pStyle w:val="Opsomteken1"/>
            </w:pPr>
            <w:r w:rsidRPr="57CF211D">
              <w:rPr>
                <w:sz w:val="17"/>
                <w:szCs w:val="17"/>
              </w:rPr>
              <w:t xml:space="preserve">Als u gebruik maakt van een nog niet (geheel) afgeronde </w:t>
            </w:r>
            <w:r w:rsidR="1A978409" w:rsidRPr="57CF211D">
              <w:rPr>
                <w:sz w:val="17"/>
                <w:szCs w:val="17"/>
              </w:rPr>
              <w:t>op</w:t>
            </w:r>
            <w:r w:rsidRPr="57CF211D">
              <w:rPr>
                <w:sz w:val="17"/>
                <w:szCs w:val="17"/>
              </w:rPr>
              <w:t>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57CF211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FA8AA" w14:textId="77777777" w:rsidR="005E79FA" w:rsidRDefault="005E79FA" w:rsidP="00C13F97">
      <w:pPr>
        <w:spacing w:line="240" w:lineRule="auto"/>
      </w:pPr>
      <w:r>
        <w:separator/>
      </w:r>
    </w:p>
  </w:endnote>
  <w:endnote w:type="continuationSeparator" w:id="0">
    <w:p w14:paraId="6D7C3AF1" w14:textId="77777777" w:rsidR="005E79FA" w:rsidRDefault="005E79FA" w:rsidP="00C13F97">
      <w:pPr>
        <w:spacing w:line="240" w:lineRule="auto"/>
      </w:pPr>
      <w:r>
        <w:continuationSeparator/>
      </w:r>
    </w:p>
  </w:endnote>
  <w:endnote w:type="continuationNotice" w:id="1">
    <w:p w14:paraId="37E1C559" w14:textId="77777777" w:rsidR="005E79FA" w:rsidRDefault="005E79F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00000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00000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73BD7CDB" w:rsidR="00B03A4C" w:rsidRPr="00BC115D" w:rsidRDefault="00000000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877B6B">
              <w:rPr>
                <w:noProof/>
              </w:rPr>
              <w:t>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C915B" w14:textId="77777777" w:rsidR="005E79FA" w:rsidRDefault="005E79FA" w:rsidP="00C13F97">
      <w:pPr>
        <w:spacing w:line="240" w:lineRule="auto"/>
      </w:pPr>
      <w:r>
        <w:separator/>
      </w:r>
    </w:p>
  </w:footnote>
  <w:footnote w:type="continuationSeparator" w:id="0">
    <w:p w14:paraId="792FC9A4" w14:textId="77777777" w:rsidR="005E79FA" w:rsidRDefault="005E79FA" w:rsidP="00C13F97">
      <w:pPr>
        <w:spacing w:line="240" w:lineRule="auto"/>
      </w:pPr>
      <w:r>
        <w:continuationSeparator/>
      </w:r>
    </w:p>
  </w:footnote>
  <w:footnote w:type="continuationNotice" w:id="1">
    <w:p w14:paraId="6F2E522E" w14:textId="77777777" w:rsidR="005E79FA" w:rsidRDefault="005E79F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117BC"/>
    <w:rsid w:val="00257771"/>
    <w:rsid w:val="002B71B6"/>
    <w:rsid w:val="002C1994"/>
    <w:rsid w:val="002C3234"/>
    <w:rsid w:val="002C42E8"/>
    <w:rsid w:val="002D7A5F"/>
    <w:rsid w:val="003073EA"/>
    <w:rsid w:val="00397B27"/>
    <w:rsid w:val="003B6BBB"/>
    <w:rsid w:val="003D0C03"/>
    <w:rsid w:val="003D10FE"/>
    <w:rsid w:val="003D3852"/>
    <w:rsid w:val="004016EB"/>
    <w:rsid w:val="00426057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E79FA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77B6B"/>
    <w:rsid w:val="0089540E"/>
    <w:rsid w:val="00895ED0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369DF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1B33F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A978409"/>
    <w:rsid w:val="1CF9E73F"/>
    <w:rsid w:val="20C0802F"/>
    <w:rsid w:val="20FADA68"/>
    <w:rsid w:val="234B47AE"/>
    <w:rsid w:val="23E2C1BE"/>
    <w:rsid w:val="272AA49D"/>
    <w:rsid w:val="29EBAB54"/>
    <w:rsid w:val="2AC50A00"/>
    <w:rsid w:val="2C9D6C06"/>
    <w:rsid w:val="2CBE1788"/>
    <w:rsid w:val="2E35D5CE"/>
    <w:rsid w:val="31765746"/>
    <w:rsid w:val="31E863E4"/>
    <w:rsid w:val="348D50B6"/>
    <w:rsid w:val="3C6EDE2D"/>
    <w:rsid w:val="3E262F95"/>
    <w:rsid w:val="3E7AADC6"/>
    <w:rsid w:val="3EDCCBE0"/>
    <w:rsid w:val="407F275F"/>
    <w:rsid w:val="419B6420"/>
    <w:rsid w:val="465EF903"/>
    <w:rsid w:val="4B326A26"/>
    <w:rsid w:val="4DB3857F"/>
    <w:rsid w:val="4F293F86"/>
    <w:rsid w:val="500CD453"/>
    <w:rsid w:val="509244E0"/>
    <w:rsid w:val="51D65AF2"/>
    <w:rsid w:val="53EBF2A6"/>
    <w:rsid w:val="54227453"/>
    <w:rsid w:val="550D643C"/>
    <w:rsid w:val="57CF211D"/>
    <w:rsid w:val="59A17AD7"/>
    <w:rsid w:val="5AF0CC9A"/>
    <w:rsid w:val="5B549B13"/>
    <w:rsid w:val="5C7197A3"/>
    <w:rsid w:val="5D06D322"/>
    <w:rsid w:val="5EC6A8EE"/>
    <w:rsid w:val="5F389C17"/>
    <w:rsid w:val="62AEEB09"/>
    <w:rsid w:val="64DE355F"/>
    <w:rsid w:val="65B0E26F"/>
    <w:rsid w:val="692F6A6A"/>
    <w:rsid w:val="6C2F6249"/>
    <w:rsid w:val="73E1373D"/>
    <w:rsid w:val="75F3079C"/>
    <w:rsid w:val="76DC839B"/>
    <w:rsid w:val="7C55D947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39B3B4E7-3DBB-47C9-B153-A356D99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19" ma:contentTypeDescription="Een nieuw document maken." ma:contentTypeScope="" ma:versionID="32fc39aa07319459dcdf54f00bcc2106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7b54b0a458be4c7712d3def175087655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EinddatumOvereenkomst" minOccurs="0"/>
                <xsd:element ref="ns2:Opmerking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inddatumOvereenkomst" ma:index="24" nillable="true" ma:displayName="Einddatum Overeenkomst" ma:format="DateOnly" ma:internalName="EinddatumOvereenkomst">
      <xsd:simpleType>
        <xsd:restriction base="dms:DateTime"/>
      </xsd:simpleType>
    </xsd:element>
    <xsd:element name="Opmerkingen" ma:index="25" nillable="true" ma:displayName="Opmerkingen" ma:format="Dropdown" ma:internalName="Opmerkingen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5cf334-3afe-4c05-9f71-e2f98e53e84a" xsi:nil="true"/>
    <EinddatumOvereenkomst xmlns="f0bb5118-79e8-48ab-b521-1e89951989f2" xsi:nil="true"/>
    <lcf76f155ced4ddcb4097134ff3c332f xmlns="f0bb5118-79e8-48ab-b521-1e89951989f2">
      <Terms xmlns="http://schemas.microsoft.com/office/infopath/2007/PartnerControls"/>
    </lcf76f155ced4ddcb4097134ff3c332f>
    <Opmerkingen xmlns="f0bb5118-79e8-48ab-b521-1e8995198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B0C36D-B0AB-4542-809F-E5C9AD9F04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b5118-79e8-48ab-b521-1e89951989f2"/>
    <ds:schemaRef ds:uri="0e5cf334-3afe-4c05-9f71-e2f98e53e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0e5cf334-3afe-4c05-9f71-e2f98e53e84a"/>
    <ds:schemaRef ds:uri="f0bb5118-79e8-48ab-b521-1e89951989f2"/>
  </ds:schemaRefs>
</ds:datastoreItem>
</file>

<file path=customXml/itemProps3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Schagen, Wilco van</cp:lastModifiedBy>
  <cp:revision>37</cp:revision>
  <cp:lastPrinted>2017-09-06T08:56:00Z</cp:lastPrinted>
  <dcterms:created xsi:type="dcterms:W3CDTF">2020-12-16T17:27:00Z</dcterms:created>
  <dcterms:modified xsi:type="dcterms:W3CDTF">2023-12-06T07:11:00Z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0x01010039FE9FF9D92DC14D9C425CF97094C040</vt:lpwstr>
  </property>
  <property fmtid="{D5CDD505-2E9C-101B-9397-08002B2CF9AE}" pid="3" name="_dlc_DocIdItemGuid">
    <vt:lpwstr>885668d2-485c-4ecd-b3d6-b0a8a6c1bb23</vt:lpwstr>
  </property>
  <property fmtid="{D5CDD505-2E9C-101B-9397-08002B2CF9AE}" pid="4" name="MediaServiceImageTags">
    <vt:lpwstr/>
  </property>
</Properties>
</file>