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0C728" w14:textId="51832B4A" w:rsidR="00BD6160" w:rsidRPr="00210A9B" w:rsidRDefault="00401B5A" w:rsidP="00BD6160">
      <w:pPr>
        <w:keepNext/>
        <w:widowControl w:val="0"/>
        <w:spacing w:before="240" w:after="60" w:line="320" w:lineRule="atLeast"/>
        <w:ind w:left="1530" w:hanging="1530"/>
        <w:outlineLvl w:val="1"/>
        <w:rPr>
          <w:rFonts w:ascii="Calibri" w:eastAsia="Times New Roman" w:hAnsi="Calibri" w:cs="Times New Roman"/>
          <w:b/>
          <w:bCs/>
          <w:snapToGrid w:val="0"/>
          <w:szCs w:val="20"/>
          <w:lang w:eastAsia="nl-NL"/>
        </w:rPr>
      </w:pPr>
      <w:r w:rsidRPr="00210A9B">
        <w:rPr>
          <w:rFonts w:ascii="Calibri" w:eastAsia="Times New Roman" w:hAnsi="Calibri" w:cs="Times New Roman"/>
          <w:b/>
          <w:snapToGrid w:val="0"/>
          <w:sz w:val="24"/>
          <w:szCs w:val="20"/>
          <w:lang w:eastAsia="nl-NL"/>
        </w:rPr>
        <w:t>I</w:t>
      </w:r>
      <w:r w:rsidR="00BD6160" w:rsidRPr="00210A9B">
        <w:rPr>
          <w:rFonts w:ascii="Calibri" w:eastAsia="Times New Roman" w:hAnsi="Calibri" w:cs="Times New Roman"/>
          <w:b/>
          <w:snapToGrid w:val="0"/>
          <w:sz w:val="24"/>
          <w:szCs w:val="20"/>
          <w:lang w:eastAsia="nl-NL"/>
        </w:rPr>
        <w:t>nvulblad</w:t>
      </w:r>
      <w:r>
        <w:rPr>
          <w:rFonts w:ascii="Calibri" w:eastAsia="Times New Roman" w:hAnsi="Calibri" w:cs="Times New Roman"/>
          <w:b/>
          <w:snapToGrid w:val="0"/>
          <w:sz w:val="24"/>
          <w:szCs w:val="20"/>
          <w:lang w:eastAsia="nl-NL"/>
        </w:rPr>
        <w:t xml:space="preserve">  kerncompetenties</w:t>
      </w:r>
    </w:p>
    <w:p w14:paraId="5E351A3A" w14:textId="77777777" w:rsidR="00BD6160" w:rsidRPr="00210A9B" w:rsidRDefault="00BD6160" w:rsidP="00BD6160">
      <w:pPr>
        <w:widowControl w:val="0"/>
        <w:rPr>
          <w:rFonts w:ascii="Calibri" w:eastAsia="Times New Roman" w:hAnsi="Calibri" w:cs="Times New Roman"/>
          <w:b/>
          <w:snapToGrid w:val="0"/>
          <w:szCs w:val="20"/>
          <w:lang w:eastAsia="nl-NL"/>
        </w:rPr>
      </w:pPr>
    </w:p>
    <w:p w14:paraId="363C14F6" w14:textId="470E24DE" w:rsidR="00BD6160" w:rsidRDefault="00BD6160" w:rsidP="00BD6160">
      <w:pPr>
        <w:widowControl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 xml:space="preserve">Inschrijver dient onderstaand model te gebruiken voor het aanleveren van de referentie. </w:t>
      </w:r>
    </w:p>
    <w:p w14:paraId="4ED1A7C5" w14:textId="04A92395" w:rsidR="00401B5A" w:rsidRDefault="00401B5A" w:rsidP="00401B5A">
      <w:pPr>
        <w:rPr>
          <w:rFonts w:cstheme="minorHAnsi"/>
          <w:szCs w:val="20"/>
        </w:rPr>
      </w:pPr>
      <w:r w:rsidRPr="00656304">
        <w:rPr>
          <w:rFonts w:cstheme="minorHAnsi"/>
          <w:szCs w:val="20"/>
        </w:rPr>
        <w:t>Inschrijver dient met de genoemde bewijsmiddelen aan te tonen te beschikken over de volgende kerncompetentie:</w:t>
      </w:r>
    </w:p>
    <w:p w14:paraId="4C7A29C7" w14:textId="77777777" w:rsidR="00834BDB" w:rsidRPr="00656304" w:rsidRDefault="00834BDB" w:rsidP="00401B5A">
      <w:pPr>
        <w:rPr>
          <w:rFonts w:cstheme="minorHAnsi"/>
          <w:szCs w:val="20"/>
        </w:rPr>
      </w:pPr>
    </w:p>
    <w:p w14:paraId="023BFEDC" w14:textId="37954902" w:rsidR="00913EE9" w:rsidRPr="00656304" w:rsidRDefault="00913EE9" w:rsidP="00913EE9">
      <w:pPr>
        <w:numPr>
          <w:ilvl w:val="0"/>
          <w:numId w:val="1"/>
        </w:numPr>
        <w:spacing w:line="288" w:lineRule="auto"/>
        <w:rPr>
          <w:rFonts w:cstheme="minorHAnsi"/>
          <w:szCs w:val="20"/>
        </w:rPr>
      </w:pPr>
      <w:r w:rsidRPr="00656304">
        <w:rPr>
          <w:rFonts w:cstheme="minorHAnsi"/>
          <w:szCs w:val="20"/>
        </w:rPr>
        <w:t xml:space="preserve">Het plaatsen en onderhouden van </w:t>
      </w:r>
      <w:r w:rsidR="00834BDB">
        <w:rPr>
          <w:rFonts w:cstheme="minorHAnsi"/>
          <w:szCs w:val="20"/>
        </w:rPr>
        <w:t>A0-reclamedisplays</w:t>
      </w:r>
      <w:r w:rsidR="00834BDB" w:rsidRPr="00656304">
        <w:rPr>
          <w:rFonts w:cstheme="minorHAnsi"/>
          <w:szCs w:val="20"/>
        </w:rPr>
        <w:t xml:space="preserve"> </w:t>
      </w:r>
      <w:r w:rsidRPr="00656304">
        <w:rPr>
          <w:rFonts w:cstheme="minorHAnsi"/>
          <w:szCs w:val="20"/>
        </w:rPr>
        <w:t>met een minimale omvang van 1</w:t>
      </w:r>
      <w:r>
        <w:rPr>
          <w:rFonts w:cstheme="minorHAnsi"/>
          <w:szCs w:val="20"/>
        </w:rPr>
        <w:t>50</w:t>
      </w:r>
      <w:r w:rsidRPr="00656304">
        <w:rPr>
          <w:rFonts w:cstheme="minorHAnsi"/>
          <w:szCs w:val="20"/>
        </w:rPr>
        <w:t xml:space="preserve"> </w:t>
      </w:r>
      <w:r>
        <w:rPr>
          <w:rFonts w:cstheme="minorHAnsi"/>
          <w:szCs w:val="20"/>
        </w:rPr>
        <w:t>A0-reclamedisplays</w:t>
      </w:r>
      <w:r w:rsidRPr="00656304">
        <w:rPr>
          <w:rFonts w:cstheme="minorHAnsi"/>
          <w:szCs w:val="20"/>
        </w:rPr>
        <w:t xml:space="preserve"> voor één opdracht;</w:t>
      </w:r>
    </w:p>
    <w:p w14:paraId="2AB4A051" w14:textId="77777777" w:rsidR="00401B5A" w:rsidRPr="00656304" w:rsidRDefault="00401B5A" w:rsidP="00401B5A">
      <w:pPr>
        <w:jc w:val="both"/>
        <w:rPr>
          <w:rFonts w:cstheme="minorHAnsi"/>
          <w:szCs w:val="20"/>
        </w:rPr>
      </w:pPr>
    </w:p>
    <w:p w14:paraId="6E770450" w14:textId="77777777" w:rsidR="00401B5A" w:rsidRPr="00656304" w:rsidRDefault="00401B5A" w:rsidP="00401B5A">
      <w:pPr>
        <w:jc w:val="both"/>
        <w:rPr>
          <w:rFonts w:cstheme="minorHAnsi"/>
          <w:szCs w:val="20"/>
        </w:rPr>
      </w:pPr>
      <w:r w:rsidRPr="00656304">
        <w:rPr>
          <w:rFonts w:cstheme="minorHAnsi"/>
          <w:szCs w:val="20"/>
        </w:rPr>
        <w:t>Voor elk van deze kerncompetenties geldt dat:</w:t>
      </w:r>
    </w:p>
    <w:p w14:paraId="66ED5670" w14:textId="77777777" w:rsidR="00401B5A" w:rsidRPr="00656304" w:rsidRDefault="00401B5A" w:rsidP="00401B5A">
      <w:pPr>
        <w:numPr>
          <w:ilvl w:val="0"/>
          <w:numId w:val="2"/>
        </w:numPr>
        <w:spacing w:line="288" w:lineRule="auto"/>
        <w:jc w:val="both"/>
        <w:rPr>
          <w:rFonts w:cstheme="minorHAnsi"/>
          <w:szCs w:val="20"/>
        </w:rPr>
      </w:pPr>
      <w:r w:rsidRPr="00656304">
        <w:rPr>
          <w:rFonts w:cstheme="minorHAnsi"/>
          <w:szCs w:val="20"/>
        </w:rPr>
        <w:t xml:space="preserve">De Inschrijver belast was met de dagelijkse organisatie en leiding betreffende de uitvoering van de opdracht (het projectmanagement). </w:t>
      </w:r>
    </w:p>
    <w:p w14:paraId="3A19FDC0" w14:textId="77777777" w:rsidR="00401B5A" w:rsidRPr="00656304" w:rsidRDefault="00401B5A" w:rsidP="00401B5A">
      <w:pPr>
        <w:numPr>
          <w:ilvl w:val="0"/>
          <w:numId w:val="2"/>
        </w:numPr>
        <w:spacing w:line="288" w:lineRule="auto"/>
        <w:jc w:val="both"/>
        <w:rPr>
          <w:rFonts w:cstheme="minorHAnsi"/>
          <w:szCs w:val="20"/>
        </w:rPr>
      </w:pPr>
      <w:r w:rsidRPr="00656304">
        <w:rPr>
          <w:rFonts w:cstheme="minorHAnsi"/>
          <w:szCs w:val="20"/>
        </w:rPr>
        <w:t xml:space="preserve">De Inschrijver ten opzichte van de Opdrachtgever eindverantwoordelijk was voor de uitvoering van de Opdracht. </w:t>
      </w:r>
    </w:p>
    <w:p w14:paraId="1B1CBCAE" w14:textId="77777777" w:rsidR="00422A4E" w:rsidRPr="00422A4E" w:rsidRDefault="00422A4E" w:rsidP="00422A4E">
      <w:pPr>
        <w:pStyle w:val="Lijstalinea"/>
        <w:numPr>
          <w:ilvl w:val="0"/>
          <w:numId w:val="2"/>
        </w:numPr>
        <w:rPr>
          <w:rFonts w:asciiTheme="minorHAnsi" w:eastAsiaTheme="minorHAnsi" w:hAnsiTheme="minorHAnsi" w:cstheme="minorHAnsi"/>
          <w:snapToGrid/>
          <w:sz w:val="20"/>
          <w:lang w:eastAsia="en-US"/>
        </w:rPr>
      </w:pPr>
      <w:r w:rsidRPr="00422A4E">
        <w:rPr>
          <w:rFonts w:asciiTheme="minorHAnsi" w:eastAsiaTheme="minorHAnsi" w:hAnsiTheme="minorHAnsi" w:cstheme="minorHAnsi"/>
          <w:snapToGrid/>
          <w:sz w:val="20"/>
          <w:lang w:eastAsia="en-US"/>
        </w:rPr>
        <w:t xml:space="preserve">Deze op een vakkundige en regelmatige wijze is uitgevoerd, naar tevredenheid van de Opdrachtgever, zonder betalingsachterstanden en opgeleverd binnen de overeengekomen termijn (verleend uitstel van oplevering daarin begrepen). </w:t>
      </w:r>
    </w:p>
    <w:p w14:paraId="35E7D33B" w14:textId="77777777" w:rsidR="00401B5A" w:rsidRPr="00656304" w:rsidRDefault="00401B5A" w:rsidP="00401B5A">
      <w:pPr>
        <w:numPr>
          <w:ilvl w:val="0"/>
          <w:numId w:val="2"/>
        </w:numPr>
        <w:spacing w:line="288" w:lineRule="auto"/>
        <w:jc w:val="both"/>
        <w:rPr>
          <w:rFonts w:cstheme="minorHAnsi"/>
          <w:szCs w:val="20"/>
        </w:rPr>
      </w:pPr>
      <w:r w:rsidRPr="00656304">
        <w:rPr>
          <w:rFonts w:cstheme="minorHAnsi"/>
          <w:szCs w:val="20"/>
        </w:rPr>
        <w:t>Deze is uitgevoerd in de periode van vijf jaar voorafgaande aan de uiterste datum voor ontvangst van de Inschrijvingen.</w:t>
      </w:r>
    </w:p>
    <w:p w14:paraId="199F4552" w14:textId="77777777" w:rsidR="00401B5A" w:rsidRPr="00656304" w:rsidRDefault="00401B5A" w:rsidP="00401B5A">
      <w:pPr>
        <w:jc w:val="both"/>
        <w:rPr>
          <w:rFonts w:cstheme="minorHAnsi"/>
          <w:bCs/>
          <w:color w:val="000000" w:themeColor="text1"/>
          <w:szCs w:val="20"/>
        </w:rPr>
      </w:pPr>
    </w:p>
    <w:p w14:paraId="1CCB3583" w14:textId="77777777" w:rsidR="00401B5A" w:rsidRPr="00656304" w:rsidRDefault="00401B5A" w:rsidP="00401B5A">
      <w:pPr>
        <w:rPr>
          <w:rFonts w:cstheme="minorHAnsi"/>
          <w:szCs w:val="20"/>
        </w:rPr>
      </w:pPr>
      <w:r w:rsidRPr="00656304">
        <w:rPr>
          <w:rFonts w:cstheme="minorHAnsi"/>
          <w:szCs w:val="20"/>
        </w:rPr>
        <w:t>Ten aanzien van bewijs dat wordt geleverd door middel van referentieopdrachten geldt het volgende:</w:t>
      </w:r>
    </w:p>
    <w:p w14:paraId="3AD09AA3"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sz w:val="20"/>
        </w:rPr>
        <w:t xml:space="preserve">U maakt gebruik van </w:t>
      </w:r>
      <w:r>
        <w:rPr>
          <w:rFonts w:asciiTheme="minorHAnsi" w:hAnsiTheme="minorHAnsi" w:cstheme="minorHAnsi"/>
          <w:sz w:val="20"/>
        </w:rPr>
        <w:t>het model ten behoeve van de kerncompetenties.</w:t>
      </w:r>
    </w:p>
    <w:p w14:paraId="6FC933F5"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bCs/>
          <w:color w:val="000000" w:themeColor="text1"/>
          <w:sz w:val="20"/>
        </w:rPr>
        <w:t xml:space="preserve">De Inschrijver moet bij </w:t>
      </w:r>
      <w:r w:rsidRPr="00656304">
        <w:rPr>
          <w:rFonts w:asciiTheme="minorHAnsi" w:hAnsiTheme="minorHAnsi" w:cstheme="minorHAnsi"/>
          <w:bCs/>
          <w:color w:val="000000" w:themeColor="text1"/>
          <w:sz w:val="20"/>
          <w:u w:val="single"/>
        </w:rPr>
        <w:t>Inschrijving</w:t>
      </w:r>
      <w:r w:rsidRPr="00656304">
        <w:rPr>
          <w:rFonts w:asciiTheme="minorHAnsi" w:hAnsiTheme="minorHAnsi" w:cstheme="minorHAnsi"/>
          <w:bCs/>
          <w:color w:val="000000" w:themeColor="text1"/>
          <w:sz w:val="20"/>
        </w:rPr>
        <w:t xml:space="preserve"> </w:t>
      </w:r>
      <w:r w:rsidRPr="00656304">
        <w:rPr>
          <w:rFonts w:asciiTheme="minorHAnsi" w:hAnsiTheme="minorHAnsi" w:cstheme="minorHAnsi"/>
          <w:bCs/>
          <w:color w:val="000000" w:themeColor="text1"/>
          <w:sz w:val="20"/>
          <w:u w:val="single"/>
        </w:rPr>
        <w:t>per kerncompetentie</w:t>
      </w:r>
      <w:r w:rsidRPr="00656304">
        <w:rPr>
          <w:rFonts w:asciiTheme="minorHAnsi" w:hAnsiTheme="minorHAnsi" w:cstheme="minorHAnsi"/>
          <w:bCs/>
          <w:color w:val="000000" w:themeColor="text1"/>
          <w:sz w:val="20"/>
        </w:rPr>
        <w:t xml:space="preserve"> </w:t>
      </w:r>
      <w:r w:rsidRPr="00656304">
        <w:rPr>
          <w:rFonts w:asciiTheme="minorHAnsi" w:hAnsiTheme="minorHAnsi" w:cstheme="minorHAnsi"/>
          <w:bCs/>
          <w:color w:val="000000" w:themeColor="text1"/>
          <w:sz w:val="20"/>
          <w:u w:val="single"/>
        </w:rPr>
        <w:t>maximaal één referentie</w:t>
      </w:r>
      <w:r w:rsidRPr="00656304">
        <w:rPr>
          <w:rFonts w:asciiTheme="minorHAnsi" w:hAnsiTheme="minorHAnsi" w:cstheme="minorHAnsi"/>
          <w:bCs/>
          <w:color w:val="000000" w:themeColor="text1"/>
          <w:sz w:val="20"/>
        </w:rPr>
        <w:t xml:space="preserve"> opgeven waaruit blijkt dat aan de vereiste bekwaamheden voldaan wordt.</w:t>
      </w:r>
    </w:p>
    <w:p w14:paraId="14DB288E"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bCs/>
          <w:color w:val="000000" w:themeColor="text1"/>
          <w:sz w:val="20"/>
        </w:rPr>
        <w:t xml:space="preserve">De Inschrijver dient duidelijk aan te geven voor </w:t>
      </w:r>
      <w:r w:rsidRPr="00656304">
        <w:rPr>
          <w:rFonts w:asciiTheme="minorHAnsi" w:hAnsiTheme="minorHAnsi" w:cstheme="minorHAnsi"/>
          <w:bCs/>
          <w:color w:val="000000" w:themeColor="text1"/>
          <w:sz w:val="20"/>
          <w:u w:val="single"/>
        </w:rPr>
        <w:t>welke kerncompetentie(s)</w:t>
      </w:r>
      <w:r w:rsidRPr="00656304">
        <w:rPr>
          <w:rFonts w:asciiTheme="minorHAnsi" w:hAnsiTheme="minorHAnsi" w:cstheme="minorHAnsi"/>
          <w:bCs/>
          <w:color w:val="000000" w:themeColor="text1"/>
          <w:sz w:val="20"/>
        </w:rPr>
        <w:t xml:space="preserve"> de referentie wordt ingediend. Een kerncompetentie dient volledig gedekt te worden door één referentie. Uit de te overleggen referentie dient duidelijk en ondubbelzinnig te blijken dat voldaan wordt aan de kerncompetentie, zoals door de Opdrachtgever wordt gevraagd. Met de (maximaal 2) ingediende referenties samen moet aan alle bovenstaande kerncompetenties worden voldaan.</w:t>
      </w:r>
    </w:p>
    <w:p w14:paraId="36AF8E74"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bCs/>
          <w:color w:val="000000" w:themeColor="text1"/>
          <w:sz w:val="20"/>
        </w:rPr>
        <w:t>Het is niet per se noodzakelijk om voor iedere kerncompetentie een afzonderlijk referentieproject aan te leveren. Met één referentieproject kan ook bewezen worden dat de Inschrijver voldoet aan meerdere kerncompetenties.</w:t>
      </w:r>
    </w:p>
    <w:p w14:paraId="07F8BAD5"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sz w:val="20"/>
        </w:rPr>
        <w:t xml:space="preserve">Een referentieopdracht kan, indien deze zich daartoe inhoudelijk voor leent, bewijs leveren van meerdere competenties. </w:t>
      </w:r>
    </w:p>
    <w:p w14:paraId="6C2423D1"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sz w:val="20"/>
        </w:rPr>
        <w:t>Indien Inschrijver zich beroept op een verstrekte maar nog niet afgeronde opdracht, kan Inschrijver zich alleen beroepen op hetgeen reeds door hem is uitgevoerd.</w:t>
      </w:r>
    </w:p>
    <w:p w14:paraId="417EE9BC" w14:textId="77777777" w:rsidR="00401B5A" w:rsidRPr="00656304" w:rsidRDefault="00401B5A" w:rsidP="00401B5A">
      <w:pPr>
        <w:pStyle w:val="Lijstalinea"/>
        <w:widowControl/>
        <w:numPr>
          <w:ilvl w:val="0"/>
          <w:numId w:val="3"/>
        </w:numPr>
        <w:spacing w:line="288" w:lineRule="auto"/>
        <w:contextualSpacing/>
        <w:rPr>
          <w:rFonts w:asciiTheme="minorHAnsi" w:hAnsiTheme="minorHAnsi" w:cstheme="minorHAnsi"/>
          <w:sz w:val="20"/>
        </w:rPr>
      </w:pPr>
      <w:r w:rsidRPr="00656304">
        <w:rPr>
          <w:rFonts w:asciiTheme="minorHAnsi" w:hAnsiTheme="minorHAnsi" w:cstheme="minorHAnsi"/>
          <w:sz w:val="20"/>
        </w:rPr>
        <w:t>Indien Inschrijver zich beroept op een opdracht die slechts ten dele door hem is uitgevoerd, kan Inschrijver zich alleen beroepen op hetgeen door hemzelf is uitgevoerd.</w:t>
      </w:r>
    </w:p>
    <w:p w14:paraId="45AAC53D" w14:textId="65FAED47" w:rsidR="00401B5A" w:rsidRDefault="00401B5A">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666DAA56" w14:textId="77777777" w:rsidR="00BD6160" w:rsidRPr="00210A9B" w:rsidRDefault="00BD6160" w:rsidP="00BD6160">
      <w:pPr>
        <w:widowControl w:val="0"/>
        <w:rPr>
          <w:rFonts w:ascii="Calibri" w:eastAsia="Times New Roman" w:hAnsi="Calibri" w:cs="Times New Roman"/>
          <w:b/>
          <w:snapToGrid w:val="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4606"/>
      </w:tblGrid>
      <w:tr w:rsidR="00BD6160" w:rsidRPr="00210A9B" w14:paraId="340FA7FC" w14:textId="77777777" w:rsidTr="00500E10">
        <w:tc>
          <w:tcPr>
            <w:tcW w:w="4606" w:type="dxa"/>
          </w:tcPr>
          <w:p w14:paraId="435D955E"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 xml:space="preserve">Omschrijving </w:t>
            </w:r>
          </w:p>
          <w:p w14:paraId="783819AD"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1B3DFC95"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Nadere gegevens</w:t>
            </w:r>
          </w:p>
        </w:tc>
      </w:tr>
      <w:tr w:rsidR="00BD6160" w:rsidRPr="00210A9B" w14:paraId="3934019C" w14:textId="77777777" w:rsidTr="00500E10">
        <w:tc>
          <w:tcPr>
            <w:tcW w:w="4606" w:type="dxa"/>
          </w:tcPr>
          <w:p w14:paraId="57AC4FCD"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Naam</w:t>
            </w:r>
          </w:p>
          <w:p w14:paraId="087E62D6"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73A26CC7"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4C44DA1E" w14:textId="77777777" w:rsidTr="00500E10">
        <w:tc>
          <w:tcPr>
            <w:tcW w:w="4606" w:type="dxa"/>
          </w:tcPr>
          <w:p w14:paraId="1B2E8621"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Type organisatie</w:t>
            </w:r>
          </w:p>
          <w:p w14:paraId="62DC6C43"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3D324319"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2BCF51FE" w14:textId="77777777" w:rsidTr="00500E10">
        <w:tc>
          <w:tcPr>
            <w:tcW w:w="4606" w:type="dxa"/>
          </w:tcPr>
          <w:p w14:paraId="0870880B"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Adres</w:t>
            </w:r>
          </w:p>
          <w:p w14:paraId="601FCAFC"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3EBB2034"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5B4790C0" w14:textId="77777777" w:rsidTr="00500E10">
        <w:tc>
          <w:tcPr>
            <w:tcW w:w="4606" w:type="dxa"/>
          </w:tcPr>
          <w:p w14:paraId="4B8954B7"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Vestigingsplaats</w:t>
            </w:r>
          </w:p>
          <w:p w14:paraId="6E83C958"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50D01F24"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46417F9D" w14:textId="77777777" w:rsidTr="00500E10">
        <w:tc>
          <w:tcPr>
            <w:tcW w:w="4606" w:type="dxa"/>
          </w:tcPr>
          <w:p w14:paraId="63890C6F"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Naam contactpersoon</w:t>
            </w:r>
          </w:p>
          <w:p w14:paraId="1BAEF3BD"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21C96557"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4985728E" w14:textId="77777777" w:rsidTr="00500E10">
        <w:tc>
          <w:tcPr>
            <w:tcW w:w="4606" w:type="dxa"/>
          </w:tcPr>
          <w:p w14:paraId="59C98F0A"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Telefoonnummer contactpersoon</w:t>
            </w:r>
          </w:p>
          <w:p w14:paraId="248146C7"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p w14:paraId="0E851976"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232E7D30"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7D5EBBE2" w14:textId="77777777" w:rsidTr="00500E10">
        <w:tc>
          <w:tcPr>
            <w:tcW w:w="4606" w:type="dxa"/>
          </w:tcPr>
          <w:p w14:paraId="1F887C71"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Datum aanvang en looptijd</w:t>
            </w:r>
          </w:p>
          <w:p w14:paraId="521AC022"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contract dienstverlening</w:t>
            </w:r>
          </w:p>
          <w:p w14:paraId="6749C452"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606" w:type="dxa"/>
          </w:tcPr>
          <w:p w14:paraId="13FD742E"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210A9B" w14:paraId="06D0679B" w14:textId="77777777" w:rsidTr="00500E10">
        <w:tc>
          <w:tcPr>
            <w:tcW w:w="4606" w:type="dxa"/>
          </w:tcPr>
          <w:p w14:paraId="7DE30238"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Beschrijving van de</w:t>
            </w:r>
          </w:p>
          <w:p w14:paraId="08D9170F"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t xml:space="preserve">Dienstverlening </w:t>
            </w:r>
          </w:p>
        </w:tc>
        <w:tc>
          <w:tcPr>
            <w:tcW w:w="4606" w:type="dxa"/>
          </w:tcPr>
          <w:p w14:paraId="0B563F8B" w14:textId="77777777" w:rsidR="00BD6160" w:rsidRPr="00210A9B"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bl>
    <w:p w14:paraId="14DFF762" w14:textId="77777777" w:rsidR="00BD6160" w:rsidRPr="00210A9B" w:rsidRDefault="00BD6160" w:rsidP="00BD6160">
      <w:pPr>
        <w:widowControl w:val="0"/>
        <w:tabs>
          <w:tab w:val="left" w:pos="0"/>
        </w:tabs>
        <w:rPr>
          <w:rFonts w:ascii="Calibri" w:eastAsia="Times New Roman" w:hAnsi="Calibri" w:cs="Times New Roman"/>
          <w:b/>
          <w:snapToGrid w:val="0"/>
          <w:szCs w:val="20"/>
          <w:lang w:eastAsia="nl-NL"/>
        </w:rPr>
      </w:pPr>
    </w:p>
    <w:p w14:paraId="6F2216BB" w14:textId="77777777" w:rsidR="00BD6160" w:rsidRPr="00210A9B" w:rsidRDefault="00BD6160" w:rsidP="00BD6160">
      <w:pPr>
        <w:widowControl w:val="0"/>
        <w:tabs>
          <w:tab w:val="left" w:pos="0"/>
        </w:tabs>
        <w:rPr>
          <w:rFonts w:ascii="Calibri" w:eastAsia="Times New Roman" w:hAnsi="Calibri" w:cs="Times New Roman"/>
          <w:b/>
          <w:snapToGrid w:val="0"/>
          <w:szCs w:val="20"/>
          <w:lang w:eastAsia="nl-NL"/>
        </w:rPr>
      </w:pPr>
    </w:p>
    <w:p w14:paraId="101BFE8E" w14:textId="77777777" w:rsidR="00401B5A" w:rsidRDefault="00401B5A">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09CF039D" w14:textId="6C86F2C2" w:rsidR="00BD6160" w:rsidRPr="00210A9B" w:rsidRDefault="00BD6160" w:rsidP="00BD6160">
      <w:pPr>
        <w:widowControl w:val="0"/>
        <w:tabs>
          <w:tab w:val="left" w:pos="0"/>
        </w:tabs>
        <w:rPr>
          <w:rFonts w:ascii="Calibri" w:eastAsia="Times New Roman" w:hAnsi="Calibri" w:cs="Times New Roman"/>
          <w:b/>
          <w:snapToGrid w:val="0"/>
          <w:szCs w:val="20"/>
          <w:lang w:eastAsia="nl-NL"/>
        </w:rPr>
      </w:pPr>
      <w:r w:rsidRPr="00210A9B">
        <w:rPr>
          <w:rFonts w:ascii="Calibri" w:eastAsia="Times New Roman" w:hAnsi="Calibri" w:cs="Times New Roman"/>
          <w:b/>
          <w:snapToGrid w:val="0"/>
          <w:szCs w:val="20"/>
          <w:lang w:eastAsia="nl-NL"/>
        </w:rPr>
        <w:lastRenderedPageBreak/>
        <w:t>VERGEET NIET HET DOOR UW REFERENT ONDERTEKENDE CERTIFICAAT BIJ TE VOEGEN!</w:t>
      </w:r>
    </w:p>
    <w:p w14:paraId="65CA654A" w14:textId="77777777" w:rsidR="00BD6160" w:rsidRPr="00210A9B" w:rsidRDefault="00BD6160" w:rsidP="00BD6160">
      <w:pPr>
        <w:widowControl w:val="0"/>
        <w:tabs>
          <w:tab w:val="left" w:pos="0"/>
        </w:tabs>
        <w:rPr>
          <w:rFonts w:ascii="Calibri" w:eastAsia="Times New Roman" w:hAnsi="Calibri" w:cs="Times New Roman"/>
          <w:b/>
          <w:snapToGrid w:val="0"/>
          <w:szCs w:val="20"/>
          <w:lang w:eastAsia="nl-NL"/>
        </w:rPr>
      </w:pPr>
    </w:p>
    <w:p w14:paraId="209CBE1F" w14:textId="77777777" w:rsidR="00BD6160" w:rsidRPr="00210A9B" w:rsidRDefault="00BD6160" w:rsidP="00BD6160">
      <w:pPr>
        <w:widowControl w:val="0"/>
        <w:rPr>
          <w:rFonts w:ascii="Calibri" w:eastAsia="Times New Roman" w:hAnsi="Calibri" w:cs="Times New Roman"/>
          <w:snapToGrid w:val="0"/>
          <w:szCs w:val="20"/>
          <w:lang w:eastAsia="nl-NL"/>
        </w:rPr>
      </w:pPr>
      <w:bookmarkStart w:id="0" w:name="_Toc221095174"/>
      <w:bookmarkStart w:id="1" w:name="_Toc228067968"/>
      <w:r w:rsidRPr="00210A9B">
        <w:rPr>
          <w:rFonts w:ascii="Calibri" w:eastAsia="Times New Roman" w:hAnsi="Calibri" w:cs="Times New Roman"/>
          <w:snapToGrid w:val="0"/>
          <w:szCs w:val="20"/>
          <w:lang w:eastAsia="nl-NL"/>
        </w:rPr>
        <w:t>Certificaat (IN TE VULLEN EN TE ONDERTEKENEN DOOR DE REFERENT):</w:t>
      </w:r>
      <w:bookmarkEnd w:id="0"/>
      <w:bookmarkEnd w:id="1"/>
    </w:p>
    <w:p w14:paraId="383676DD" w14:textId="77777777" w:rsidR="00BD6160" w:rsidRPr="00210A9B" w:rsidRDefault="00BD6160" w:rsidP="00BD6160">
      <w:pPr>
        <w:widowControl w:val="0"/>
        <w:rPr>
          <w:rFonts w:ascii="Calibri" w:eastAsia="Times New Roman" w:hAnsi="Calibri" w:cs="Times New Roman"/>
          <w:snapToGrid w:val="0"/>
          <w:szCs w:val="20"/>
          <w:lang w:eastAsia="nl-NL"/>
        </w:rPr>
      </w:pPr>
    </w:p>
    <w:p w14:paraId="1C7AE0B1" w14:textId="77777777" w:rsidR="00BD6160" w:rsidRPr="00210A9B" w:rsidRDefault="00BD6160" w:rsidP="00BD6160">
      <w:pPr>
        <w:widowControl w:val="0"/>
        <w:rPr>
          <w:rFonts w:ascii="Calibri" w:eastAsia="Times New Roman" w:hAnsi="Calibri" w:cs="Times New Roman"/>
          <w:snapToGrid w:val="0"/>
          <w:szCs w:val="20"/>
          <w:lang w:eastAsia="nl-NL"/>
        </w:rPr>
      </w:pPr>
    </w:p>
    <w:p w14:paraId="310AA910"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bookmarkStart w:id="2" w:name="_Toc221095175"/>
      <w:bookmarkStart w:id="3" w:name="_Toc228067969"/>
      <w:bookmarkStart w:id="4" w:name="_Toc231353550"/>
      <w:r w:rsidRPr="00210A9B">
        <w:rPr>
          <w:rFonts w:ascii="Calibri" w:eastAsia="Times New Roman" w:hAnsi="Calibri" w:cs="Times New Roman"/>
          <w:snapToGrid w:val="0"/>
          <w:szCs w:val="20"/>
          <w:lang w:eastAsia="nl-NL"/>
        </w:rPr>
        <w:t xml:space="preserve">Ondergetekende, ……………………………………………………(naam contactpersoon referent), verklaart dat …………………………………………….(naam inschrijver) in de periode van …………………………………….... tot...........................................................  de navolgende genoemde diensten inzake ……………………………………………….... naar behoren heeft uitgevoerd. </w:t>
      </w:r>
    </w:p>
    <w:p w14:paraId="01049E96"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p>
    <w:p w14:paraId="294496D1" w14:textId="77777777" w:rsidR="00BD6160" w:rsidRDefault="00BD6160" w:rsidP="00BD6160">
      <w:pPr>
        <w:widowControl w:val="0"/>
        <w:tabs>
          <w:tab w:val="left" w:pos="0"/>
        </w:tabs>
        <w:rPr>
          <w:rFonts w:ascii="Calibri" w:eastAsia="Times New Roman" w:hAnsi="Calibri" w:cs="Times New Roman"/>
          <w:snapToGrid w:val="0"/>
          <w:szCs w:val="20"/>
          <w:lang w:eastAsia="nl-NL"/>
        </w:rPr>
      </w:pPr>
      <w:r w:rsidRPr="00210A9B">
        <w:rPr>
          <w:rFonts w:ascii="Calibri" w:eastAsia="Times New Roman" w:hAnsi="Calibri" w:cs="Times New Roman"/>
          <w:snapToGrid w:val="0"/>
          <w:szCs w:val="20"/>
          <w:lang w:eastAsia="nl-NL"/>
        </w:rPr>
        <w:t>Ten aanzien van de uitgevoerde diensten zijn de navolgende bijzonderheden te noemen:</w:t>
      </w:r>
      <w:bookmarkEnd w:id="2"/>
      <w:bookmarkEnd w:id="3"/>
      <w:bookmarkEnd w:id="4"/>
    </w:p>
    <w:p w14:paraId="475A9DDA" w14:textId="77777777" w:rsidR="00BD6160" w:rsidRDefault="00BD6160" w:rsidP="00BD6160">
      <w:pPr>
        <w:widowControl w:val="0"/>
        <w:rPr>
          <w:rFonts w:ascii="Calibri" w:eastAsia="Times New Roman" w:hAnsi="Calibri" w:cs="Times New Roman"/>
          <w:snapToGrid w:val="0"/>
          <w:szCs w:val="20"/>
          <w:lang w:eastAsia="nl-NL"/>
        </w:rPr>
      </w:pPr>
    </w:p>
    <w:p w14:paraId="7A6695F0" w14:textId="77777777" w:rsidR="00BD6160" w:rsidRDefault="00BD6160" w:rsidP="00BD6160">
      <w:pPr>
        <w:widowControl w:val="0"/>
        <w:rPr>
          <w:rFonts w:ascii="Calibri" w:eastAsia="Times New Roman" w:hAnsi="Calibri" w:cs="Times New Roman"/>
          <w:snapToGrid w:val="0"/>
          <w:szCs w:val="20"/>
          <w:lang w:eastAsia="nl-NL"/>
        </w:rPr>
      </w:pPr>
      <w:r w:rsidRPr="00CA795C">
        <w:rPr>
          <w:rFonts w:ascii="Calibri" w:eastAsia="Times New Roman" w:hAnsi="Calibri" w:cs="Times New Roman"/>
          <w:snapToGrid w:val="0"/>
          <w:szCs w:val="20"/>
          <w:highlight w:val="yellow"/>
          <w:lang w:eastAsia="nl-NL"/>
        </w:rPr>
        <w:t>In te vullen door referent indien er bijzonderheden zijn.</w:t>
      </w:r>
      <w:r>
        <w:rPr>
          <w:rFonts w:ascii="Calibri" w:eastAsia="Times New Roman" w:hAnsi="Calibri" w:cs="Times New Roman"/>
          <w:snapToGrid w:val="0"/>
          <w:szCs w:val="20"/>
          <w:lang w:eastAsia="nl-NL"/>
        </w:rPr>
        <w:t xml:space="preserve"> </w:t>
      </w:r>
    </w:p>
    <w:p w14:paraId="4C930356" w14:textId="77777777" w:rsidR="00BD6160" w:rsidRPr="00210A9B" w:rsidRDefault="00BD6160" w:rsidP="00BD6160">
      <w:pPr>
        <w:widowControl w:val="0"/>
        <w:rPr>
          <w:rFonts w:ascii="Calibri" w:eastAsia="Times New Roman" w:hAnsi="Calibri" w:cs="Times New Roman"/>
          <w:snapToGrid w:val="0"/>
          <w:szCs w:val="20"/>
          <w:lang w:eastAsia="nl-NL"/>
        </w:rPr>
      </w:pPr>
    </w:p>
    <w:p w14:paraId="3EF3CA7E"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r w:rsidRPr="00210A9B">
        <w:rPr>
          <w:rFonts w:ascii="Calibri" w:eastAsia="Times New Roman" w:hAnsi="Calibri" w:cs="Times New Roman"/>
          <w:snapToGrid w:val="0"/>
          <w:szCs w:val="20"/>
          <w:lang w:eastAsia="nl-NL"/>
        </w:rPr>
        <w:t>Aldus naar waarheid opgemaakt op:</w:t>
      </w:r>
    </w:p>
    <w:p w14:paraId="29AC0BDB"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p>
    <w:p w14:paraId="484FA05B"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p>
    <w:p w14:paraId="31C7AE0F"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r w:rsidRPr="00210A9B">
        <w:rPr>
          <w:rFonts w:ascii="Calibri" w:eastAsia="Times New Roman" w:hAnsi="Calibri" w:cs="Times New Roman"/>
          <w:snapToGrid w:val="0"/>
          <w:szCs w:val="20"/>
          <w:lang w:eastAsia="nl-NL"/>
        </w:rPr>
        <w:t>…………………………….. YYYY, te ……………………………….(plaats),</w:t>
      </w:r>
    </w:p>
    <w:p w14:paraId="546D379C"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p>
    <w:p w14:paraId="7CFB446B"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r w:rsidRPr="00210A9B">
        <w:rPr>
          <w:rFonts w:ascii="Calibri" w:eastAsia="Times New Roman" w:hAnsi="Calibri" w:cs="Times New Roman"/>
          <w:snapToGrid w:val="0"/>
          <w:szCs w:val="20"/>
          <w:lang w:eastAsia="nl-NL"/>
        </w:rPr>
        <w:t>Door …………………………………………………………(gevolmachtigde) van</w:t>
      </w:r>
    </w:p>
    <w:p w14:paraId="4E7CBA86" w14:textId="77777777" w:rsidR="00BD6160" w:rsidRPr="00210A9B" w:rsidRDefault="00BD6160" w:rsidP="00BD6160">
      <w:pPr>
        <w:widowControl w:val="0"/>
        <w:tabs>
          <w:tab w:val="left" w:pos="0"/>
        </w:tabs>
        <w:rPr>
          <w:rFonts w:ascii="Calibri" w:eastAsia="Times New Roman" w:hAnsi="Calibri" w:cs="Times New Roman"/>
          <w:snapToGrid w:val="0"/>
          <w:szCs w:val="20"/>
          <w:lang w:eastAsia="nl-NL"/>
        </w:rPr>
      </w:pPr>
    </w:p>
    <w:p w14:paraId="220C980C" w14:textId="77777777" w:rsidR="00BD6160" w:rsidRPr="00210A9B" w:rsidRDefault="00BD6160" w:rsidP="00BD6160">
      <w:pPr>
        <w:widowControl w:val="0"/>
        <w:rPr>
          <w:rFonts w:ascii="Calibri" w:eastAsia="Times New Roman" w:hAnsi="Calibri" w:cs="Times New Roman"/>
          <w:snapToGrid w:val="0"/>
          <w:szCs w:val="20"/>
          <w:lang w:eastAsia="nl-NL"/>
        </w:rPr>
      </w:pPr>
      <w:r w:rsidRPr="00210A9B">
        <w:rPr>
          <w:rFonts w:ascii="Calibri" w:eastAsia="Times New Roman" w:hAnsi="Calibri" w:cs="Times New Roman"/>
          <w:snapToGrid w:val="0"/>
          <w:szCs w:val="20"/>
          <w:lang w:eastAsia="nl-NL"/>
        </w:rPr>
        <w:t>……………………………………………………………… (bedrijf)</w:t>
      </w:r>
    </w:p>
    <w:p w14:paraId="5831D761" w14:textId="77777777" w:rsidR="00BD6160" w:rsidRPr="00210A9B" w:rsidRDefault="00BD6160" w:rsidP="00BD6160">
      <w:pPr>
        <w:widowControl w:val="0"/>
        <w:rPr>
          <w:rFonts w:ascii="Calibri" w:eastAsia="Times New Roman" w:hAnsi="Calibri" w:cs="Times New Roman"/>
          <w:snapToGrid w:val="0"/>
          <w:szCs w:val="20"/>
          <w:lang w:eastAsia="nl-NL"/>
        </w:rPr>
      </w:pPr>
    </w:p>
    <w:p w14:paraId="0B2087F9" w14:textId="77777777" w:rsidR="00F91A8A" w:rsidRPr="00BD6160" w:rsidRDefault="00BD6160" w:rsidP="00BD6160">
      <w:pPr>
        <w:widowControl w:val="0"/>
        <w:rPr>
          <w:rFonts w:ascii="Calibri" w:eastAsia="Times New Roman" w:hAnsi="Calibri" w:cs="Arial"/>
          <w:snapToGrid w:val="0"/>
          <w:szCs w:val="20"/>
          <w:lang w:eastAsia="nl-NL"/>
        </w:rPr>
      </w:pPr>
      <w:bookmarkStart w:id="5" w:name="_Toc221095176"/>
      <w:r w:rsidRPr="00210A9B">
        <w:rPr>
          <w:rFonts w:ascii="Calibri" w:eastAsia="Times New Roman" w:hAnsi="Calibri" w:cs="Times New Roman"/>
          <w:snapToGrid w:val="0"/>
          <w:szCs w:val="20"/>
          <w:lang w:eastAsia="nl-NL"/>
        </w:rPr>
        <w:t>Handtekening ………………………………………………</w:t>
      </w:r>
      <w:bookmarkEnd w:id="5"/>
    </w:p>
    <w:sectPr w:rsidR="00F91A8A" w:rsidRPr="00BD616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2ED77" w14:textId="77777777" w:rsidR="00583790" w:rsidRDefault="00583790" w:rsidP="00F91A8A">
      <w:pPr>
        <w:spacing w:line="240" w:lineRule="auto"/>
      </w:pPr>
      <w:r>
        <w:separator/>
      </w:r>
    </w:p>
  </w:endnote>
  <w:endnote w:type="continuationSeparator" w:id="0">
    <w:p w14:paraId="09072D31" w14:textId="77777777" w:rsidR="00583790" w:rsidRDefault="00583790" w:rsidP="00F91A8A">
      <w:pPr>
        <w:spacing w:line="240" w:lineRule="auto"/>
      </w:pPr>
      <w:r>
        <w:continuationSeparator/>
      </w:r>
    </w:p>
  </w:endnote>
  <w:endnote w:type="continuationNotice" w:id="1">
    <w:p w14:paraId="630D503F" w14:textId="77777777" w:rsidR="00583790" w:rsidRDefault="005837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Til VL">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AF46"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CF95"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653D"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E3399" w14:textId="77777777" w:rsidR="00583790" w:rsidRDefault="00583790" w:rsidP="00F91A8A">
      <w:pPr>
        <w:spacing w:line="240" w:lineRule="auto"/>
      </w:pPr>
      <w:r>
        <w:separator/>
      </w:r>
    </w:p>
  </w:footnote>
  <w:footnote w:type="continuationSeparator" w:id="0">
    <w:p w14:paraId="71C0F369" w14:textId="77777777" w:rsidR="00583790" w:rsidRDefault="00583790" w:rsidP="00F91A8A">
      <w:pPr>
        <w:spacing w:line="240" w:lineRule="auto"/>
      </w:pPr>
      <w:r>
        <w:continuationSeparator/>
      </w:r>
    </w:p>
  </w:footnote>
  <w:footnote w:type="continuationNotice" w:id="1">
    <w:p w14:paraId="49D9992F" w14:textId="77777777" w:rsidR="00583790" w:rsidRDefault="0058379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F359"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FBCB"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8187"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88F0787"/>
    <w:multiLevelType w:val="hybridMultilevel"/>
    <w:tmpl w:val="D3121A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191228F"/>
    <w:multiLevelType w:val="hybridMultilevel"/>
    <w:tmpl w:val="F00A4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90581317">
    <w:abstractNumId w:val="0"/>
  </w:num>
  <w:num w:numId="2" w16cid:durableId="2036425548">
    <w:abstractNumId w:val="1"/>
  </w:num>
  <w:num w:numId="3" w16cid:durableId="171381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1B5A"/>
    <w:rsid w:val="000E27D1"/>
    <w:rsid w:val="00183BFF"/>
    <w:rsid w:val="00186254"/>
    <w:rsid w:val="00401B5A"/>
    <w:rsid w:val="00422A4E"/>
    <w:rsid w:val="004252C0"/>
    <w:rsid w:val="00446BD1"/>
    <w:rsid w:val="005355A5"/>
    <w:rsid w:val="00583790"/>
    <w:rsid w:val="0063599E"/>
    <w:rsid w:val="006D4EAF"/>
    <w:rsid w:val="00747D8B"/>
    <w:rsid w:val="007D034A"/>
    <w:rsid w:val="00834BDB"/>
    <w:rsid w:val="008B4F42"/>
    <w:rsid w:val="008C06D2"/>
    <w:rsid w:val="00913EE9"/>
    <w:rsid w:val="00A9425F"/>
    <w:rsid w:val="00BA1B56"/>
    <w:rsid w:val="00BD6160"/>
    <w:rsid w:val="00C4694D"/>
    <w:rsid w:val="00E72655"/>
    <w:rsid w:val="00EE14FD"/>
    <w:rsid w:val="00F05018"/>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6C35"/>
  <w15:docId w15:val="{1131E055-A72F-44B3-BCF8-7F5B160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6160"/>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Lijstalinea">
    <w:name w:val="List Paragraph"/>
    <w:aliases w:val="-_BOMW"/>
    <w:basedOn w:val="Standaard"/>
    <w:link w:val="LijstalineaChar"/>
    <w:uiPriority w:val="34"/>
    <w:qFormat/>
    <w:rsid w:val="00401B5A"/>
    <w:pPr>
      <w:widowControl w:val="0"/>
      <w:ind w:left="708"/>
    </w:pPr>
    <w:rPr>
      <w:rFonts w:ascii="Lucida Til VL" w:eastAsia="Times New Roman" w:hAnsi="Lucida Til VL" w:cs="Times New Roman"/>
      <w:snapToGrid w:val="0"/>
      <w:sz w:val="17"/>
      <w:szCs w:val="20"/>
      <w:lang w:eastAsia="nl-NL"/>
    </w:rPr>
  </w:style>
  <w:style w:type="character" w:customStyle="1" w:styleId="LijstalineaChar">
    <w:name w:val="Lijstalinea Char"/>
    <w:aliases w:val="-_BOMW Char"/>
    <w:basedOn w:val="Standaardalinea-lettertype"/>
    <w:link w:val="Lijstalinea"/>
    <w:uiPriority w:val="34"/>
    <w:rsid w:val="00401B5A"/>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Vertrouwelijk\TBJUR\IN\.4.SJABLONEN%20(recente%20versies)\Aanb.doc.%20Europees\Model%20Referen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6" ma:contentTypeDescription="Een nieuw document maken." ma:contentTypeScope="" ma:versionID="418352cfc39dfb122e4202a6bd0e44df">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719360f1556017eb87a98d14a88f5b32"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1;#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SharedWithUsers xmlns="a0cf0202-a5c5-484a-8f56-a5c31f00845a">
      <UserInfo>
        <DisplayName/>
        <AccountId xsi:nil="true"/>
        <AccountType/>
      </UserInfo>
    </SharedWithUsers>
  </documentManagement>
</p:properties>
</file>

<file path=customXml/itemProps1.xml><?xml version="1.0" encoding="utf-8"?>
<ds:datastoreItem xmlns:ds="http://schemas.openxmlformats.org/officeDocument/2006/customXml" ds:itemID="{25981AA6-4AA1-42A1-BD46-2D22C36811E3}">
  <ds:schemaRefs>
    <ds:schemaRef ds:uri="http://schemas.microsoft.com/sharepoint/v3/contenttype/forms"/>
  </ds:schemaRefs>
</ds:datastoreItem>
</file>

<file path=customXml/itemProps2.xml><?xml version="1.0" encoding="utf-8"?>
<ds:datastoreItem xmlns:ds="http://schemas.openxmlformats.org/officeDocument/2006/customXml" ds:itemID="{B30979F5-4BD8-4060-B20B-330B5B102285}"/>
</file>

<file path=customXml/itemProps3.xml><?xml version="1.0" encoding="utf-8"?>
<ds:datastoreItem xmlns:ds="http://schemas.openxmlformats.org/officeDocument/2006/customXml" ds:itemID="{E18815DA-A0A5-4B87-B15F-E06332D0FFDB}">
  <ds:schemaRefs>
    <ds:schemaRef ds:uri="http://schemas.microsoft.com/office/2006/metadata/properties"/>
    <ds:schemaRef ds:uri="http://schemas.microsoft.com/office/infopath/2007/PartnerControls"/>
    <ds:schemaRef ds:uri="a0cf0202-a5c5-484a-8f56-a5c31f00845a"/>
    <ds:schemaRef ds:uri="57b2be62-091a-4ca0-9b35-e1867ad19e4c"/>
    <ds:schemaRef ds:uri="c957822f-2e41-4832-9110-df62261b11ab"/>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Model Referentie</Template>
  <TotalTime>3</TotalTime>
  <Pages>3</Pages>
  <Words>535</Words>
  <Characters>2945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Besselink, Jos</dc:creator>
  <cp:lastModifiedBy>Schellekens, Koen</cp:lastModifiedBy>
  <cp:revision>5</cp:revision>
  <dcterms:created xsi:type="dcterms:W3CDTF">2022-07-14T12:10:00Z</dcterms:created>
  <dcterms:modified xsi:type="dcterms:W3CDTF">2023-10-04T10:52:00Z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MediaServiceImageTags">
    <vt:lpwstr/>
  </property>
  <property fmtid="{D5CDD505-2E9C-101B-9397-08002B2CF9AE}" pid="4" name="Afdelingnaam">
    <vt:lpwstr>2;#DIT|d14207bc-a8ea-442f-b42e-5f6285d118e9</vt:lpwstr>
  </property>
  <property fmtid="{D5CDD505-2E9C-101B-9397-08002B2CF9AE}" pid="5" name="Afdeling">
    <vt:lpwstr>2;#JUR|c13dae60-aece-4cd4-a722-d80de7d0f43c</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d6a0f0c0c0124d58878f9601e6ca6271">
    <vt:lpwstr>DIT|d14207bc-a8ea-442f-b42e-5f6285d118e9</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